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vi-VN"/>
        </w:rPr>
      </w:pPr>
      <w:bookmarkStart w:id="0" w:name="_Hlk103948299"/>
      <w:bookmarkStart w:id="1" w:name="_GoBack"/>
      <w:bookmarkEnd w:id="1"/>
      <w:r w:rsidRPr="00020D66">
        <w:rPr>
          <w:rFonts w:eastAsia="Times New Roman" w:cs="Times New Roman"/>
          <w:sz w:val="28"/>
          <w:szCs w:val="28"/>
          <w:lang w:val="nl-NL"/>
        </w:rPr>
        <w:t xml:space="preserve">Ngày soạn: </w:t>
      </w:r>
      <w:r w:rsidRPr="00020D66">
        <w:rPr>
          <w:rFonts w:eastAsia="Times New Roman" w:cs="Times New Roman"/>
          <w:sz w:val="28"/>
          <w:szCs w:val="28"/>
          <w:lang w:val="vi-VN"/>
        </w:rPr>
        <w:t>30/8/2022</w:t>
      </w:r>
    </w:p>
    <w:tbl>
      <w:tblPr>
        <w:tblStyle w:val="TableGrid"/>
        <w:tblW w:w="8955" w:type="dxa"/>
        <w:tblLook w:val="04A0" w:firstRow="1" w:lastRow="0" w:firstColumn="1" w:lastColumn="0" w:noHBand="0" w:noVBand="1"/>
      </w:tblPr>
      <w:tblGrid>
        <w:gridCol w:w="1014"/>
        <w:gridCol w:w="1340"/>
        <w:gridCol w:w="1250"/>
        <w:gridCol w:w="1340"/>
        <w:gridCol w:w="4011"/>
      </w:tblGrid>
      <w:tr w:rsidR="008F7064" w:rsidRPr="00020D66">
        <w:trPr>
          <w:trHeight w:val="356"/>
        </w:trPr>
        <w:tc>
          <w:tcPr>
            <w:tcW w:w="1014"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Tiết</w:t>
            </w:r>
          </w:p>
        </w:tc>
        <w:tc>
          <w:tcPr>
            <w:tcW w:w="134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Ngày dạy</w:t>
            </w:r>
          </w:p>
        </w:tc>
        <w:tc>
          <w:tcPr>
            <w:tcW w:w="125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Lớp</w:t>
            </w:r>
          </w:p>
        </w:tc>
        <w:tc>
          <w:tcPr>
            <w:tcW w:w="134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Sĩ số</w:t>
            </w:r>
          </w:p>
        </w:tc>
        <w:tc>
          <w:tcPr>
            <w:tcW w:w="4011"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Học sinh vắng</w:t>
            </w:r>
          </w:p>
        </w:tc>
      </w:tr>
      <w:tr w:rsidR="008F7064" w:rsidRPr="00020D66">
        <w:trPr>
          <w:trHeight w:val="344"/>
        </w:trPr>
        <w:tc>
          <w:tcPr>
            <w:tcW w:w="1014" w:type="dxa"/>
            <w:vMerge w:val="restart"/>
            <w:vAlign w:val="center"/>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1</w:t>
            </w:r>
          </w:p>
        </w:tc>
        <w:tc>
          <w:tcPr>
            <w:tcW w:w="1340" w:type="dxa"/>
            <w:vMerge w:val="restart"/>
          </w:tcPr>
          <w:p w:rsidR="008F7064" w:rsidRPr="00020D66" w:rsidRDefault="008F7064">
            <w:pPr>
              <w:spacing w:after="0"/>
              <w:rPr>
                <w:rFonts w:ascii="Times New Roman" w:eastAsia="Times New Roman" w:hAnsi="Times New Roman" w:cs="Times New Roman"/>
                <w:sz w:val="28"/>
                <w:szCs w:val="28"/>
                <w:lang w:val="nl-NL"/>
              </w:rPr>
            </w:pPr>
          </w:p>
        </w:tc>
        <w:tc>
          <w:tcPr>
            <w:tcW w:w="125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7A</w:t>
            </w:r>
          </w:p>
        </w:tc>
        <w:tc>
          <w:tcPr>
            <w:tcW w:w="1340" w:type="dxa"/>
          </w:tcPr>
          <w:p w:rsidR="008F7064" w:rsidRPr="00020D66" w:rsidRDefault="008F7064">
            <w:pPr>
              <w:spacing w:after="0"/>
              <w:rPr>
                <w:rFonts w:ascii="Times New Roman" w:eastAsia="Times New Roman" w:hAnsi="Times New Roman" w:cs="Times New Roman"/>
                <w:sz w:val="28"/>
                <w:szCs w:val="28"/>
                <w:lang w:val="nl-NL"/>
              </w:rPr>
            </w:pPr>
          </w:p>
        </w:tc>
        <w:tc>
          <w:tcPr>
            <w:tcW w:w="4011" w:type="dxa"/>
          </w:tcPr>
          <w:p w:rsidR="008F7064" w:rsidRPr="00020D66" w:rsidRDefault="008F7064">
            <w:pPr>
              <w:spacing w:after="0"/>
              <w:rPr>
                <w:rFonts w:ascii="Times New Roman" w:eastAsia="Times New Roman" w:hAnsi="Times New Roman" w:cs="Times New Roman"/>
                <w:sz w:val="28"/>
                <w:szCs w:val="28"/>
                <w:lang w:val="nl-NL"/>
              </w:rPr>
            </w:pPr>
          </w:p>
        </w:tc>
      </w:tr>
      <w:tr w:rsidR="008F7064" w:rsidRPr="00020D66">
        <w:trPr>
          <w:trHeight w:val="367"/>
        </w:trPr>
        <w:tc>
          <w:tcPr>
            <w:tcW w:w="1014" w:type="dxa"/>
            <w:vMerge/>
            <w:vAlign w:val="center"/>
          </w:tcPr>
          <w:p w:rsidR="008F7064" w:rsidRPr="00020D66" w:rsidRDefault="008F7064">
            <w:pPr>
              <w:spacing w:after="0"/>
              <w:jc w:val="center"/>
              <w:rPr>
                <w:rFonts w:ascii="Times New Roman" w:eastAsia="Times New Roman" w:hAnsi="Times New Roman" w:cs="Times New Roman"/>
                <w:sz w:val="28"/>
                <w:szCs w:val="28"/>
                <w:lang w:val="nl-NL"/>
              </w:rPr>
            </w:pPr>
          </w:p>
        </w:tc>
        <w:tc>
          <w:tcPr>
            <w:tcW w:w="1340" w:type="dxa"/>
            <w:vMerge/>
          </w:tcPr>
          <w:p w:rsidR="008F7064" w:rsidRPr="00020D66" w:rsidRDefault="008F7064">
            <w:pPr>
              <w:spacing w:after="0"/>
              <w:rPr>
                <w:rFonts w:ascii="Times New Roman" w:eastAsia="Times New Roman" w:hAnsi="Times New Roman" w:cs="Times New Roman"/>
                <w:sz w:val="28"/>
                <w:szCs w:val="28"/>
                <w:lang w:val="nl-NL"/>
              </w:rPr>
            </w:pPr>
          </w:p>
        </w:tc>
        <w:tc>
          <w:tcPr>
            <w:tcW w:w="125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7B</w:t>
            </w:r>
          </w:p>
        </w:tc>
        <w:tc>
          <w:tcPr>
            <w:tcW w:w="1340" w:type="dxa"/>
          </w:tcPr>
          <w:p w:rsidR="008F7064" w:rsidRPr="00020D66" w:rsidRDefault="008F7064">
            <w:pPr>
              <w:spacing w:after="0"/>
              <w:rPr>
                <w:rFonts w:ascii="Times New Roman" w:eastAsia="Times New Roman" w:hAnsi="Times New Roman" w:cs="Times New Roman"/>
                <w:sz w:val="28"/>
                <w:szCs w:val="28"/>
                <w:lang w:val="nl-NL"/>
              </w:rPr>
            </w:pPr>
          </w:p>
        </w:tc>
        <w:tc>
          <w:tcPr>
            <w:tcW w:w="4011" w:type="dxa"/>
          </w:tcPr>
          <w:p w:rsidR="008F7064" w:rsidRPr="00020D66" w:rsidRDefault="008F7064">
            <w:pPr>
              <w:spacing w:after="0"/>
              <w:rPr>
                <w:rFonts w:ascii="Times New Roman" w:eastAsia="Times New Roman" w:hAnsi="Times New Roman" w:cs="Times New Roman"/>
                <w:sz w:val="28"/>
                <w:szCs w:val="28"/>
                <w:lang w:val="nl-NL"/>
              </w:rPr>
            </w:pPr>
          </w:p>
        </w:tc>
      </w:tr>
      <w:tr w:rsidR="008F7064" w:rsidRPr="00020D66">
        <w:trPr>
          <w:trHeight w:val="367"/>
        </w:trPr>
        <w:tc>
          <w:tcPr>
            <w:tcW w:w="1014" w:type="dxa"/>
            <w:vMerge w:val="restart"/>
            <w:vAlign w:val="center"/>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2</w:t>
            </w:r>
          </w:p>
        </w:tc>
        <w:tc>
          <w:tcPr>
            <w:tcW w:w="1340" w:type="dxa"/>
            <w:vMerge w:val="restart"/>
          </w:tcPr>
          <w:p w:rsidR="008F7064" w:rsidRPr="00020D66" w:rsidRDefault="008F7064">
            <w:pPr>
              <w:spacing w:after="0"/>
              <w:rPr>
                <w:rFonts w:ascii="Times New Roman" w:eastAsia="Times New Roman" w:hAnsi="Times New Roman" w:cs="Times New Roman"/>
                <w:sz w:val="28"/>
                <w:szCs w:val="28"/>
                <w:lang w:val="nl-NL"/>
              </w:rPr>
            </w:pPr>
          </w:p>
        </w:tc>
        <w:tc>
          <w:tcPr>
            <w:tcW w:w="125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7A</w:t>
            </w:r>
          </w:p>
        </w:tc>
        <w:tc>
          <w:tcPr>
            <w:tcW w:w="1340" w:type="dxa"/>
          </w:tcPr>
          <w:p w:rsidR="008F7064" w:rsidRPr="00020D66" w:rsidRDefault="008F7064">
            <w:pPr>
              <w:spacing w:after="0"/>
              <w:rPr>
                <w:rFonts w:ascii="Times New Roman" w:eastAsia="Times New Roman" w:hAnsi="Times New Roman" w:cs="Times New Roman"/>
                <w:sz w:val="28"/>
                <w:szCs w:val="28"/>
                <w:lang w:val="nl-NL"/>
              </w:rPr>
            </w:pPr>
          </w:p>
        </w:tc>
        <w:tc>
          <w:tcPr>
            <w:tcW w:w="4011" w:type="dxa"/>
          </w:tcPr>
          <w:p w:rsidR="008F7064" w:rsidRPr="00020D66" w:rsidRDefault="008F7064">
            <w:pPr>
              <w:spacing w:after="0"/>
              <w:rPr>
                <w:rFonts w:ascii="Times New Roman" w:eastAsia="Times New Roman" w:hAnsi="Times New Roman" w:cs="Times New Roman"/>
                <w:sz w:val="28"/>
                <w:szCs w:val="28"/>
                <w:lang w:val="nl-NL"/>
              </w:rPr>
            </w:pPr>
          </w:p>
        </w:tc>
      </w:tr>
      <w:tr w:rsidR="008F7064" w:rsidRPr="00020D66">
        <w:trPr>
          <w:trHeight w:val="367"/>
        </w:trPr>
        <w:tc>
          <w:tcPr>
            <w:tcW w:w="1014" w:type="dxa"/>
            <w:vMerge/>
          </w:tcPr>
          <w:p w:rsidR="008F7064" w:rsidRPr="00020D66" w:rsidRDefault="008F7064">
            <w:pPr>
              <w:spacing w:after="0"/>
              <w:rPr>
                <w:rFonts w:ascii="Times New Roman" w:eastAsia="Times New Roman" w:hAnsi="Times New Roman" w:cs="Times New Roman"/>
                <w:sz w:val="28"/>
                <w:szCs w:val="28"/>
                <w:lang w:val="nl-NL"/>
              </w:rPr>
            </w:pPr>
          </w:p>
        </w:tc>
        <w:tc>
          <w:tcPr>
            <w:tcW w:w="1340" w:type="dxa"/>
            <w:vMerge/>
          </w:tcPr>
          <w:p w:rsidR="008F7064" w:rsidRPr="00020D66" w:rsidRDefault="008F7064">
            <w:pPr>
              <w:spacing w:after="0"/>
              <w:rPr>
                <w:rFonts w:ascii="Times New Roman" w:eastAsia="Times New Roman" w:hAnsi="Times New Roman" w:cs="Times New Roman"/>
                <w:sz w:val="28"/>
                <w:szCs w:val="28"/>
                <w:lang w:val="nl-NL"/>
              </w:rPr>
            </w:pPr>
          </w:p>
        </w:tc>
        <w:tc>
          <w:tcPr>
            <w:tcW w:w="125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7B</w:t>
            </w:r>
          </w:p>
        </w:tc>
        <w:tc>
          <w:tcPr>
            <w:tcW w:w="1340" w:type="dxa"/>
          </w:tcPr>
          <w:p w:rsidR="008F7064" w:rsidRPr="00020D66" w:rsidRDefault="008F7064">
            <w:pPr>
              <w:spacing w:after="0"/>
              <w:rPr>
                <w:rFonts w:ascii="Times New Roman" w:eastAsia="Times New Roman" w:hAnsi="Times New Roman" w:cs="Times New Roman"/>
                <w:sz w:val="28"/>
                <w:szCs w:val="28"/>
                <w:lang w:val="nl-NL"/>
              </w:rPr>
            </w:pPr>
          </w:p>
        </w:tc>
        <w:tc>
          <w:tcPr>
            <w:tcW w:w="4011" w:type="dxa"/>
          </w:tcPr>
          <w:p w:rsidR="008F7064" w:rsidRPr="00020D66" w:rsidRDefault="008F7064">
            <w:pPr>
              <w:spacing w:after="0"/>
              <w:rPr>
                <w:rFonts w:ascii="Times New Roman" w:eastAsia="Times New Roman" w:hAnsi="Times New Roman" w:cs="Times New Roman"/>
                <w:sz w:val="28"/>
                <w:szCs w:val="28"/>
                <w:lang w:val="nl-NL"/>
              </w:rPr>
            </w:pPr>
          </w:p>
        </w:tc>
      </w:tr>
    </w:tbl>
    <w:p w:rsidR="008F7064" w:rsidRPr="00020D66" w:rsidRDefault="00041721">
      <w:pPr>
        <w:pStyle w:val="Heading1"/>
        <w:spacing w:line="240" w:lineRule="auto"/>
        <w:rPr>
          <w:rFonts w:eastAsia="Times New Roman" w:cs="Times New Roman"/>
          <w:lang w:val="nl-NL"/>
        </w:rPr>
      </w:pPr>
      <w:bookmarkStart w:id="2" w:name="_Toc105684302"/>
      <w:r w:rsidRPr="00020D66">
        <w:rPr>
          <w:rFonts w:eastAsia="Times New Roman" w:cs="Times New Roman"/>
          <w:lang w:val="nl-NL"/>
        </w:rPr>
        <w:t>CHƯƠNG I: SỐ HỮU TỈ</w:t>
      </w:r>
      <w:bookmarkEnd w:id="2"/>
    </w:p>
    <w:p w:rsidR="008F7064" w:rsidRPr="00020D66" w:rsidRDefault="00041721">
      <w:pPr>
        <w:pStyle w:val="Heading2"/>
        <w:spacing w:line="240" w:lineRule="auto"/>
        <w:jc w:val="center"/>
        <w:rPr>
          <w:rFonts w:ascii="Times New Roman" w:hAnsi="Times New Roman" w:cs="Times New Roman"/>
          <w:b/>
          <w:color w:val="000000" w:themeColor="text1"/>
          <w:sz w:val="28"/>
          <w:szCs w:val="28"/>
          <w:lang w:val="nl-NL"/>
        </w:rPr>
      </w:pPr>
      <w:bookmarkStart w:id="3" w:name="_Toc105684303"/>
      <w:r w:rsidRPr="00020D66">
        <w:rPr>
          <w:rFonts w:ascii="Times New Roman" w:hAnsi="Times New Roman" w:cs="Times New Roman"/>
          <w:b/>
          <w:color w:val="000000" w:themeColor="text1"/>
          <w:sz w:val="28"/>
          <w:szCs w:val="28"/>
          <w:lang w:val="vi-VN"/>
        </w:rPr>
        <w:t xml:space="preserve">TIẾT 1+2: </w:t>
      </w:r>
      <w:r w:rsidRPr="00020D66">
        <w:rPr>
          <w:rFonts w:ascii="Times New Roman" w:hAnsi="Times New Roman" w:cs="Times New Roman"/>
          <w:b/>
          <w:color w:val="000000" w:themeColor="text1"/>
          <w:sz w:val="28"/>
          <w:szCs w:val="28"/>
          <w:lang w:val="nl-NL"/>
        </w:rPr>
        <w:t>BÀI 1: TẬP HỢP CÁC SỐ HỮU TỈ</w:t>
      </w:r>
      <w:bookmarkEnd w:id="3"/>
    </w:p>
    <w:p w:rsidR="008F7064" w:rsidRPr="00020D66" w:rsidRDefault="00041721">
      <w:pPr>
        <w:tabs>
          <w:tab w:val="center" w:pos="5400"/>
          <w:tab w:val="left" w:pos="7169"/>
        </w:tabs>
        <w:spacing w:before="240" w:line="240" w:lineRule="auto"/>
        <w:ind w:right="-1"/>
        <w:rPr>
          <w:rFonts w:cs="Times New Roman"/>
          <w:sz w:val="28"/>
          <w:szCs w:val="28"/>
          <w:lang w:val="nl-NL"/>
        </w:rPr>
      </w:pPr>
      <w:r w:rsidRPr="00020D66">
        <w:rPr>
          <w:rFonts w:cs="Times New Roman"/>
          <w:b/>
          <w:sz w:val="28"/>
          <w:szCs w:val="28"/>
          <w:lang w:val="nl-NL"/>
        </w:rPr>
        <w:t>I.</w:t>
      </w:r>
      <w:r w:rsidRPr="00020D66">
        <w:rPr>
          <w:rFonts w:cs="Times New Roman"/>
          <w:sz w:val="28"/>
          <w:szCs w:val="28"/>
          <w:lang w:val="nl-NL"/>
        </w:rPr>
        <w:t xml:space="preserve"> </w:t>
      </w:r>
      <w:r w:rsidRPr="00020D66">
        <w:rPr>
          <w:rFonts w:cs="Times New Roman"/>
          <w:b/>
          <w:sz w:val="28"/>
          <w:szCs w:val="28"/>
          <w:lang w:val="nl-NL"/>
        </w:rPr>
        <w:t>MỤC TIÊU</w:t>
      </w:r>
      <w:r w:rsidRPr="00020D66">
        <w:rPr>
          <w:rFonts w:cs="Times New Roman"/>
          <w:sz w:val="28"/>
          <w:szCs w:val="28"/>
          <w:lang w:val="nl-NL"/>
        </w:rPr>
        <w:t>:</w:t>
      </w:r>
    </w:p>
    <w:p w:rsidR="008F7064" w:rsidRPr="00020D66" w:rsidRDefault="00041721">
      <w:pPr>
        <w:tabs>
          <w:tab w:val="center" w:pos="5400"/>
          <w:tab w:val="left" w:pos="7169"/>
        </w:tabs>
        <w:spacing w:before="120" w:line="240" w:lineRule="auto"/>
        <w:ind w:right="-1"/>
        <w:rPr>
          <w:rFonts w:cs="Times New Roman"/>
          <w:sz w:val="28"/>
          <w:szCs w:val="28"/>
          <w:lang w:val="nl-NL"/>
        </w:rPr>
      </w:pPr>
      <w:r w:rsidRPr="00020D66">
        <w:rPr>
          <w:rFonts w:cs="Times New Roman"/>
          <w:b/>
          <w:sz w:val="28"/>
          <w:szCs w:val="28"/>
          <w:lang w:val="nl-NL"/>
        </w:rPr>
        <w:t>1. Kiến thức:</w:t>
      </w:r>
      <w:r w:rsidRPr="00020D66">
        <w:rPr>
          <w:rFonts w:cs="Times New Roman"/>
          <w:b/>
          <w:i/>
          <w:sz w:val="28"/>
          <w:szCs w:val="28"/>
          <w:lang w:val="nl-NL"/>
        </w:rPr>
        <w:t xml:space="preserve">  </w:t>
      </w:r>
      <w:r w:rsidRPr="00020D66">
        <w:rPr>
          <w:rFonts w:cs="Times New Roman"/>
          <w:sz w:val="28"/>
          <w:szCs w:val="28"/>
          <w:lang w:val="nl-NL"/>
        </w:rPr>
        <w:t>Học xong bài này, HS đạt các yêu cầu sau:</w:t>
      </w:r>
    </w:p>
    <w:p w:rsidR="008F7064" w:rsidRPr="00020D66" w:rsidRDefault="00041721">
      <w:pPr>
        <w:pStyle w:val="ListParagraph"/>
        <w:numPr>
          <w:ilvl w:val="0"/>
          <w:numId w:val="1"/>
        </w:numPr>
        <w:spacing w:line="240" w:lineRule="auto"/>
        <w:ind w:right="-1"/>
        <w:rPr>
          <w:rFonts w:cs="Times New Roman"/>
          <w:szCs w:val="28"/>
        </w:rPr>
      </w:pPr>
      <w:r w:rsidRPr="00020D66">
        <w:rPr>
          <w:rFonts w:cs="Times New Roman"/>
          <w:szCs w:val="28"/>
        </w:rPr>
        <w:t>Nhận biết được số hữu tỉ và lấy được ví dụ về số hữu tỉ.</w:t>
      </w:r>
    </w:p>
    <w:p w:rsidR="008F7064" w:rsidRPr="00020D66" w:rsidRDefault="00041721">
      <w:pPr>
        <w:pStyle w:val="ListParagraph"/>
        <w:numPr>
          <w:ilvl w:val="0"/>
          <w:numId w:val="1"/>
        </w:numPr>
        <w:spacing w:line="240" w:lineRule="auto"/>
        <w:ind w:right="-1"/>
        <w:rPr>
          <w:rFonts w:cs="Times New Roman"/>
          <w:szCs w:val="28"/>
        </w:rPr>
      </w:pPr>
      <w:r w:rsidRPr="00020D66">
        <w:rPr>
          <w:rFonts w:cs="Times New Roman"/>
          <w:szCs w:val="28"/>
        </w:rPr>
        <w:t xml:space="preserve">Nhận biết được tập hợp các số hữu tỉ </w:t>
      </w:r>
      <m:oMath>
        <m:r>
          <m:rPr>
            <m:scr m:val="double-struck"/>
          </m:rPr>
          <w:rPr>
            <w:rFonts w:ascii="Cambria Math" w:hAnsi="Cambria Math" w:cs="Times New Roman"/>
            <w:szCs w:val="28"/>
          </w:rPr>
          <m:t>Q</m:t>
        </m:r>
      </m:oMath>
      <w:r w:rsidRPr="00020D66">
        <w:rPr>
          <w:rFonts w:cs="Times New Roman"/>
          <w:szCs w:val="28"/>
        </w:rPr>
        <w:t>.</w:t>
      </w:r>
    </w:p>
    <w:p w:rsidR="008F7064" w:rsidRPr="00020D66" w:rsidRDefault="00041721">
      <w:pPr>
        <w:pStyle w:val="ListParagraph"/>
        <w:numPr>
          <w:ilvl w:val="0"/>
          <w:numId w:val="1"/>
        </w:numPr>
        <w:spacing w:line="240" w:lineRule="auto"/>
        <w:ind w:right="-1"/>
        <w:rPr>
          <w:rFonts w:cs="Times New Roman"/>
          <w:szCs w:val="28"/>
        </w:rPr>
      </w:pPr>
      <w:r w:rsidRPr="00020D66">
        <w:rPr>
          <w:rFonts w:cs="Times New Roman"/>
          <w:szCs w:val="28"/>
        </w:rPr>
        <w:t>Nhận biết được số đối của một số hữu tỉ.</w:t>
      </w:r>
    </w:p>
    <w:p w:rsidR="008F7064" w:rsidRPr="00020D66" w:rsidRDefault="00041721">
      <w:pPr>
        <w:pStyle w:val="ListParagraph"/>
        <w:numPr>
          <w:ilvl w:val="0"/>
          <w:numId w:val="1"/>
        </w:numPr>
        <w:spacing w:line="240" w:lineRule="auto"/>
        <w:ind w:right="-1"/>
        <w:rPr>
          <w:rFonts w:cs="Times New Roman"/>
          <w:szCs w:val="28"/>
        </w:rPr>
      </w:pPr>
      <w:r w:rsidRPr="00020D66">
        <w:rPr>
          <w:rFonts w:cs="Times New Roman"/>
          <w:szCs w:val="28"/>
        </w:rPr>
        <w:t xml:space="preserve">Nhận biết được thứ tự trong tập hợp các số hữu tỉ. </w:t>
      </w:r>
    </w:p>
    <w:p w:rsidR="008F7064" w:rsidRPr="00020D66" w:rsidRDefault="00041721">
      <w:pPr>
        <w:tabs>
          <w:tab w:val="center" w:pos="5400"/>
          <w:tab w:val="left" w:pos="7169"/>
        </w:tabs>
        <w:spacing w:before="120" w:line="240" w:lineRule="auto"/>
        <w:ind w:right="-1"/>
        <w:rPr>
          <w:rFonts w:cs="Times New Roman"/>
          <w:b/>
          <w:sz w:val="28"/>
          <w:szCs w:val="28"/>
          <w:lang w:val="nl-NL"/>
        </w:rPr>
      </w:pPr>
      <w:r w:rsidRPr="00020D66">
        <w:rPr>
          <w:rFonts w:cs="Times New Roman"/>
          <w:b/>
          <w:sz w:val="28"/>
          <w:szCs w:val="28"/>
          <w:lang w:val="nl-NL"/>
        </w:rPr>
        <w:t xml:space="preserve">2. Năng lực </w:t>
      </w:r>
    </w:p>
    <w:p w:rsidR="008F7064" w:rsidRPr="00020D66" w:rsidRDefault="00041721">
      <w:pPr>
        <w:pStyle w:val="NoSpacing"/>
        <w:spacing w:line="240" w:lineRule="auto"/>
        <w:ind w:right="-1"/>
        <w:rPr>
          <w:b/>
          <w:i/>
          <w:szCs w:val="28"/>
          <w:lang w:val="nl-NL"/>
        </w:rPr>
      </w:pPr>
      <w:r w:rsidRPr="00020D66">
        <w:rPr>
          <w:b/>
          <w:i/>
          <w:szCs w:val="28"/>
          <w:lang w:val="nl-NL"/>
        </w:rPr>
        <w:t xml:space="preserve"> - Năng lực chung:</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tự chủ và tự học trong tìm tòi khám phá</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giao tiếp và hợp tác trong trình bày, thảo luận và làm việc nhóm</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giải quyết vấn đề và sáng tạo trong thực hành, vận dụng.</w:t>
      </w:r>
    </w:p>
    <w:p w:rsidR="008F7064" w:rsidRPr="00020D66" w:rsidRDefault="00041721">
      <w:pPr>
        <w:pStyle w:val="Heade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
          <w:sz w:val="28"/>
          <w:szCs w:val="28"/>
          <w:lang w:val="nl-NL"/>
        </w:rPr>
        <w:t xml:space="preserve">Năng lực riêng: </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Tư duy và lập luận toán học, mô hình hóa toán học, sử dụng công cụ, phương tiện học toán.</w:t>
      </w:r>
    </w:p>
    <w:p w:rsidR="008F7064" w:rsidRPr="00020D66" w:rsidRDefault="00041721">
      <w:pPr>
        <w:pStyle w:val="ListParagraph"/>
        <w:numPr>
          <w:ilvl w:val="0"/>
          <w:numId w:val="3"/>
        </w:numPr>
        <w:spacing w:line="240" w:lineRule="auto"/>
        <w:ind w:right="-1"/>
        <w:rPr>
          <w:rFonts w:cs="Times New Roman"/>
          <w:szCs w:val="28"/>
        </w:rPr>
      </w:pPr>
      <w:r w:rsidRPr="00020D66">
        <w:rPr>
          <w:rFonts w:cs="Times New Roman"/>
          <w:szCs w:val="28"/>
        </w:rPr>
        <w:t>Biểu diển được một số hữu tỉ trên trục số.</w:t>
      </w:r>
    </w:p>
    <w:p w:rsidR="008F7064" w:rsidRPr="00020D66" w:rsidRDefault="00041721">
      <w:pPr>
        <w:pStyle w:val="ListParagraph"/>
        <w:numPr>
          <w:ilvl w:val="0"/>
          <w:numId w:val="3"/>
        </w:numPr>
        <w:spacing w:line="240" w:lineRule="auto"/>
        <w:ind w:right="-1"/>
        <w:rPr>
          <w:rFonts w:cs="Times New Roman"/>
          <w:szCs w:val="28"/>
        </w:rPr>
      </w:pPr>
      <w:r w:rsidRPr="00020D66">
        <w:rPr>
          <w:rFonts w:cs="Times New Roman"/>
          <w:szCs w:val="28"/>
        </w:rPr>
        <w:t>So sánh được hai số hữu tỉ.</w:t>
      </w:r>
    </w:p>
    <w:p w:rsidR="008F7064" w:rsidRPr="00020D66" w:rsidRDefault="00041721">
      <w:pPr>
        <w:pStyle w:val="NoSpacing"/>
        <w:numPr>
          <w:ilvl w:val="0"/>
          <w:numId w:val="3"/>
        </w:numPr>
        <w:spacing w:line="240" w:lineRule="auto"/>
        <w:ind w:right="-1"/>
        <w:rPr>
          <w:szCs w:val="28"/>
          <w:lang w:val="nl-NL"/>
        </w:rPr>
      </w:pPr>
      <w:r w:rsidRPr="00020D66">
        <w:rPr>
          <w:szCs w:val="28"/>
          <w:lang w:val="nl-NL"/>
        </w:rPr>
        <w:t>Viết được một số hữu tỉ bằng nhiều phân số bằng nhau.</w:t>
      </w:r>
    </w:p>
    <w:p w:rsidR="008F7064" w:rsidRPr="00020D66" w:rsidRDefault="00041721">
      <w:pPr>
        <w:pStyle w:val="Heade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b/>
          <w:sz w:val="28"/>
          <w:szCs w:val="28"/>
          <w:lang w:val="nl-NL"/>
        </w:rPr>
        <w:t>3. Phẩm chất</w:t>
      </w:r>
    </w:p>
    <w:p w:rsidR="008F7064" w:rsidRPr="00020D66" w:rsidRDefault="00041721">
      <w:pPr>
        <w:pStyle w:val="NoSpacing"/>
        <w:numPr>
          <w:ilvl w:val="0"/>
          <w:numId w:val="4"/>
        </w:numPr>
        <w:spacing w:line="240" w:lineRule="auto"/>
        <w:ind w:right="-1"/>
        <w:rPr>
          <w:szCs w:val="28"/>
        </w:rPr>
      </w:pPr>
      <w:r w:rsidRPr="00020D66">
        <w:rPr>
          <w:szCs w:val="28"/>
          <w:lang w:val="da-DK"/>
        </w:rPr>
        <w:t>Có</w:t>
      </w:r>
      <w:r w:rsidRPr="00020D66">
        <w:rPr>
          <w:i/>
          <w:szCs w:val="28"/>
          <w:lang w:val="da-DK"/>
        </w:rPr>
        <w:t xml:space="preserve"> </w:t>
      </w:r>
      <w:r w:rsidRPr="00020D66">
        <w:rPr>
          <w:szCs w:val="28"/>
          <w:lang w:val="vi-VN"/>
        </w:rPr>
        <w:t xml:space="preserve">ý thức </w:t>
      </w:r>
      <w:r w:rsidRPr="00020D66">
        <w:rPr>
          <w:szCs w:val="28"/>
        </w:rPr>
        <w:t>học tập</w:t>
      </w:r>
      <w:r w:rsidRPr="00020D66">
        <w:rPr>
          <w:szCs w:val="28"/>
          <w:lang w:val="vi-VN"/>
        </w:rPr>
        <w:t>, ý thức tìm tòi, khám phá và sáng tạ</w:t>
      </w:r>
      <w:r w:rsidRPr="00020D66">
        <w:rPr>
          <w:szCs w:val="28"/>
        </w:rPr>
        <w:t>o, có ý thức làm việc nhóm.</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Chăm chỉ tích cực xây dựng bài, có trách nhiệm, chủ động chiếm lĩnh kiến thức theo sự hướng dẫn của GV.</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Hình thành tư duy logic, lập luận chặt chẽ, và linh hoạt trong quá trình suy nghĩ.</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II. THIẾT BỊ DẠY HỌC VÀ HỌC LIỆU</w:t>
      </w:r>
      <w:r w:rsidRPr="00020D66">
        <w:rPr>
          <w:rFonts w:cs="Times New Roman"/>
          <w:sz w:val="28"/>
          <w:szCs w:val="28"/>
          <w:lang w:val="nl-NL"/>
        </w:rPr>
        <w:t xml:space="preserve"> </w:t>
      </w:r>
    </w:p>
    <w:p w:rsidR="008F7064" w:rsidRPr="00020D66" w:rsidRDefault="00041721">
      <w:pPr>
        <w:pStyle w:val="NoSpacing"/>
        <w:spacing w:line="240" w:lineRule="auto"/>
        <w:ind w:right="-1"/>
        <w:rPr>
          <w:szCs w:val="28"/>
          <w:lang w:val="nl-NL"/>
        </w:rPr>
      </w:pPr>
      <w:r w:rsidRPr="00020D66">
        <w:rPr>
          <w:b/>
          <w:szCs w:val="28"/>
          <w:lang w:val="nl-NL"/>
        </w:rPr>
        <w:t xml:space="preserve">1. Đối với GV:  </w:t>
      </w:r>
      <w:r w:rsidRPr="00020D66">
        <w:rPr>
          <w:szCs w:val="28"/>
          <w:lang w:val="nl-NL"/>
        </w:rPr>
        <w:t>SGK, Tài liệu giảng dạy, giáo án PPT,</w:t>
      </w:r>
      <w:r w:rsidRPr="00020D66">
        <w:rPr>
          <w:b/>
          <w:szCs w:val="28"/>
          <w:lang w:val="nl-NL"/>
        </w:rPr>
        <w:t xml:space="preserve"> </w:t>
      </w:r>
      <w:r w:rsidRPr="00020D66">
        <w:rPr>
          <w:szCs w:val="28"/>
          <w:lang w:val="nl-NL"/>
        </w:rPr>
        <w:t>thước thẳng có chia khoảng.</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2. Đối với HS</w:t>
      </w:r>
      <w:r w:rsidRPr="00020D66">
        <w:rPr>
          <w:rFonts w:cs="Times New Roman"/>
          <w:sz w:val="28"/>
          <w:szCs w:val="28"/>
          <w:lang w:val="nl-NL"/>
        </w:rPr>
        <w:t>: SGK, SBT, vở ghi, giấy nháp, đồ dùng học tập (bút, thước...), bảng nhóm, bút viết bảng nhóm.</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lastRenderedPageBreak/>
        <w:t>III. TIẾN TRÌNH DẠY HỌC</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A. HOẠT ĐỘNG KHỞI ĐỘNG (MỞ ĐẦU)</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rPr>
        <w:t>- HS thấy nhu cầu của việc sử dụng số hữu tỉ.</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rPr>
        <w:t xml:space="preserve">- Tình huống mở đầu thực tế, gần gũi </w:t>
      </w:r>
      <m:oMath>
        <m:r>
          <w:rPr>
            <w:rFonts w:ascii="Cambria Math" w:hAnsi="Cambria Math" w:cs="Times New Roman"/>
            <w:sz w:val="28"/>
            <w:szCs w:val="28"/>
          </w:rPr>
          <m:t>→</m:t>
        </m:r>
      </m:oMath>
      <w:r w:rsidRPr="00020D66">
        <w:rPr>
          <w:rFonts w:cs="Times New Roman"/>
          <w:sz w:val="28"/>
          <w:szCs w:val="28"/>
        </w:rPr>
        <w:t xml:space="preserve"> gợi tâm thế, tạo hứng thú học tập.</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b) Nội dung: </w:t>
      </w:r>
      <w:r w:rsidRPr="00020D66">
        <w:rPr>
          <w:rFonts w:cs="Times New Roman"/>
          <w:sz w:val="28"/>
          <w:szCs w:val="28"/>
          <w:lang w:val="nl-NL"/>
        </w:rPr>
        <w:t>HS thực hiện các yêu cầu dươi sự hướng dẫn của GV.</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trả lời được câu hỏi mở đầu.</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 xml:space="preserve">d) Tổ chức thực hiện: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Bước 1: Chuyển giao nhiệm vụ:</w:t>
      </w:r>
      <w:r w:rsidRPr="00020D66">
        <w:rPr>
          <w:rFonts w:cs="Times New Roman"/>
          <w:sz w:val="28"/>
          <w:szCs w:val="28"/>
          <w:lang w:val="nl-NL"/>
        </w:rPr>
        <w:t xml:space="preserve">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xml:space="preserve">- GV yêu cầu HS đọc tình huống mở đầu </w:t>
      </w:r>
    </w:p>
    <w:p w:rsidR="008F7064" w:rsidRPr="00020D66" w:rsidRDefault="00041721">
      <w:pPr>
        <w:spacing w:before="120" w:line="240" w:lineRule="auto"/>
        <w:ind w:right="-1"/>
        <w:rPr>
          <w:rFonts w:cs="Times New Roman"/>
          <w:sz w:val="28"/>
          <w:szCs w:val="28"/>
          <w:lang w:val="nl-NL"/>
        </w:rPr>
      </w:pPr>
      <m:oMath>
        <m:r>
          <w:rPr>
            <w:rFonts w:ascii="Cambria Math" w:hAnsi="Cambria Math" w:cs="Times New Roman"/>
            <w:sz w:val="28"/>
            <w:szCs w:val="28"/>
            <w:lang w:val="nl-NL"/>
          </w:rPr>
          <m:t>→</m:t>
        </m:r>
      </m:oMath>
      <w:r w:rsidRPr="00020D66">
        <w:rPr>
          <w:rFonts w:cs="Times New Roman"/>
          <w:sz w:val="28"/>
          <w:szCs w:val="28"/>
          <w:lang w:val="nl-NL"/>
        </w:rPr>
        <w:t>GV dẫn dắt, phân tích, giới thiệu chỉ số WHtR:</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Chỉ số WHtR (Waist to Height Ratio) của một người trưởng thành, được tính bằng tỉ số giữa số đo vòng bụng và số đo chiều cao (cùng một đơn vị đo). Chỉ số này được coi là một công cụ đo lường sức khỏe hữu ích vì có thể dự báo được các nguy cơ thừa cân, béo phì, mắc bệnh tim mạch,.. Bảng dưới đây cho biết nguy cơ thừa cân, béo phì của một người đàn ông trưởng thành dựa vào chỉ số WHtR.</w:t>
      </w:r>
    </w:p>
    <w:tbl>
      <w:tblPr>
        <w:tblStyle w:val="TableGrid"/>
        <w:tblW w:w="0" w:type="auto"/>
        <w:jc w:val="center"/>
        <w:tblLook w:val="04A0" w:firstRow="1" w:lastRow="0" w:firstColumn="1" w:lastColumn="0" w:noHBand="0" w:noVBand="1"/>
      </w:tblPr>
      <w:tblGrid>
        <w:gridCol w:w="2358"/>
        <w:gridCol w:w="5037"/>
      </w:tblGrid>
      <w:tr w:rsidR="008F7064" w:rsidRPr="00020D66">
        <w:trPr>
          <w:trHeight w:val="519"/>
          <w:jc w:val="center"/>
        </w:trPr>
        <w:tc>
          <w:tcPr>
            <w:tcW w:w="2358" w:type="dxa"/>
            <w:shd w:val="clear" w:color="auto" w:fill="FFD966" w:themeFill="accent4" w:themeFillTint="99"/>
          </w:tcPr>
          <w:p w:rsidR="008F7064" w:rsidRPr="00020D66" w:rsidRDefault="00041721">
            <w:pPr>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Gầy</w:t>
            </w:r>
          </w:p>
        </w:tc>
        <w:tc>
          <w:tcPr>
            <w:tcW w:w="5037" w:type="dxa"/>
          </w:tcPr>
          <w:p w:rsidR="008F7064" w:rsidRPr="00020D66" w:rsidRDefault="00041721">
            <w:pPr>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Chỉ số WHtR nhỏ hơn hoặc bằng 0,42</w:t>
            </w:r>
          </w:p>
        </w:tc>
      </w:tr>
      <w:tr w:rsidR="008F7064" w:rsidRPr="00020D66">
        <w:trPr>
          <w:trHeight w:val="519"/>
          <w:jc w:val="center"/>
        </w:trPr>
        <w:tc>
          <w:tcPr>
            <w:tcW w:w="2358" w:type="dxa"/>
            <w:shd w:val="clear" w:color="auto" w:fill="FFD966" w:themeFill="accent4" w:themeFillTint="99"/>
          </w:tcPr>
          <w:p w:rsidR="008F7064" w:rsidRPr="00020D66" w:rsidRDefault="00041721">
            <w:pPr>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Tốt</w:t>
            </w:r>
          </w:p>
        </w:tc>
        <w:tc>
          <w:tcPr>
            <w:tcW w:w="5037" w:type="dxa"/>
          </w:tcPr>
          <w:p w:rsidR="008F7064" w:rsidRPr="00020D66" w:rsidRDefault="00041721">
            <w:pPr>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Chỉ số WHtR lớn hơn 0,42 và nhỏ hơn hoặc bằng 0,52</w:t>
            </w:r>
          </w:p>
        </w:tc>
      </w:tr>
      <w:tr w:rsidR="008F7064" w:rsidRPr="00020D66">
        <w:trPr>
          <w:trHeight w:val="519"/>
          <w:jc w:val="center"/>
        </w:trPr>
        <w:tc>
          <w:tcPr>
            <w:tcW w:w="2358" w:type="dxa"/>
            <w:shd w:val="clear" w:color="auto" w:fill="FFD966" w:themeFill="accent4" w:themeFillTint="99"/>
          </w:tcPr>
          <w:p w:rsidR="008F7064" w:rsidRPr="00020D66" w:rsidRDefault="00041721">
            <w:pPr>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Hơi béo</w:t>
            </w:r>
          </w:p>
        </w:tc>
        <w:tc>
          <w:tcPr>
            <w:tcW w:w="5037" w:type="dxa"/>
          </w:tcPr>
          <w:p w:rsidR="008F7064" w:rsidRPr="00020D66" w:rsidRDefault="00041721">
            <w:pPr>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Chỉ số WHtR lớn hơn 0,52 và nhỏ hơn hoặc bằng 0,57</w:t>
            </w:r>
          </w:p>
        </w:tc>
      </w:tr>
      <w:tr w:rsidR="008F7064" w:rsidRPr="00020D66">
        <w:trPr>
          <w:trHeight w:val="534"/>
          <w:jc w:val="center"/>
        </w:trPr>
        <w:tc>
          <w:tcPr>
            <w:tcW w:w="2358" w:type="dxa"/>
            <w:shd w:val="clear" w:color="auto" w:fill="FFD966" w:themeFill="accent4" w:themeFillTint="99"/>
          </w:tcPr>
          <w:p w:rsidR="008F7064" w:rsidRPr="00020D66" w:rsidRDefault="00041721">
            <w:pPr>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Thừa cân</w:t>
            </w:r>
          </w:p>
        </w:tc>
        <w:tc>
          <w:tcPr>
            <w:tcW w:w="5037" w:type="dxa"/>
          </w:tcPr>
          <w:p w:rsidR="008F7064" w:rsidRPr="00020D66" w:rsidRDefault="00041721">
            <w:pPr>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Chỉ số WHtR lớn hơn 0,57 và nhỏ hơn hoặc bằng 0,63</w:t>
            </w:r>
          </w:p>
        </w:tc>
      </w:tr>
      <w:tr w:rsidR="008F7064" w:rsidRPr="00020D66">
        <w:trPr>
          <w:trHeight w:val="505"/>
          <w:jc w:val="center"/>
        </w:trPr>
        <w:tc>
          <w:tcPr>
            <w:tcW w:w="2358" w:type="dxa"/>
            <w:shd w:val="clear" w:color="auto" w:fill="FFD966" w:themeFill="accent4" w:themeFillTint="99"/>
          </w:tcPr>
          <w:p w:rsidR="008F7064" w:rsidRPr="00020D66" w:rsidRDefault="00041721">
            <w:pPr>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Béo phì</w:t>
            </w:r>
          </w:p>
        </w:tc>
        <w:tc>
          <w:tcPr>
            <w:tcW w:w="5037" w:type="dxa"/>
          </w:tcPr>
          <w:p w:rsidR="008F7064" w:rsidRPr="00020D66" w:rsidRDefault="00041721">
            <w:pPr>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Chỉ số WHtR lớn hơn 0,63</w:t>
            </w:r>
          </w:p>
        </w:tc>
      </w:tr>
    </w:tbl>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đặt vấn đề:</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Ông An cao 180 cm, vòng bụng 108 cm.</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Ông Chung cao 160 cm, vòng bụng 70 cm.</w:t>
      </w:r>
    </w:p>
    <w:p w:rsidR="008F7064" w:rsidRPr="00020D66" w:rsidRDefault="00041721">
      <w:pPr>
        <w:spacing w:before="120" w:line="240" w:lineRule="auto"/>
        <w:ind w:right="-1"/>
        <w:rPr>
          <w:rFonts w:cs="Times New Roman"/>
          <w:i/>
          <w:sz w:val="28"/>
          <w:szCs w:val="28"/>
          <w:lang w:val="nl-NL"/>
        </w:rPr>
      </w:pPr>
      <w:r w:rsidRPr="00020D66">
        <w:rPr>
          <w:rFonts w:cs="Times New Roman"/>
          <w:i/>
          <w:sz w:val="28"/>
          <w:szCs w:val="28"/>
          <w:lang w:val="nl-NL"/>
        </w:rPr>
        <w:t>Theo em nếu tính theo chỉ số WHtR, sức khỏe của ông An hay ông Chung tốt hơn?</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2: Thực hiện nhiệm vụ: </w:t>
      </w:r>
      <w:r w:rsidRPr="00020D66">
        <w:rPr>
          <w:rFonts w:cs="Times New Roman"/>
          <w:sz w:val="28"/>
          <w:szCs w:val="28"/>
          <w:lang w:val="nl-NL"/>
        </w:rPr>
        <w:t>HS quan sát và chú ý lắng nghe, thảo luận nhóm đôi hoàn thành yêu cầu.</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3: Báo cáo, thảo luận: </w:t>
      </w:r>
      <w:r w:rsidRPr="00020D66">
        <w:rPr>
          <w:rFonts w:cs="Times New Roman"/>
          <w:sz w:val="28"/>
          <w:szCs w:val="28"/>
          <w:lang w:val="nl-NL"/>
        </w:rPr>
        <w:t>GV gọi một số HS trả lời, HS khác nhận xét, bổ sung.</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lastRenderedPageBreak/>
        <w:t xml:space="preserve">Bước 4: Kết luận, nhận định: </w:t>
      </w:r>
      <w:r w:rsidRPr="00020D66">
        <w:rPr>
          <w:rFonts w:cs="Times New Roman"/>
          <w:sz w:val="28"/>
          <w:szCs w:val="28"/>
          <w:lang w:val="nl-NL"/>
        </w:rPr>
        <w:t>GV đánh giá kết quả của HS, trên cơ sở đó dẫn dắt HS vào bài học mới: “Để trả lời được câu hỏi tên, cũng như hiểu rõ hơn về tập hợp các số hữu tỉ, chúng ta sẽ tìm hiểu trong bài ngày hôm nay”.</w:t>
      </w:r>
    </w:p>
    <w:p w:rsidR="008F7064" w:rsidRPr="00020D66" w:rsidRDefault="00041721">
      <w:pPr>
        <w:spacing w:before="120" w:line="240" w:lineRule="auto"/>
        <w:ind w:right="-1"/>
        <w:rPr>
          <w:rFonts w:cs="Times New Roman"/>
          <w:sz w:val="28"/>
          <w:szCs w:val="28"/>
          <w:lang w:val="nl-NL"/>
        </w:rPr>
      </w:pPr>
      <m:oMath>
        <m:r>
          <w:rPr>
            <w:rFonts w:ascii="Cambria Math" w:hAnsi="Cambria Math" w:cs="Times New Roman"/>
            <w:sz w:val="28"/>
            <w:szCs w:val="28"/>
            <w:lang w:val="nl-NL"/>
          </w:rPr>
          <m:t>⇒</m:t>
        </m:r>
      </m:oMath>
      <w:r w:rsidRPr="00020D66">
        <w:rPr>
          <w:rFonts w:cs="Times New Roman"/>
          <w:sz w:val="28"/>
          <w:szCs w:val="28"/>
          <w:lang w:val="vi-VN"/>
        </w:rPr>
        <w:t xml:space="preserve"> </w:t>
      </w:r>
      <w:r w:rsidRPr="00020D66">
        <w:rPr>
          <w:rFonts w:cs="Times New Roman"/>
          <w:sz w:val="28"/>
          <w:szCs w:val="28"/>
          <w:lang w:val="nl-NL"/>
        </w:rPr>
        <w:t>Bài 1: Tập hợp các số hữu tỉ.</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B.</w:t>
      </w:r>
      <w:r w:rsidRPr="00020D66">
        <w:rPr>
          <w:rFonts w:cs="Times New Roman"/>
          <w:sz w:val="28"/>
          <w:szCs w:val="28"/>
          <w:lang w:val="nl-NL"/>
        </w:rPr>
        <w:t xml:space="preserve"> </w:t>
      </w:r>
      <w:r w:rsidRPr="00020D66">
        <w:rPr>
          <w:rFonts w:cs="Times New Roman"/>
          <w:b/>
          <w:sz w:val="28"/>
          <w:szCs w:val="28"/>
          <w:lang w:val="nl-NL"/>
        </w:rPr>
        <w:t>HÌNH THÀNH KIẾN THỨC MỚI</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Hoạt động 1: Số hữu tỉ</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Nhận biết được số hữu tỉ và lấy được ví dụ về số hữu tỉ</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lang w:val="nl-NL"/>
        </w:rPr>
        <w:t xml:space="preserve">- </w:t>
      </w:r>
      <w:r w:rsidRPr="00020D66">
        <w:rPr>
          <w:rFonts w:cs="Times New Roman"/>
          <w:sz w:val="28"/>
          <w:szCs w:val="28"/>
        </w:rPr>
        <w:t>Giúp HS có cơ hội trải nghiệm, thảo luận về số hữu tỉ thông qua việc viết các số đã cho dưới dạng một phân số.</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b) Nội dung:</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 </w:t>
      </w:r>
      <w:r w:rsidRPr="00020D66">
        <w:rPr>
          <w:rFonts w:cs="Times New Roman"/>
          <w:sz w:val="28"/>
          <w:szCs w:val="28"/>
          <w:lang w:val="nl-NL"/>
        </w:rPr>
        <w:t>HS quan sát SGK để tìm hiểu nội dung kiến thức theo yêu cầu của GV.</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nắm vững kiến thức, kết quả của HS.</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8F7064" w:rsidRPr="00020D66">
        <w:tc>
          <w:tcPr>
            <w:tcW w:w="5211"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HĐ CỦA GV VÀ HS</w:t>
            </w:r>
          </w:p>
        </w:tc>
        <w:tc>
          <w:tcPr>
            <w:tcW w:w="4395"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5211"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b/>
                <w:color w:val="FF0000"/>
                <w:sz w:val="28"/>
                <w:szCs w:val="28"/>
              </w:rPr>
            </w:pPr>
            <w:r w:rsidRPr="00020D66">
              <w:rPr>
                <w:rFonts w:ascii="Times New Roman" w:hAnsi="Times New Roman" w:cs="Times New Roman"/>
                <w:sz w:val="28"/>
                <w:szCs w:val="28"/>
                <w:lang w:val="nl-NL"/>
              </w:rPr>
              <w:t xml:space="preserve">- </w:t>
            </w:r>
            <w:r w:rsidRPr="00020D66">
              <w:rPr>
                <w:rFonts w:ascii="Times New Roman" w:hAnsi="Times New Roman" w:cs="Times New Roman"/>
                <w:sz w:val="28"/>
                <w:szCs w:val="28"/>
              </w:rPr>
              <w:t xml:space="preserve">GV yêu cầu HS thảo luận nhóm đôi, thực hiện </w:t>
            </w:r>
            <w:r w:rsidRPr="00020D66">
              <w:rPr>
                <w:rFonts w:ascii="Times New Roman" w:hAnsi="Times New Roman" w:cs="Times New Roman"/>
                <w:b/>
                <w:sz w:val="28"/>
                <w:szCs w:val="28"/>
              </w:rPr>
              <w:t>HĐ1</w:t>
            </w:r>
            <w:r w:rsidRPr="00020D66">
              <w:rPr>
                <w:rFonts w:ascii="Times New Roman" w:hAnsi="Times New Roman" w:cs="Times New Roman"/>
                <w:sz w:val="28"/>
                <w:szCs w:val="28"/>
              </w:rPr>
              <w:t xml:space="preserve">, </w:t>
            </w:r>
            <w:r w:rsidRPr="00020D66">
              <w:rPr>
                <w:rFonts w:ascii="Times New Roman" w:hAnsi="Times New Roman" w:cs="Times New Roman"/>
                <w:b/>
                <w:sz w:val="28"/>
                <w:szCs w:val="28"/>
              </w:rPr>
              <w:t>HĐ2.</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trả lời, cả lớp nhận xét, GV đánh giá, dẫn dắt:</w:t>
            </w:r>
          </w:p>
          <w:p w:rsidR="008F7064" w:rsidRPr="00020D66" w:rsidRDefault="00041721">
            <w:pPr>
              <w:spacing w:after="0" w:line="240" w:lineRule="auto"/>
              <w:ind w:right="-1"/>
              <w:rPr>
                <w:rFonts w:ascii="Times New Roman" w:hAnsi="Times New Roman" w:cs="Times New Roman"/>
                <w:i/>
                <w:sz w:val="28"/>
                <w:szCs w:val="28"/>
              </w:rPr>
            </w:pPr>
            <w:r w:rsidRPr="00020D66">
              <w:rPr>
                <w:rFonts w:ascii="Times New Roman" w:hAnsi="Times New Roman" w:cs="Times New Roman"/>
                <w:i/>
                <w:sz w:val="28"/>
                <w:szCs w:val="28"/>
              </w:rPr>
              <w:t xml:space="preserve">“Các phân số bằng nhau là các cách viết khác nhau của cùng một số, số đó gọi là số hữu tỉ. Chỉ số WHtR của ông An, ông chung và các số trong </w:t>
            </w:r>
            <w:r w:rsidRPr="00020D66">
              <w:rPr>
                <w:rFonts w:ascii="Times New Roman" w:hAnsi="Times New Roman" w:cs="Times New Roman"/>
                <w:b/>
                <w:sz w:val="28"/>
                <w:szCs w:val="28"/>
              </w:rPr>
              <w:t>HĐ2</w:t>
            </w:r>
            <w:r w:rsidRPr="00020D66">
              <w:rPr>
                <w:rFonts w:ascii="Times New Roman" w:hAnsi="Times New Roman" w:cs="Times New Roman"/>
                <w:i/>
                <w:sz w:val="28"/>
                <w:szCs w:val="28"/>
              </w:rPr>
              <w:t xml:space="preserve"> là các số hữu tỉ. Như vậy, em hiểu thế nào là số hữu tỉ?”</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w:t>
            </w:r>
            <m:oMath>
              <m:r>
                <w:rPr>
                  <w:rFonts w:ascii="Cambria Math" w:hAnsi="Cambria Math" w:cs="Times New Roman"/>
                  <w:sz w:val="28"/>
                  <w:szCs w:val="28"/>
                  <w:lang w:val="nl-NL"/>
                </w:rPr>
                <m:t>→</m:t>
              </m:r>
            </m:oMath>
            <w:r w:rsidRPr="00020D66">
              <w:rPr>
                <w:rFonts w:ascii="Times New Roman" w:hAnsi="Times New Roman" w:cs="Times New Roman"/>
                <w:sz w:val="28"/>
                <w:szCs w:val="28"/>
                <w:lang w:val="nl-NL"/>
              </w:rPr>
              <w:t xml:space="preserve">GV </w:t>
            </w:r>
            <w:r w:rsidRPr="00020D66">
              <w:rPr>
                <w:rFonts w:ascii="Times New Roman" w:hAnsi="Times New Roman" w:cs="Times New Roman"/>
                <w:sz w:val="28"/>
                <w:szCs w:val="28"/>
              </w:rPr>
              <w:t>chốt lại kiến thức khái niệm  và kí hiệu số hữu tỉ.</w:t>
            </w:r>
          </w:p>
          <w:p w:rsidR="008F7064" w:rsidRPr="00020D66" w:rsidRDefault="00041721">
            <w:pPr>
              <w:spacing w:after="0" w:line="240" w:lineRule="auto"/>
              <w:ind w:right="-1"/>
              <w:rPr>
                <w:rFonts w:ascii="Times New Roman" w:hAnsi="Times New Roman" w:cs="Times New Roman"/>
                <w:sz w:val="28"/>
                <w:szCs w:val="28"/>
              </w:rPr>
            </w:pPr>
            <m:oMath>
              <m:r>
                <w:rPr>
                  <w:rFonts w:ascii="Cambria Math" w:hAnsi="Cambria Math" w:cs="Times New Roman"/>
                  <w:sz w:val="28"/>
                  <w:szCs w:val="28"/>
                  <w:lang w:val="nl-NL"/>
                </w:rPr>
                <m:t>→</m:t>
              </m:r>
            </m:oMath>
            <w:r w:rsidRPr="00020D66">
              <w:rPr>
                <w:rFonts w:ascii="Times New Roman" w:hAnsi="Times New Roman" w:cs="Times New Roman"/>
                <w:sz w:val="28"/>
                <w:szCs w:val="28"/>
              </w:rPr>
              <w:t>1-2 HS đọc phần kiến thức trọng tâm.</w:t>
            </w:r>
          </w:p>
          <w:p w:rsidR="008F7064" w:rsidRPr="00020D66" w:rsidRDefault="00041721">
            <w:pPr>
              <w:spacing w:after="0" w:line="240" w:lineRule="auto"/>
              <w:ind w:right="-1"/>
              <w:rPr>
                <w:rFonts w:ascii="Times New Roman" w:hAnsi="Times New Roman" w:cs="Times New Roman"/>
                <w:b/>
                <w:sz w:val="28"/>
                <w:szCs w:val="28"/>
              </w:rPr>
            </w:pPr>
            <w:r w:rsidRPr="00020D66">
              <w:rPr>
                <w:rFonts w:ascii="Times New Roman" w:hAnsi="Times New Roman" w:cs="Times New Roman"/>
                <w:sz w:val="28"/>
                <w:szCs w:val="28"/>
              </w:rPr>
              <w:t xml:space="preserve">- GV lưu ý cho HS phần </w:t>
            </w:r>
            <w:r w:rsidRPr="00020D66">
              <w:rPr>
                <w:rFonts w:ascii="Times New Roman" w:hAnsi="Times New Roman" w:cs="Times New Roman"/>
                <w:sz w:val="28"/>
                <w:szCs w:val="28"/>
                <w:u w:val="single"/>
              </w:rPr>
              <w:t>Chú ý:</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Mỗi số hữu tỉ đều có một số đối. Số đối của số hữu tỉ m là số hữu tỉ -m.</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yêu cầu đọc hiểu </w:t>
            </w:r>
            <w:r w:rsidRPr="00020D66">
              <w:rPr>
                <w:rFonts w:ascii="Times New Roman" w:hAnsi="Times New Roman" w:cs="Times New Roman"/>
                <w:i/>
                <w:sz w:val="28"/>
                <w:szCs w:val="28"/>
              </w:rPr>
              <w:t>Ví dụ 1</w:t>
            </w:r>
            <w:r w:rsidRPr="00020D66">
              <w:rPr>
                <w:rFonts w:ascii="Times New Roman" w:hAnsi="Times New Roman" w:cs="Times New Roman"/>
                <w:sz w:val="28"/>
                <w:szCs w:val="28"/>
              </w:rPr>
              <w:t>, hoạt động cặp đôi nói cho nhau nghe đáp án của mình.</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HS áp dụng kiến thức hoàn thành </w:t>
            </w:r>
            <w:r w:rsidRPr="00020D66">
              <w:rPr>
                <w:rFonts w:ascii="Times New Roman" w:hAnsi="Times New Roman" w:cs="Times New Roman"/>
                <w:b/>
                <w:sz w:val="28"/>
                <w:szCs w:val="28"/>
                <w:u w:val="single"/>
              </w:rPr>
              <w:t>Luyện tập 1</w:t>
            </w:r>
            <w:r w:rsidRPr="00020D66">
              <w:rPr>
                <w:rFonts w:ascii="Times New Roman" w:hAnsi="Times New Roman" w:cs="Times New Roman"/>
                <w:sz w:val="28"/>
                <w:szCs w:val="28"/>
              </w:rPr>
              <w:t>.</w:t>
            </w:r>
          </w:p>
          <w:p w:rsidR="008F7064" w:rsidRPr="00020D66" w:rsidRDefault="00041721">
            <w:pPr>
              <w:pStyle w:val="NoSpacing"/>
              <w:spacing w:line="240" w:lineRule="auto"/>
              <w:ind w:right="-1"/>
              <w:rPr>
                <w:rFonts w:ascii="Times New Roman" w:hAnsi="Times New Roman"/>
                <w:szCs w:val="28"/>
                <w:lang w:val="nl-NL"/>
              </w:rPr>
            </w:pPr>
            <w:r w:rsidRPr="00020D66">
              <w:rPr>
                <w:rFonts w:ascii="Times New Roman" w:hAnsi="Times New Roman"/>
                <w:szCs w:val="28"/>
                <w:lang w:val="nl-NL"/>
              </w:rPr>
              <w:t xml:space="preserve">- GV dẫn dắt để HS rút ra nhận xét: </w:t>
            </w:r>
          </w:p>
          <w:p w:rsidR="008F7064" w:rsidRPr="00020D66" w:rsidRDefault="00041721">
            <w:pPr>
              <w:spacing w:after="0" w:line="240" w:lineRule="auto"/>
              <w:ind w:right="-1"/>
              <w:rPr>
                <w:rFonts w:ascii="Times New Roman" w:hAnsi="Times New Roman" w:cs="Times New Roman"/>
                <w:i/>
                <w:sz w:val="28"/>
                <w:szCs w:val="28"/>
                <w:lang w:val="nl-NL"/>
              </w:rPr>
            </w:pPr>
            <w:r w:rsidRPr="00020D66">
              <w:rPr>
                <w:rFonts w:ascii="Times New Roman" w:hAnsi="Times New Roman" w:cs="Times New Roman"/>
                <w:i/>
                <w:sz w:val="28"/>
                <w:szCs w:val="28"/>
                <w:lang w:val="nl-NL"/>
              </w:rPr>
              <w:t xml:space="preserve">Vì các số thập phân đã biết đều viết được dưới dạng phân số thập phân nên chúng đều là các số hữu tỉ. Tương tự, số nguyên, </w:t>
            </w:r>
            <w:r w:rsidRPr="00020D66">
              <w:rPr>
                <w:rFonts w:ascii="Times New Roman" w:hAnsi="Times New Roman" w:cs="Times New Roman"/>
                <w:i/>
                <w:sz w:val="28"/>
                <w:szCs w:val="28"/>
                <w:lang w:val="nl-NL"/>
              </w:rPr>
              <w:lastRenderedPageBreak/>
              <w:t>hỗn số cũng là các số hữu tỉ.</w:t>
            </w:r>
          </w:p>
          <w:p w:rsidR="008F7064" w:rsidRPr="00020D66" w:rsidRDefault="00041721">
            <w:pPr>
              <w:spacing w:after="0" w:line="240" w:lineRule="auto"/>
              <w:ind w:right="-1"/>
              <w:rPr>
                <w:rFonts w:ascii="Times New Roman" w:hAnsi="Times New Roman" w:cs="Times New Roman"/>
                <w:i/>
                <w:sz w:val="28"/>
                <w:szCs w:val="28"/>
                <w:lang w:val="nl-NL"/>
              </w:rPr>
            </w:pPr>
            <w:r w:rsidRPr="00020D66">
              <w:rPr>
                <w:rFonts w:ascii="Times New Roman" w:hAnsi="Times New Roman" w:cs="Times New Roman"/>
                <w:sz w:val="28"/>
                <w:szCs w:val="28"/>
                <w:lang w:val="nl-NL"/>
              </w:rPr>
              <w:t xml:space="preserve">- GV yêu cầu HS nhớ lại kiến thức và nêu lại </w:t>
            </w:r>
            <w:r w:rsidRPr="00020D66">
              <w:rPr>
                <w:rFonts w:ascii="Times New Roman" w:hAnsi="Times New Roman" w:cs="Times New Roman"/>
                <w:i/>
                <w:sz w:val="28"/>
                <w:szCs w:val="28"/>
                <w:lang w:val="nl-NL"/>
              </w:rPr>
              <w:t>cách biểu diễn số nguyên trên trục số.</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Gv dẫn dắt, hướng dẫn, phân tích cho HS cách biểu diễn số hữu tỉ trên trục số:</w:t>
            </w:r>
          </w:p>
          <w:p w:rsidR="008F7064" w:rsidRPr="00020D66" w:rsidRDefault="00041721">
            <w:pPr>
              <w:spacing w:after="0" w:line="240" w:lineRule="auto"/>
              <w:ind w:right="-1"/>
              <w:rPr>
                <w:rFonts w:ascii="Times New Roman" w:hAnsi="Times New Roman" w:cs="Times New Roman"/>
                <w:i/>
                <w:sz w:val="28"/>
                <w:szCs w:val="28"/>
                <w:lang w:val="nl-NL"/>
              </w:rPr>
            </w:pPr>
            <w:r w:rsidRPr="00020D66">
              <w:rPr>
                <w:rFonts w:ascii="Times New Roman" w:hAnsi="Times New Roman" w:cs="Times New Roman"/>
                <w:i/>
                <w:sz w:val="28"/>
                <w:szCs w:val="28"/>
                <w:lang w:val="nl-NL"/>
              </w:rPr>
              <w:t xml:space="preserve">Tương tự số nguyên, ta có thể biểu diễn các số hữu tỉ trên trục số. VD: Để biểu diễn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020D66">
              <w:rPr>
                <w:rFonts w:ascii="Times New Roman" w:hAnsi="Times New Roman" w:cs="Times New Roman"/>
                <w:i/>
                <w:sz w:val="28"/>
                <w:szCs w:val="28"/>
                <w:lang w:val="nl-NL"/>
              </w:rPr>
              <w:t>, ta làm như sau:</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Chia đoạn thẳng đơn vị thành hai đoạn thẳng bằng nhau, lấy một đoạn làm đơn vị mới ( đơn vị mới bằng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020D66">
              <w:rPr>
                <w:rFonts w:ascii="Times New Roman" w:hAnsi="Times New Roman" w:cs="Times New Roman"/>
                <w:sz w:val="28"/>
                <w:szCs w:val="28"/>
                <w:lang w:val="nl-NL"/>
              </w:rPr>
              <w:t>đơn vị cũ) (H1.2a)</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cs="Times New Roman"/>
                <w:noProof/>
                <w:sz w:val="28"/>
                <w:szCs w:val="28"/>
              </w:rPr>
              <w:drawing>
                <wp:inline distT="0" distB="0" distL="0" distR="0" wp14:anchorId="2359236C" wp14:editId="2DB0BB48">
                  <wp:extent cx="2505075" cy="61785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2530999" cy="624424"/>
                          </a:xfrm>
                          <a:prstGeom prst="rect">
                            <a:avLst/>
                          </a:prstGeom>
                        </pic:spPr>
                      </pic:pic>
                    </a:graphicData>
                  </a:graphic>
                </wp:inline>
              </w:drawing>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020D66">
              <w:rPr>
                <w:rFonts w:ascii="Times New Roman" w:hAnsi="Times New Roman" w:cs="Times New Roman"/>
                <w:sz w:val="28"/>
                <w:szCs w:val="28"/>
                <w:lang w:val="nl-NL"/>
              </w:rPr>
              <w:t>được biểu diễn bởi điểm M (nằm sau gốc O) và cách O một đoạn bằng 3 đơn vị mới. (H1.2b)</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cs="Times New Roman"/>
                <w:noProof/>
                <w:sz w:val="28"/>
                <w:szCs w:val="28"/>
              </w:rPr>
              <w:drawing>
                <wp:inline distT="0" distB="0" distL="0" distR="0" wp14:anchorId="700D72D9" wp14:editId="4EFBE9CA">
                  <wp:extent cx="2505075" cy="772795"/>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2527179" cy="780203"/>
                          </a:xfrm>
                          <a:prstGeom prst="rect">
                            <a:avLst/>
                          </a:prstGeom>
                        </pic:spPr>
                      </pic:pic>
                    </a:graphicData>
                  </a:graphic>
                </wp:inline>
              </w:drawing>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Tương tự,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020D66">
              <w:rPr>
                <w:rFonts w:ascii="Times New Roman" w:hAnsi="Times New Roman" w:cs="Times New Roman"/>
                <w:sz w:val="28"/>
                <w:szCs w:val="28"/>
                <w:lang w:val="nl-NL"/>
              </w:rPr>
              <w:t>được biểu diễn bởi điểm N (nằm trước gốc O) và cách O một đoạn bằng 3 đơn vị mới (H1.3). Do đó: OM = ON.</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cs="Times New Roman"/>
                <w:noProof/>
                <w:sz w:val="28"/>
                <w:szCs w:val="28"/>
              </w:rPr>
              <w:drawing>
                <wp:inline distT="0" distB="0" distL="0" distR="0" wp14:anchorId="3144C712" wp14:editId="3695CB77">
                  <wp:extent cx="2228850" cy="7848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2248805" cy="792193"/>
                          </a:xfrm>
                          <a:prstGeom prst="rect">
                            <a:avLst/>
                          </a:prstGeom>
                        </pic:spPr>
                      </pic:pic>
                    </a:graphicData>
                  </a:graphic>
                </wp:inline>
              </w:drawing>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=1,5</m:t>
              </m:r>
            </m:oMath>
            <w:r w:rsidRPr="00020D66">
              <w:rPr>
                <w:rFonts w:ascii="Times New Roman" w:hAnsi="Times New Roman" w:cs="Times New Roman"/>
                <w:sz w:val="28"/>
                <w:szCs w:val="28"/>
                <w:lang w:val="nl-NL"/>
              </w:rPr>
              <w:t>nên 1,5 cũng được biểu diễn bởi điểm M.</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Số hữu tỉ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020D66">
              <w:rPr>
                <w:rFonts w:ascii="Times New Roman" w:hAnsi="Times New Roman" w:cs="Times New Roman"/>
                <w:sz w:val="28"/>
                <w:szCs w:val="28"/>
                <w:lang w:val="nl-NL"/>
              </w:rPr>
              <w:t xml:space="preserve">nên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020D66">
              <w:rPr>
                <w:rFonts w:ascii="Times New Roman" w:hAnsi="Times New Roman" w:cs="Times New Roman"/>
                <w:sz w:val="28"/>
                <w:szCs w:val="28"/>
                <w:lang w:val="nl-NL"/>
              </w:rPr>
              <w:t>cũng được biểu diễn điểm N (H.1.3)</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Trên trục số, điểm biểu diễn số hữu tỉ a được gọi là điểm a.</w:t>
            </w:r>
          </w:p>
          <w:p w:rsidR="008F7064" w:rsidRPr="00020D66" w:rsidRDefault="00041721">
            <w:pPr>
              <w:spacing w:after="0" w:line="240" w:lineRule="auto"/>
              <w:ind w:right="-1"/>
              <w:rPr>
                <w:rFonts w:ascii="Times New Roman" w:hAnsi="Times New Roman" w:cs="Times New Roman"/>
                <w:color w:val="FF0000"/>
                <w:sz w:val="28"/>
                <w:szCs w:val="28"/>
                <w:lang w:val="nl-NL"/>
              </w:rPr>
            </w:pPr>
            <w:r w:rsidRPr="00020D66">
              <w:rPr>
                <w:rFonts w:ascii="Times New Roman" w:hAnsi="Times New Roman" w:cs="Times New Roman"/>
                <w:sz w:val="28"/>
                <w:szCs w:val="28"/>
                <w:lang w:val="nl-NL"/>
              </w:rPr>
              <w:t>- GV yêu cầu HS áp dụng làm bài tập?</w:t>
            </w:r>
            <w:r w:rsidRPr="00020D66">
              <w:rPr>
                <w:rFonts w:ascii="Times New Roman" w:hAnsi="Times New Roman" w:cs="Times New Roman"/>
                <w:color w:val="FF0000"/>
                <w:sz w:val="28"/>
                <w:szCs w:val="28"/>
                <w:lang w:val="nl-NL"/>
              </w:rPr>
              <w:t>.</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HS áp dụng các bước biểu diễn số hữu tỉ để trình bày </w:t>
            </w:r>
            <w:r w:rsidRPr="00020D66">
              <w:rPr>
                <w:rFonts w:ascii="Times New Roman" w:hAnsi="Times New Roman" w:cs="Times New Roman"/>
                <w:b/>
                <w:sz w:val="28"/>
                <w:szCs w:val="28"/>
                <w:lang w:val="nl-NL"/>
              </w:rPr>
              <w:t xml:space="preserve">Luyện tập 2 </w:t>
            </w:r>
            <w:r w:rsidRPr="00020D66">
              <w:rPr>
                <w:rFonts w:ascii="Times New Roman" w:hAnsi="Times New Roman" w:cs="Times New Roman"/>
                <w:sz w:val="28"/>
                <w:szCs w:val="28"/>
                <w:lang w:val="nl-NL"/>
              </w:rPr>
              <w:t>vào vở.</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GV lưu ý, dẫn dắt, đặt câu hỏi, rút ra nhận xét cho HS như trong (SGK – tr7).</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HS theo dõi SGK, chú ý nghe, hiểu, thảo </w:t>
            </w:r>
            <w:r w:rsidRPr="00020D66">
              <w:rPr>
                <w:rFonts w:ascii="Times New Roman" w:hAnsi="Times New Roman" w:cs="Times New Roman"/>
                <w:sz w:val="28"/>
                <w:szCs w:val="28"/>
              </w:rPr>
              <w:lastRenderedPageBreak/>
              <w:t>luận, trao đổi và hoàn thành các yêu cầu.</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quan sát và trợ giúp HS.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Hoạt động nhóm đôi: Hai bạn cùng bạn giơ tay phát biểu, trình bày miệng. Các nhóm khác chú ý nghe, nhận xét, bổ sung.</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Cá nhân: giơ tay phát biểu trình bày bảng.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4: Kết luận, nhận định: </w:t>
            </w:r>
            <w:r w:rsidRPr="00020D66">
              <w:rPr>
                <w:rFonts w:ascii="Times New Roman" w:hAnsi="Times New Roman" w:cs="Times New Roman"/>
                <w:sz w:val="28"/>
                <w:szCs w:val="28"/>
              </w:rPr>
              <w:t>GV tổng quát, nhận xét quá trình hoạt động của các HS, cho HS nhắc lại các khái niệm số hữu tỉ, kí hiệu và các lưu ý cần nhớ.</w:t>
            </w:r>
          </w:p>
        </w:tc>
        <w:tc>
          <w:tcPr>
            <w:tcW w:w="4395" w:type="dxa"/>
          </w:tcPr>
          <w:p w:rsidR="008F7064" w:rsidRPr="00020D66" w:rsidRDefault="00041721">
            <w:pPr>
              <w:pStyle w:val="NoSpacing"/>
              <w:spacing w:line="240" w:lineRule="auto"/>
              <w:ind w:right="-1"/>
              <w:rPr>
                <w:rFonts w:ascii="Times New Roman" w:hAnsi="Times New Roman"/>
                <w:b/>
                <w:szCs w:val="28"/>
                <w:lang w:val="nl-NL"/>
              </w:rPr>
            </w:pPr>
            <w:r w:rsidRPr="00020D66">
              <w:rPr>
                <w:rFonts w:ascii="Times New Roman" w:hAnsi="Times New Roman"/>
                <w:b/>
                <w:szCs w:val="28"/>
                <w:lang w:val="nl-NL"/>
              </w:rPr>
              <w:lastRenderedPageBreak/>
              <w:t>1. Số hữu tỉ</w:t>
            </w:r>
          </w:p>
          <w:p w:rsidR="008F7064" w:rsidRPr="00020D66" w:rsidRDefault="008F7064">
            <w:pPr>
              <w:pStyle w:val="NoSpacing"/>
              <w:spacing w:line="240" w:lineRule="auto"/>
              <w:ind w:right="-1"/>
              <w:rPr>
                <w:rFonts w:ascii="Times New Roman" w:hAnsi="Times New Roman"/>
                <w:b/>
                <w:i/>
                <w:szCs w:val="28"/>
                <w:u w:val="single"/>
                <w:lang w:val="nl-NL"/>
              </w:rPr>
            </w:pPr>
          </w:p>
          <w:p w:rsidR="008F7064" w:rsidRPr="00020D66" w:rsidRDefault="00041721">
            <w:pPr>
              <w:pStyle w:val="NoSpacing"/>
              <w:spacing w:line="240" w:lineRule="auto"/>
              <w:ind w:right="-1"/>
              <w:rPr>
                <w:rFonts w:ascii="Times New Roman" w:hAnsi="Times New Roman"/>
                <w:b/>
                <w:color w:val="auto"/>
                <w:szCs w:val="28"/>
                <w:u w:val="single"/>
                <w:lang w:val="nl-NL"/>
              </w:rPr>
            </w:pPr>
            <w:r w:rsidRPr="00020D66">
              <w:rPr>
                <w:rFonts w:ascii="Times New Roman" w:hAnsi="Times New Roman"/>
                <w:b/>
                <w:color w:val="auto"/>
                <w:szCs w:val="28"/>
                <w:u w:val="single"/>
                <w:lang w:val="nl-NL"/>
              </w:rPr>
              <w:t>HĐ1:</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Chỉ số WHtR của ông An và ông Chung lần lượt là:</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108: 180 = 0,6</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70: 160 = 0,4375 </w:t>
            </w:r>
          </w:p>
          <w:p w:rsidR="008F7064" w:rsidRPr="00020D66" w:rsidRDefault="00041721">
            <w:pPr>
              <w:pStyle w:val="NoSpacing"/>
              <w:spacing w:line="240" w:lineRule="auto"/>
              <w:ind w:right="-1"/>
              <w:rPr>
                <w:rFonts w:ascii="Times New Roman" w:hAnsi="Times New Roman"/>
                <w:b/>
                <w:color w:val="auto"/>
                <w:szCs w:val="28"/>
                <w:u w:val="single"/>
                <w:lang w:val="nl-NL"/>
              </w:rPr>
            </w:pPr>
            <w:r w:rsidRPr="00020D66">
              <w:rPr>
                <w:rFonts w:ascii="Times New Roman" w:hAnsi="Times New Roman"/>
                <w:b/>
                <w:color w:val="auto"/>
                <w:szCs w:val="28"/>
                <w:u w:val="single"/>
                <w:lang w:val="nl-NL"/>
              </w:rPr>
              <w:t>HĐ2:</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a) -2,5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-10</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-20</m:t>
                  </m:r>
                </m:num>
                <m:den>
                  <m:r>
                    <w:rPr>
                      <w:rFonts w:ascii="Cambria Math" w:hAnsi="Cambria Math" w:cs="Times New Roman"/>
                      <w:sz w:val="28"/>
                      <w:szCs w:val="28"/>
                      <w:lang w:val="nl-NL"/>
                    </w:rPr>
                    <m:t>8</m:t>
                  </m:r>
                </m:den>
              </m:f>
            </m:oMath>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b)  </w:t>
            </w:r>
            <m:oMath>
              <m:r>
                <w:rPr>
                  <w:rFonts w:ascii="Cambria Math" w:hAnsi="Cambria Math" w:cs="Times New Roman"/>
                  <w:sz w:val="28"/>
                  <w:szCs w:val="28"/>
                  <w:lang w:val="nl-NL"/>
                </w:rPr>
                <m:t>2</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22</m:t>
                  </m:r>
                </m:num>
                <m:den>
                  <m:r>
                    <w:rPr>
                      <w:rFonts w:ascii="Cambria Math" w:hAnsi="Cambria Math" w:cs="Times New Roman"/>
                      <w:sz w:val="28"/>
                      <w:szCs w:val="28"/>
                      <w:lang w:val="nl-NL"/>
                    </w:rPr>
                    <m:t>8</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44</m:t>
                  </m:r>
                </m:num>
                <m:den>
                  <m:r>
                    <w:rPr>
                      <w:rFonts w:ascii="Cambria Math" w:hAnsi="Cambria Math" w:cs="Times New Roman"/>
                      <w:sz w:val="28"/>
                      <w:szCs w:val="28"/>
                      <w:lang w:val="nl-NL"/>
                    </w:rPr>
                    <m:t>16</m:t>
                  </m:r>
                </m:den>
              </m:f>
            </m:oMath>
          </w:p>
          <w:p w:rsidR="008F7064" w:rsidRPr="00020D66" w:rsidRDefault="00041721">
            <w:pPr>
              <w:spacing w:after="0" w:line="240" w:lineRule="auto"/>
              <w:ind w:right="-1"/>
              <w:rPr>
                <w:rFonts w:ascii="Times New Roman" w:hAnsi="Times New Roman" w:cs="Times New Roman"/>
                <w:i/>
                <w:sz w:val="28"/>
                <w:szCs w:val="28"/>
                <w:lang w:val="nl-NL"/>
              </w:rPr>
            </w:pPr>
            <m:oMath>
              <m:r>
                <w:rPr>
                  <w:rFonts w:ascii="Cambria Math" w:hAnsi="Cambria Math" w:cs="Times New Roman"/>
                  <w:sz w:val="28"/>
                  <w:szCs w:val="28"/>
                  <w:lang w:val="nl-NL"/>
                </w:rPr>
                <m:t>⇒</m:t>
              </m:r>
            </m:oMath>
            <w:r w:rsidRPr="00020D66">
              <w:rPr>
                <w:rFonts w:ascii="Times New Roman" w:hAnsi="Times New Roman" w:cs="Times New Roman"/>
                <w:sz w:val="28"/>
                <w:szCs w:val="28"/>
                <w:u w:val="single"/>
                <w:lang w:val="nl-NL"/>
              </w:rPr>
              <w:t>Kết luận:</w:t>
            </w:r>
          </w:p>
          <w:p w:rsidR="008F7064" w:rsidRPr="00020D66" w:rsidRDefault="00041721">
            <w:pPr>
              <w:spacing w:after="0" w:line="240" w:lineRule="auto"/>
              <w:ind w:right="-1"/>
              <w:rPr>
                <w:rFonts w:ascii="Times New Roman" w:hAnsi="Times New Roman" w:cs="Times New Roman"/>
                <w:i/>
                <w:sz w:val="28"/>
                <w:szCs w:val="28"/>
                <w:lang w:val="nl-NL"/>
              </w:rPr>
            </w:pPr>
            <w:r w:rsidRPr="00020D66">
              <w:rPr>
                <w:rFonts w:ascii="Times New Roman" w:hAnsi="Times New Roman" w:cs="Times New Roman"/>
                <w:b/>
                <w:i/>
                <w:sz w:val="28"/>
                <w:szCs w:val="28"/>
                <w:lang w:val="nl-NL"/>
              </w:rPr>
              <w:t>Số hữu tỉ</w:t>
            </w:r>
            <w:r w:rsidRPr="00020D66">
              <w:rPr>
                <w:rFonts w:ascii="Times New Roman" w:hAnsi="Times New Roman" w:cs="Times New Roman"/>
                <w:i/>
                <w:sz w:val="28"/>
                <w:szCs w:val="28"/>
                <w:lang w:val="nl-NL"/>
              </w:rPr>
              <w:t xml:space="preserve"> là số được viết dưới dạng phân số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oMath>
            <w:r w:rsidRPr="00020D66">
              <w:rPr>
                <w:rFonts w:ascii="Times New Roman" w:hAnsi="Times New Roman" w:cs="Times New Roman"/>
                <w:i/>
                <w:sz w:val="28"/>
                <w:szCs w:val="28"/>
                <w:lang w:val="nl-NL"/>
              </w:rPr>
              <w:t xml:space="preserve">, với </w:t>
            </w:r>
            <m:oMath>
              <m:r>
                <w:rPr>
                  <w:rFonts w:ascii="Cambria Math" w:hAnsi="Cambria Math" w:cs="Times New Roman"/>
                  <w:sz w:val="28"/>
                  <w:szCs w:val="28"/>
                  <w:lang w:val="nl-NL"/>
                </w:rPr>
                <m:t>a, b</m:t>
              </m:r>
              <m:r>
                <m:rPr>
                  <m:scr m:val="double-struck"/>
                </m:rPr>
                <w:rPr>
                  <w:rFonts w:ascii="Cambria Math" w:hAnsi="Cambria Math" w:cs="Times New Roman"/>
                  <w:sz w:val="28"/>
                  <w:szCs w:val="28"/>
                  <w:lang w:val="nl-NL"/>
                </w:rPr>
                <m:t xml:space="preserve"> ∈Z</m:t>
              </m:r>
              <m:r>
                <w:rPr>
                  <w:rFonts w:ascii="Cambria Math" w:eastAsiaTheme="minorEastAsia" w:hAnsi="Cambria Math" w:cs="Times New Roman"/>
                  <w:sz w:val="28"/>
                  <w:szCs w:val="28"/>
                  <w:lang w:val="nl-NL"/>
                </w:rPr>
                <m:t>, b≠0</m:t>
              </m:r>
            </m:oMath>
            <w:r w:rsidRPr="00020D66">
              <w:rPr>
                <w:rFonts w:ascii="Times New Roman" w:eastAsiaTheme="minorEastAsia" w:hAnsi="Times New Roman" w:cs="Times New Roman"/>
                <w:i/>
                <w:sz w:val="28"/>
                <w:szCs w:val="28"/>
                <w:lang w:val="nl-NL"/>
              </w:rPr>
              <w:t>.</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Tập hợp các số hữu tỉ được kí hiệu là </w:t>
            </w:r>
            <m:oMath>
              <m:r>
                <m:rPr>
                  <m:scr m:val="double-struck"/>
                </m:rPr>
                <w:rPr>
                  <w:rFonts w:ascii="Cambria Math" w:hAnsi="Cambria Math" w:cs="Times New Roman"/>
                  <w:sz w:val="28"/>
                  <w:szCs w:val="28"/>
                </w:rPr>
                <m:t>Q</m:t>
              </m:r>
            </m:oMath>
            <w:r w:rsidRPr="00020D66">
              <w:rPr>
                <w:rFonts w:ascii="Times New Roman" w:hAnsi="Times New Roman" w:cs="Times New Roman"/>
                <w:sz w:val="28"/>
                <w:szCs w:val="28"/>
              </w:rPr>
              <w:t>.</w:t>
            </w:r>
          </w:p>
          <w:p w:rsidR="008F7064" w:rsidRPr="00020D66" w:rsidRDefault="00041721">
            <w:pPr>
              <w:spacing w:after="0" w:line="240" w:lineRule="auto"/>
              <w:ind w:right="-1"/>
              <w:rPr>
                <w:rFonts w:ascii="Times New Roman" w:hAnsi="Times New Roman" w:cs="Times New Roman"/>
                <w:sz w:val="28"/>
                <w:szCs w:val="28"/>
                <w:u w:val="single"/>
              </w:rPr>
            </w:pPr>
            <w:r w:rsidRPr="00020D66">
              <w:rPr>
                <w:rFonts w:ascii="Times New Roman" w:hAnsi="Times New Roman" w:cs="Times New Roman"/>
                <w:sz w:val="28"/>
                <w:szCs w:val="28"/>
                <w:u w:val="single"/>
              </w:rPr>
              <w:t>Chú ý:</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Mỗi số hữu tỉ đều có một số đối. Số đối của số hữu tỉ m là số hữu tỉ -m.</w:t>
            </w:r>
          </w:p>
          <w:p w:rsidR="008F7064" w:rsidRPr="00020D66" w:rsidRDefault="00041721">
            <w:pPr>
              <w:spacing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 xml:space="preserve">Luyện tập 1: </w:t>
            </w:r>
          </w:p>
          <w:p w:rsidR="008F7064" w:rsidRPr="00020D66" w:rsidRDefault="00041721">
            <w:pPr>
              <w:pStyle w:val="NoSpacing"/>
              <w:spacing w:line="240" w:lineRule="auto"/>
              <w:ind w:right="-1"/>
              <w:rPr>
                <w:rFonts w:ascii="Times New Roman" w:hAnsi="Times New Roman"/>
                <w:szCs w:val="28"/>
                <w:lang w:val="nl-NL"/>
              </w:rPr>
            </w:pPr>
            <w:r w:rsidRPr="00020D66">
              <w:rPr>
                <w:rFonts w:ascii="Times New Roman" w:hAnsi="Times New Roman"/>
                <w:szCs w:val="28"/>
                <w:lang w:val="nl-NL"/>
              </w:rPr>
              <w:t xml:space="preserve">Các số 8; -3,3; </w:t>
            </w:r>
            <m:oMath>
              <m:r>
                <w:rPr>
                  <w:rFonts w:ascii="Cambria Math" w:hAnsi="Cambria Math"/>
                  <w:szCs w:val="28"/>
                  <w:lang w:val="nl-NL"/>
                </w:rPr>
                <m:t>3</m:t>
              </m:r>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2</m:t>
                  </m:r>
                </m:den>
              </m:f>
            </m:oMath>
            <w:r w:rsidRPr="00020D66">
              <w:rPr>
                <w:rFonts w:ascii="Times New Roman" w:hAnsi="Times New Roman"/>
                <w:szCs w:val="28"/>
                <w:lang w:val="nl-NL"/>
              </w:rPr>
              <w:t>đều là các số hữu tỉ. Vì các số đó đều viết được dưới dạng phân số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b/>
                <w:i/>
                <w:sz w:val="28"/>
                <w:szCs w:val="28"/>
                <w:u w:val="single"/>
                <w:lang w:val="nl-NL"/>
              </w:rPr>
              <w:t>Nhận xét:</w:t>
            </w:r>
            <w:r w:rsidRPr="00020D66">
              <w:rPr>
                <w:rFonts w:ascii="Times New Roman" w:hAnsi="Times New Roman" w:cs="Times New Roman"/>
                <w:sz w:val="28"/>
                <w:szCs w:val="28"/>
                <w:lang w:val="nl-NL"/>
              </w:rPr>
              <w:t xml:space="preserve">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lastRenderedPageBreak/>
              <w:t>Vì các số thập phân đã biết đều viết được dưới dạng phân số thập phân nên chúng đều là các số hữu tỉ. Tương tự, số nguyên, hỗn số cũng là các số hữu tỉ.</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w:t>
            </w:r>
            <w:r w:rsidRPr="00020D66">
              <w:rPr>
                <w:rFonts w:ascii="Times New Roman" w:hAnsi="Times New Roman" w:cs="Times New Roman"/>
                <w:b/>
                <w:sz w:val="28"/>
                <w:szCs w:val="28"/>
                <w:lang w:val="nl-NL"/>
              </w:rPr>
              <w:t xml:space="preserve">Cách biểu diễn số hữu tỉ trên trục số: </w:t>
            </w:r>
            <w:r w:rsidRPr="00020D66">
              <w:rPr>
                <w:rFonts w:ascii="Times New Roman" w:hAnsi="Times New Roman" w:cs="Times New Roman"/>
                <w:sz w:val="28"/>
                <w:szCs w:val="28"/>
                <w:lang w:val="nl-NL"/>
              </w:rPr>
              <w:t>(SGK – tr7)</w:t>
            </w:r>
          </w:p>
          <w:p w:rsidR="008F7064" w:rsidRPr="00020D66" w:rsidRDefault="00041721">
            <w:pPr>
              <w:pStyle w:val="NoSpacing"/>
              <w:spacing w:line="240" w:lineRule="auto"/>
              <w:ind w:right="-1"/>
              <w:rPr>
                <w:rFonts w:ascii="Times New Roman" w:hAnsi="Times New Roman"/>
                <w:szCs w:val="28"/>
                <w:lang w:val="nl-NL"/>
              </w:rPr>
            </w:pPr>
            <w:r w:rsidRPr="00020D66">
              <w:rPr>
                <w:rFonts w:ascii="Times New Roman" w:hAnsi="Times New Roman"/>
                <w:b/>
                <w:color w:val="FF0000"/>
                <w:szCs w:val="28"/>
                <w:lang w:val="nl-NL"/>
              </w:rPr>
              <w:t>?.</w:t>
            </w:r>
            <w:r w:rsidRPr="00020D66">
              <w:rPr>
                <w:rFonts w:ascii="Times New Roman" w:hAnsi="Times New Roman"/>
                <w:szCs w:val="28"/>
                <w:lang w:val="nl-NL"/>
              </w:rPr>
              <w:t xml:space="preserve"> Mỗi điểm A, B, C trên trục số Hình 1.4 biểu diễn số hữu tỉ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020D66">
              <w:rPr>
                <w:rFonts w:ascii="Times New Roman" w:hAnsi="Times New Roman"/>
                <w:szCs w:val="28"/>
                <w:lang w:val="nl-NL"/>
              </w:rPr>
              <w:t xml:space="preserve">; </w:t>
            </w:r>
            <m:oMath>
              <m:r>
                <w:rPr>
                  <w:rFonts w:ascii="Cambria Math" w:hAnsi="Cambria Math"/>
                  <w:szCs w:val="28"/>
                  <w:lang w:val="nl-NL"/>
                </w:rPr>
                <m:t>-</m:t>
              </m:r>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6</m:t>
                  </m:r>
                </m:den>
              </m:f>
            </m:oMath>
            <w:r w:rsidRPr="00020D66">
              <w:rPr>
                <w:rFonts w:ascii="Times New Roman" w:hAnsi="Times New Roman"/>
                <w:szCs w:val="28"/>
                <w:lang w:val="nl-NL"/>
              </w:rPr>
              <w:t xml:space="preserve">; </w:t>
            </w:r>
            <m:oMath>
              <m:r>
                <w:rPr>
                  <w:rFonts w:ascii="Cambria Math" w:hAnsi="Cambria Math"/>
                  <w:szCs w:val="28"/>
                  <w:lang w:val="nl-NL"/>
                </w:rPr>
                <m:t>-2</m:t>
              </m:r>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6</m:t>
                  </m:r>
                </m:den>
              </m:f>
            </m:oMath>
            <w:r w:rsidRPr="00020D66">
              <w:rPr>
                <w:rFonts w:ascii="Times New Roman" w:hAnsi="Times New Roman"/>
                <w:szCs w:val="28"/>
                <w:lang w:val="nl-NL"/>
              </w:rPr>
              <w:t>.</w:t>
            </w:r>
          </w:p>
          <w:p w:rsidR="008F7064" w:rsidRPr="00020D66" w:rsidRDefault="00041721">
            <w:pPr>
              <w:spacing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Luyện tập 2.</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cs="Times New Roman"/>
                <w:noProof/>
                <w:sz w:val="28"/>
                <w:szCs w:val="28"/>
              </w:rPr>
              <w:drawing>
                <wp:inline distT="0" distB="0" distL="0" distR="0" wp14:anchorId="2BAB6A79" wp14:editId="6A20806B">
                  <wp:extent cx="2533650" cy="60769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2534150" cy="607935"/>
                          </a:xfrm>
                          <a:prstGeom prst="rect">
                            <a:avLst/>
                          </a:prstGeom>
                        </pic:spPr>
                      </pic:pic>
                    </a:graphicData>
                  </a:graphic>
                </wp:inline>
              </w:drawing>
            </w:r>
          </w:p>
          <w:p w:rsidR="008F7064" w:rsidRPr="00020D66" w:rsidRDefault="00041721">
            <w:pPr>
              <w:spacing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 Nhận xét:</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Trên trục số, hai điểm biểu diễn của hai só hữu tỉ đối nhau a và -a nằm về hai phía khác nhau so với điểm O và có cùng khoảng cách đến O.</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cs="Times New Roman"/>
                <w:noProof/>
                <w:sz w:val="28"/>
                <w:szCs w:val="28"/>
              </w:rPr>
              <w:drawing>
                <wp:inline distT="0" distB="0" distL="0" distR="0" wp14:anchorId="7BEB6840" wp14:editId="110B6839">
                  <wp:extent cx="2628900" cy="742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11"/>
                          <a:stretch>
                            <a:fillRect/>
                          </a:stretch>
                        </pic:blipFill>
                        <pic:spPr>
                          <a:xfrm>
                            <a:off x="0" y="0"/>
                            <a:ext cx="2628900" cy="742950"/>
                          </a:xfrm>
                          <a:prstGeom prst="rect">
                            <a:avLst/>
                          </a:prstGeom>
                        </pic:spPr>
                      </pic:pic>
                    </a:graphicData>
                  </a:graphic>
                </wp:inline>
              </w:drawing>
            </w:r>
          </w:p>
        </w:tc>
      </w:tr>
    </w:tbl>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lastRenderedPageBreak/>
        <w:t>Hoạt động 2: Thứ tự trong tập hợp số hữu tỉ</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spacing w:line="240" w:lineRule="auto"/>
        <w:ind w:right="-1"/>
        <w:rPr>
          <w:rFonts w:cs="Times New Roman"/>
          <w:sz w:val="28"/>
          <w:szCs w:val="28"/>
        </w:rPr>
      </w:pPr>
      <w:r w:rsidRPr="00020D66">
        <w:rPr>
          <w:rFonts w:cs="Times New Roman"/>
          <w:sz w:val="28"/>
          <w:szCs w:val="28"/>
        </w:rPr>
        <w:t>- Giúp HS so sánh được hai số hữu tỉ.</w:t>
      </w:r>
    </w:p>
    <w:p w:rsidR="008F7064" w:rsidRPr="00020D66" w:rsidRDefault="00041721">
      <w:pPr>
        <w:spacing w:line="240" w:lineRule="auto"/>
        <w:ind w:right="-1"/>
        <w:rPr>
          <w:rFonts w:cs="Times New Roman"/>
          <w:sz w:val="28"/>
          <w:szCs w:val="28"/>
        </w:rPr>
      </w:pPr>
      <w:r w:rsidRPr="00020D66">
        <w:rPr>
          <w:rFonts w:cs="Times New Roman"/>
          <w:sz w:val="28"/>
          <w:szCs w:val="28"/>
        </w:rPr>
        <w:t>- HS biết sử dụng phân số để so sánh hai số hữu tỉ.</w:t>
      </w:r>
    </w:p>
    <w:p w:rsidR="008F7064" w:rsidRPr="00020D66" w:rsidRDefault="00041721">
      <w:pPr>
        <w:pStyle w:val="NoSpacing"/>
        <w:spacing w:line="240" w:lineRule="auto"/>
        <w:ind w:right="-1"/>
        <w:rPr>
          <w:b/>
          <w:szCs w:val="28"/>
          <w:lang w:val="nl-NL"/>
        </w:rPr>
      </w:pPr>
      <w:r w:rsidRPr="00020D66">
        <w:rPr>
          <w:b/>
          <w:szCs w:val="28"/>
          <w:lang w:val="nl-NL"/>
        </w:rPr>
        <w:t xml:space="preserve">b) Nội dung: </w:t>
      </w:r>
      <w:r w:rsidRPr="00020D66">
        <w:rPr>
          <w:szCs w:val="28"/>
          <w:lang w:val="nl-NL"/>
        </w:rPr>
        <w:t>HS quan sát SGK để tìm hiểu nội dung kiến thức theo yêu cầu của GV.</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nắm vững kiến thức, kết quả của HS.</w:t>
      </w:r>
    </w:p>
    <w:p w:rsidR="008F7064" w:rsidRPr="00020D66" w:rsidRDefault="00041721">
      <w:pPr>
        <w:tabs>
          <w:tab w:val="left" w:pos="567"/>
          <w:tab w:val="left" w:pos="1134"/>
        </w:tabs>
        <w:spacing w:before="120" w:line="240" w:lineRule="auto"/>
        <w:ind w:right="-1"/>
        <w:rPr>
          <w:rFonts w:cs="Times New Roman"/>
          <w:b/>
          <w:sz w:val="28"/>
          <w:szCs w:val="28"/>
        </w:rPr>
      </w:pPr>
      <w:r w:rsidRPr="00020D66">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8F7064" w:rsidRPr="00020D66">
        <w:tc>
          <w:tcPr>
            <w:tcW w:w="4644" w:type="dxa"/>
          </w:tcPr>
          <w:p w:rsidR="008F7064" w:rsidRPr="00020D66" w:rsidRDefault="00041721">
            <w:pPr>
              <w:tabs>
                <w:tab w:val="left" w:pos="495"/>
              </w:tabs>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HOẠT ĐỘNG CỦA GV VÀ HS</w:t>
            </w:r>
          </w:p>
        </w:tc>
        <w:tc>
          <w:tcPr>
            <w:tcW w:w="4962" w:type="dxa"/>
          </w:tcPr>
          <w:p w:rsidR="008F7064" w:rsidRPr="00020D66" w:rsidRDefault="00041721">
            <w:pPr>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SẢN PHẨM DỰ KIẾN</w:t>
            </w:r>
          </w:p>
        </w:tc>
      </w:tr>
      <w:tr w:rsidR="008F7064" w:rsidRPr="00020D66">
        <w:tc>
          <w:tcPr>
            <w:tcW w:w="4644"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yêu cầu HS thảo luận nhóm đôi, hoàn thành </w:t>
            </w:r>
            <w:r w:rsidRPr="00020D66">
              <w:rPr>
                <w:rFonts w:ascii="Times New Roman" w:hAnsi="Times New Roman" w:cs="Times New Roman"/>
                <w:b/>
                <w:sz w:val="28"/>
                <w:szCs w:val="28"/>
              </w:rPr>
              <w:t>HĐ3</w:t>
            </w:r>
            <w:r w:rsidRPr="00020D66">
              <w:rPr>
                <w:rFonts w:ascii="Times New Roman" w:hAnsi="Times New Roman" w:cs="Times New Roman"/>
                <w:sz w:val="28"/>
                <w:szCs w:val="28"/>
              </w:rPr>
              <w:t>,</w:t>
            </w:r>
            <w:r w:rsidRPr="00020D66">
              <w:rPr>
                <w:rFonts w:ascii="Times New Roman" w:hAnsi="Times New Roman" w:cs="Times New Roman"/>
                <w:b/>
                <w:sz w:val="28"/>
                <w:szCs w:val="28"/>
              </w:rPr>
              <w:t xml:space="preserve"> HĐ4</w:t>
            </w:r>
            <w:r w:rsidRPr="00020D66">
              <w:rPr>
                <w:rFonts w:ascii="Times New Roman" w:hAnsi="Times New Roman" w:cs="Times New Roman"/>
                <w:sz w:val="28"/>
                <w:szCs w:val="28"/>
              </w:rPr>
              <w:t>.</w:t>
            </w:r>
          </w:p>
          <w:p w:rsidR="008F7064" w:rsidRPr="00020D66" w:rsidRDefault="00041721">
            <w:pPr>
              <w:spacing w:after="0" w:line="24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Pr="00020D66">
              <w:rPr>
                <w:rFonts w:ascii="Times New Roman" w:hAnsi="Times New Roman" w:cs="Times New Roman"/>
                <w:sz w:val="28"/>
                <w:szCs w:val="28"/>
                <w:lang w:val="nl-NL"/>
              </w:rPr>
              <w:t>GV gọi một số HS báo cáo kết quả, các HS khác chú ý lắng nghe, nhận xét. GV chữa bài, chốt đáp án.</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GV dẫn dắt, đi tới kết luận như khung kiến thức trọng tâm (SGK – tr8).</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cho 1-2 HS đọc, phát biểu khung kiến thức trọng tâm.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 GV đặt câu hỏi dẫn dắt, để học sinh rút ra nhận xét như trong phần </w:t>
            </w:r>
            <w:r w:rsidRPr="00020D66">
              <w:rPr>
                <w:rFonts w:ascii="Times New Roman" w:hAnsi="Times New Roman" w:cs="Times New Roman"/>
                <w:b/>
                <w:sz w:val="28"/>
                <w:szCs w:val="28"/>
                <w:lang w:val="nl-NL"/>
              </w:rPr>
              <w:t>Chú ý.</w:t>
            </w:r>
          </w:p>
          <w:p w:rsidR="008F7064" w:rsidRPr="00020D66" w:rsidRDefault="00041721">
            <w:pPr>
              <w:spacing w:after="0" w:line="240" w:lineRule="auto"/>
              <w:ind w:right="-1"/>
              <w:rPr>
                <w:rFonts w:ascii="Times New Roman" w:hAnsi="Times New Roman" w:cs="Times New Roman"/>
                <w:i/>
                <w:sz w:val="28"/>
                <w:szCs w:val="28"/>
              </w:rPr>
            </w:pPr>
            <w:r w:rsidRPr="00020D66">
              <w:rPr>
                <w:rFonts w:ascii="Times New Roman" w:hAnsi="Times New Roman" w:cs="Times New Roman"/>
                <w:i/>
                <w:sz w:val="28"/>
                <w:szCs w:val="28"/>
              </w:rPr>
              <w:t>Quan sát trục số, các em hãy cho biết hữu tỉ, số nào là số hữu tỉ dương, số nào là số hữu tỉ âm, số nào không là số hữu tỉ dương cũng không là số hữu tỉ âm?</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yêu cầu HS đọc, thảo luận, trao đổi hỏi đáp cặp đôi </w:t>
            </w:r>
            <w:r w:rsidRPr="00020D66">
              <w:rPr>
                <w:rFonts w:ascii="Times New Roman" w:hAnsi="Times New Roman" w:cs="Times New Roman"/>
                <w:i/>
                <w:sz w:val="28"/>
                <w:szCs w:val="28"/>
              </w:rPr>
              <w:t>Ví dụ 2</w:t>
            </w:r>
            <w:r w:rsidRPr="00020D66">
              <w:rPr>
                <w:rFonts w:ascii="Times New Roman" w:hAnsi="Times New Roman" w:cs="Times New Roman"/>
                <w:sz w:val="28"/>
                <w:szCs w:val="28"/>
              </w:rPr>
              <w:t xml:space="preserve"> để hiểu kiến thức.</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lastRenderedPageBreak/>
              <w:t xml:space="preserve">- GV lưu ý thêm phần </w:t>
            </w:r>
            <w:r w:rsidRPr="00020D66">
              <w:rPr>
                <w:rFonts w:ascii="Times New Roman" w:hAnsi="Times New Roman" w:cs="Times New Roman"/>
                <w:b/>
                <w:sz w:val="28"/>
                <w:szCs w:val="28"/>
              </w:rPr>
              <w:t>Nhận xét</w:t>
            </w:r>
            <w:r w:rsidRPr="00020D66">
              <w:rPr>
                <w:rFonts w:ascii="Times New Roman" w:hAnsi="Times New Roman" w:cs="Times New Roman"/>
                <w:sz w:val="28"/>
                <w:szCs w:val="28"/>
              </w:rPr>
              <w:t xml:space="preserve"> cho HS.</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HS áp dụng kiến thức sắp xếp các số hữu tỉ bằng cách hoàn thành </w:t>
            </w:r>
            <w:r w:rsidRPr="00020D66">
              <w:rPr>
                <w:rFonts w:ascii="Times New Roman" w:hAnsi="Times New Roman" w:cs="Times New Roman"/>
                <w:b/>
                <w:sz w:val="28"/>
                <w:szCs w:val="28"/>
              </w:rPr>
              <w:t>Luyện tập 3</w:t>
            </w:r>
            <w:r w:rsidRPr="00020D66">
              <w:rPr>
                <w:rFonts w:ascii="Times New Roman" w:hAnsi="Times New Roman" w:cs="Times New Roman"/>
                <w:sz w:val="28"/>
                <w:szCs w:val="28"/>
              </w:rPr>
              <w:t>.</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theo dõi SGK, chú ý nghe, tiếp nhận kiến thức, hoàn thành các yêu cầu, hoạt động cặp đôi, kiểm tra chéo đáp án.</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quan sát và trợ giúp HS.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giơ tay phát biểu, lên bảng trình bày</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pStyle w:val="NoSpacing"/>
              <w:spacing w:line="240" w:lineRule="auto"/>
              <w:ind w:right="-1"/>
              <w:rPr>
                <w:rFonts w:ascii="Times New Roman" w:hAnsi="Times New Roman"/>
                <w:b/>
                <w:szCs w:val="28"/>
              </w:rPr>
            </w:pPr>
            <w:r w:rsidRPr="00020D66">
              <w:rPr>
                <w:rFonts w:ascii="Times New Roman" w:hAnsi="Times New Roman"/>
                <w:b/>
                <w:szCs w:val="28"/>
              </w:rPr>
              <w:t xml:space="preserve">Bước 4: Kết luận, nhận định: </w:t>
            </w:r>
            <w:r w:rsidRPr="00020D66">
              <w:rPr>
                <w:rFonts w:ascii="Times New Roman" w:hAnsi="Times New Roman"/>
                <w:szCs w:val="28"/>
              </w:rPr>
              <w:t>GV tổng quát lưu ý lại kiến thức trọng tâm và yêu cầu HS ghi chép đầy đủ vào vở.</w:t>
            </w:r>
          </w:p>
        </w:tc>
        <w:tc>
          <w:tcPr>
            <w:tcW w:w="4962" w:type="dxa"/>
          </w:tcPr>
          <w:p w:rsidR="008F7064" w:rsidRPr="00020D66" w:rsidRDefault="00041721">
            <w:pPr>
              <w:spacing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lastRenderedPageBreak/>
              <w:t>2. Thứ tự trong tập hợp các số hữu tỉ</w:t>
            </w:r>
          </w:p>
          <w:p w:rsidR="008F7064" w:rsidRPr="00020D66" w:rsidRDefault="00041721">
            <w:pPr>
              <w:spacing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Thứ tự trong tập hợp các số hữu tỉ</w:t>
            </w:r>
          </w:p>
          <w:p w:rsidR="008F7064" w:rsidRPr="00020D66" w:rsidRDefault="00041721">
            <w:pPr>
              <w:spacing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HĐ3.</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a) </w:t>
            </w:r>
            <m:oMath>
              <m:r>
                <w:rPr>
                  <w:rFonts w:ascii="Cambria Math" w:hAnsi="Cambria Math" w:cs="Times New Roman"/>
                  <w:sz w:val="28"/>
                  <w:szCs w:val="28"/>
                  <w:lang w:val="nl-NL"/>
                </w:rPr>
                <m:t>-1,5=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020D66">
              <w:rPr>
                <w:rFonts w:ascii="Times New Roman" w:hAnsi="Times New Roman" w:cs="Times New Roman"/>
                <w:sz w:val="28"/>
                <w:szCs w:val="28"/>
                <w:lang w:val="nl-NL"/>
              </w:rPr>
              <w:t xml:space="preserve">;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&lt;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oMath>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b) </w:t>
            </w:r>
            <m:oMath>
              <m:r>
                <w:rPr>
                  <w:rFonts w:ascii="Cambria Math" w:hAnsi="Cambria Math" w:cs="Times New Roman"/>
                  <w:sz w:val="28"/>
                  <w:szCs w:val="28"/>
                  <w:lang w:val="nl-NL"/>
                </w:rPr>
                <m:t>-0,375=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oMath>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r>
                <w:rPr>
                  <w:rFonts w:ascii="Cambria Math" w:hAnsi="Cambria Math" w:cs="Times New Roman"/>
                  <w:sz w:val="28"/>
                  <w:szCs w:val="28"/>
                  <w:lang w:val="nl-NL"/>
                </w:rPr>
                <m:t>&gt;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8</m:t>
                  </m:r>
                </m:den>
              </m:f>
            </m:oMath>
          </w:p>
          <w:p w:rsidR="008F7064" w:rsidRPr="00020D66" w:rsidRDefault="00041721">
            <w:pPr>
              <w:spacing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HĐ4.</w:t>
            </w:r>
          </w:p>
          <w:p w:rsidR="008F7064" w:rsidRPr="00020D66" w:rsidRDefault="00041721">
            <w:pPr>
              <w:spacing w:after="0" w:line="240" w:lineRule="auto"/>
              <w:ind w:right="-1"/>
              <w:rPr>
                <w:rFonts w:ascii="Times New Roman" w:hAnsi="Times New Roman" w:cs="Times New Roman"/>
                <w:b/>
                <w:color w:val="FF0000"/>
                <w:sz w:val="28"/>
                <w:szCs w:val="28"/>
                <w:lang w:val="nl-NL"/>
              </w:rPr>
            </w:pPr>
            <w:r w:rsidRPr="00020D66">
              <w:rPr>
                <w:rFonts w:cs="Times New Roman"/>
                <w:noProof/>
                <w:sz w:val="28"/>
                <w:szCs w:val="28"/>
              </w:rPr>
              <w:drawing>
                <wp:inline distT="0" distB="0" distL="0" distR="0" wp14:anchorId="7DAA07AE" wp14:editId="7EF58828">
                  <wp:extent cx="2971800" cy="5943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2971800" cy="594360"/>
                          </a:xfrm>
                          <a:prstGeom prst="rect">
                            <a:avLst/>
                          </a:prstGeom>
                        </pic:spPr>
                      </pic:pic>
                    </a:graphicData>
                  </a:graphic>
                </wp:inline>
              </w:drawing>
            </w:r>
          </w:p>
          <w:p w:rsidR="008F7064" w:rsidRPr="00020D66" w:rsidRDefault="00041721">
            <w:pPr>
              <w:spacing w:after="0" w:line="24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Pr="00020D66">
              <w:rPr>
                <w:rFonts w:ascii="Times New Roman" w:hAnsi="Times New Roman" w:cs="Times New Roman"/>
                <w:sz w:val="28"/>
                <w:szCs w:val="28"/>
                <w:u w:val="single"/>
                <w:lang w:val="nl-NL"/>
              </w:rPr>
              <w:t>Kết luận:</w:t>
            </w:r>
            <w:r w:rsidRPr="00020D66">
              <w:rPr>
                <w:rFonts w:ascii="Times New Roman" w:hAnsi="Times New Roman" w:cs="Times New Roman"/>
                <w:sz w:val="28"/>
                <w:szCs w:val="28"/>
                <w:lang w:val="nl-NL"/>
              </w:rPr>
              <w:t xml:space="preserve"> </w:t>
            </w:r>
          </w:p>
          <w:p w:rsidR="008F7064" w:rsidRPr="00020D66" w:rsidRDefault="00041721">
            <w:pPr>
              <w:spacing w:after="0" w:line="240" w:lineRule="auto"/>
              <w:ind w:right="-1"/>
              <w:rPr>
                <w:rFonts w:ascii="Times New Roman" w:hAnsi="Times New Roman" w:cs="Times New Roman"/>
                <w:i/>
                <w:sz w:val="28"/>
                <w:szCs w:val="28"/>
                <w:lang w:val="nl-NL"/>
              </w:rPr>
            </w:pPr>
            <w:r w:rsidRPr="00020D66">
              <w:rPr>
                <w:rFonts w:ascii="Times New Roman" w:hAnsi="Times New Roman" w:cs="Times New Roman"/>
                <w:i/>
                <w:sz w:val="28"/>
                <w:szCs w:val="28"/>
                <w:lang w:val="nl-NL"/>
              </w:rPr>
              <w:t>- Ta có thể so sánh hai số hữu tỉ bất kì bằng cách viết chúng dưới dạng phân số rồi so sánh hai  phân số đó.</w:t>
            </w:r>
          </w:p>
          <w:p w:rsidR="008F7064" w:rsidRPr="00020D66" w:rsidRDefault="00041721">
            <w:pPr>
              <w:spacing w:after="0" w:line="240" w:lineRule="auto"/>
              <w:ind w:right="-1"/>
              <w:rPr>
                <w:rFonts w:ascii="Times New Roman" w:hAnsi="Times New Roman" w:cs="Times New Roman"/>
                <w:i/>
                <w:sz w:val="28"/>
                <w:szCs w:val="28"/>
                <w:lang w:val="nl-NL"/>
              </w:rPr>
            </w:pPr>
            <w:r w:rsidRPr="00020D66">
              <w:rPr>
                <w:rFonts w:ascii="Times New Roman" w:hAnsi="Times New Roman" w:cs="Times New Roman"/>
                <w:i/>
                <w:sz w:val="28"/>
                <w:szCs w:val="28"/>
                <w:lang w:val="nl-NL"/>
              </w:rPr>
              <w:t>- Với hai số hữu tỉ a,b bất kì, ta luôn có hoặc a = b hoặc a &lt; b hoặc a &gt; b.</w:t>
            </w:r>
          </w:p>
          <w:p w:rsidR="008F7064" w:rsidRPr="00020D66" w:rsidRDefault="00041721">
            <w:pPr>
              <w:spacing w:after="0" w:line="240" w:lineRule="auto"/>
              <w:ind w:right="-1"/>
              <w:rPr>
                <w:rFonts w:ascii="Times New Roman" w:hAnsi="Times New Roman" w:cs="Times New Roman"/>
                <w:i/>
                <w:sz w:val="28"/>
                <w:szCs w:val="28"/>
                <w:lang w:val="nl-NL"/>
              </w:rPr>
            </w:pPr>
            <w:r w:rsidRPr="00020D66">
              <w:rPr>
                <w:rFonts w:ascii="Times New Roman" w:hAnsi="Times New Roman" w:cs="Times New Roman"/>
                <w:i/>
                <w:sz w:val="28"/>
                <w:szCs w:val="28"/>
                <w:lang w:val="nl-NL"/>
              </w:rPr>
              <w:t>Cho ba số hữu tỉ a, b, c. Nếu a &lt; b và b &lt; c thì a &lt; c (tính chất bắc cầu).</w:t>
            </w:r>
          </w:p>
          <w:p w:rsidR="008F7064" w:rsidRPr="00020D66" w:rsidRDefault="00041721">
            <w:pPr>
              <w:spacing w:after="0" w:line="240" w:lineRule="auto"/>
              <w:ind w:right="-1"/>
              <w:rPr>
                <w:rFonts w:ascii="Times New Roman" w:hAnsi="Times New Roman" w:cs="Times New Roman"/>
                <w:i/>
                <w:sz w:val="28"/>
                <w:szCs w:val="28"/>
                <w:lang w:val="nl-NL"/>
              </w:rPr>
            </w:pPr>
            <w:r w:rsidRPr="00020D66">
              <w:rPr>
                <w:rFonts w:ascii="Times New Roman" w:hAnsi="Times New Roman" w:cs="Times New Roman"/>
                <w:i/>
                <w:sz w:val="28"/>
                <w:szCs w:val="28"/>
                <w:lang w:val="nl-NL"/>
              </w:rPr>
              <w:lastRenderedPageBreak/>
              <w:t>- Trên trục số, nếu a &lt; b thì điểm a nằm trước điểm b.</w:t>
            </w:r>
          </w:p>
          <w:p w:rsidR="008F7064" w:rsidRPr="00020D66" w:rsidRDefault="00041721">
            <w:pPr>
              <w:spacing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 xml:space="preserve">Chú ý: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Trên trục số, các điểm trước gốc O biểu diễn số hữu tỉ âm (tức số hữu tỉ nhỏ hơn 0); các điểm nằm sau gốc O biểu diễn số </w:t>
            </w:r>
            <w:r w:rsidRPr="00020D66">
              <w:rPr>
                <w:rFonts w:ascii="Times New Roman" w:hAnsi="Times New Roman" w:cs="Times New Roman"/>
                <w:i/>
                <w:sz w:val="28"/>
                <w:szCs w:val="28"/>
                <w:lang w:val="nl-NL"/>
              </w:rPr>
              <w:t xml:space="preserve">hữu tỉ dương </w:t>
            </w:r>
            <w:r w:rsidRPr="00020D66">
              <w:rPr>
                <w:rFonts w:ascii="Times New Roman" w:hAnsi="Times New Roman" w:cs="Times New Roman"/>
                <w:sz w:val="28"/>
                <w:szCs w:val="28"/>
                <w:lang w:val="nl-NL"/>
              </w:rPr>
              <w:t>(tức số hữu tỉ lớn hơn 0).</w:t>
            </w:r>
          </w:p>
          <w:p w:rsidR="008F7064" w:rsidRPr="00020D66" w:rsidRDefault="00041721">
            <w:pPr>
              <w:spacing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 xml:space="preserve">Nhận xét: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Ta có thể sử dụng tính chất bắc cầu để so sánh 0,7 và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020D66">
              <w:rPr>
                <w:rFonts w:ascii="Times New Roman" w:hAnsi="Times New Roman" w:cs="Times New Roman"/>
                <w:sz w:val="28"/>
                <w:szCs w:val="28"/>
                <w:lang w:val="nl-NL"/>
              </w:rPr>
              <w:t>bằng cách như sau:</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Vì 0,7 &lt; 1 và 1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020D66">
              <w:rPr>
                <w:rFonts w:ascii="Times New Roman" w:hAnsi="Times New Roman" w:cs="Times New Roman"/>
                <w:sz w:val="28"/>
                <w:szCs w:val="28"/>
                <w:lang w:val="nl-NL"/>
              </w:rPr>
              <w:t xml:space="preserve">nên 0,7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020D66">
              <w:rPr>
                <w:rFonts w:ascii="Times New Roman" w:hAnsi="Times New Roman" w:cs="Times New Roman"/>
                <w:sz w:val="28"/>
                <w:szCs w:val="28"/>
                <w:lang w:val="nl-NL"/>
              </w:rPr>
              <w:t>.</w:t>
            </w:r>
          </w:p>
          <w:p w:rsidR="008F7064" w:rsidRPr="00020D66" w:rsidRDefault="00041721">
            <w:pPr>
              <w:spacing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Luyện tập 3.</w:t>
            </w:r>
          </w:p>
          <w:p w:rsidR="008F7064" w:rsidRPr="00020D66" w:rsidRDefault="00041721">
            <w:pPr>
              <w:pStyle w:val="NoSpacing"/>
              <w:spacing w:line="240" w:lineRule="auto"/>
              <w:ind w:right="-1"/>
              <w:rPr>
                <w:rFonts w:ascii="Times New Roman" w:hAnsi="Times New Roman"/>
                <w:szCs w:val="28"/>
                <w:lang w:val="nl-NL"/>
              </w:rPr>
            </w:pPr>
            <w:r w:rsidRPr="00020D66">
              <w:rPr>
                <w:rFonts w:ascii="Times New Roman" w:hAnsi="Times New Roman"/>
                <w:szCs w:val="28"/>
                <w:lang w:val="nl-NL"/>
              </w:rPr>
              <w:t xml:space="preserve">Thứ tự từ nhỏ đến lớn: </w:t>
            </w:r>
          </w:p>
          <w:p w:rsidR="008F7064" w:rsidRPr="00020D66" w:rsidRDefault="00041721">
            <w:pPr>
              <w:spacing w:after="0" w:line="24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-2</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3,125</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Pr="00020D66">
              <w:rPr>
                <w:rFonts w:ascii="Times New Roman" w:hAnsi="Times New Roman" w:cs="Times New Roman"/>
                <w:sz w:val="28"/>
                <w:szCs w:val="28"/>
                <w:lang w:val="nl-NL"/>
              </w:rPr>
              <w:t>.</w:t>
            </w:r>
          </w:p>
          <w:p w:rsidR="008F7064" w:rsidRPr="00020D66" w:rsidRDefault="008F7064">
            <w:pPr>
              <w:spacing w:after="0" w:line="240" w:lineRule="auto"/>
              <w:ind w:right="-1"/>
              <w:rPr>
                <w:rFonts w:ascii="Times New Roman" w:hAnsi="Times New Roman" w:cs="Times New Roman"/>
                <w:sz w:val="28"/>
                <w:szCs w:val="28"/>
                <w:lang w:val="nl-NL"/>
              </w:rPr>
            </w:pPr>
          </w:p>
        </w:tc>
      </w:tr>
    </w:tbl>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lastRenderedPageBreak/>
        <w:t>C. HOẠT ĐỘNG LUYỆN TẬP</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a) Mục tiêu:</w:t>
      </w:r>
      <w:r w:rsidRPr="00020D66">
        <w:rPr>
          <w:rFonts w:cs="Times New Roman"/>
          <w:sz w:val="28"/>
          <w:szCs w:val="28"/>
          <w:lang w:val="fr-FR"/>
        </w:rPr>
        <w:t xml:space="preserve"> Học sinh củng cố lại kiến thức thông qua một số bài tập.</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b) Nội dung: </w:t>
      </w:r>
      <w:r w:rsidRPr="00020D66">
        <w:rPr>
          <w:rFonts w:cs="Times New Roman"/>
          <w:sz w:val="28"/>
          <w:szCs w:val="28"/>
          <w:lang w:val="fr-FR"/>
        </w:rPr>
        <w:t>HS dựa vào kiến thức đã học vận dụng làm BT</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 xml:space="preserve">c) Sản phẩm: </w:t>
      </w:r>
      <w:r w:rsidRPr="00020D66">
        <w:rPr>
          <w:rFonts w:cs="Times New Roman"/>
          <w:sz w:val="28"/>
          <w:szCs w:val="28"/>
          <w:lang w:val="fr-FR"/>
        </w:rPr>
        <w:t>Kết quả của HS.</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d) Tổ chức thực hiện: </w:t>
      </w:r>
    </w:p>
    <w:tbl>
      <w:tblPr>
        <w:tblStyle w:val="TableGrid"/>
        <w:tblW w:w="9715" w:type="dxa"/>
        <w:tblLayout w:type="fixed"/>
        <w:tblLook w:val="04A0" w:firstRow="1" w:lastRow="0" w:firstColumn="1" w:lastColumn="0" w:noHBand="0" w:noVBand="1"/>
      </w:tblPr>
      <w:tblGrid>
        <w:gridCol w:w="4928"/>
        <w:gridCol w:w="4787"/>
      </w:tblGrid>
      <w:tr w:rsidR="008F7064" w:rsidRPr="00020D66">
        <w:tc>
          <w:tcPr>
            <w:tcW w:w="4928"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fr-FR"/>
              </w:rPr>
            </w:pPr>
            <w:r w:rsidRPr="00020D66">
              <w:rPr>
                <w:rFonts w:ascii="Times New Roman" w:hAnsi="Times New Roman" w:cs="Times New Roman"/>
                <w:b/>
                <w:sz w:val="28"/>
                <w:szCs w:val="28"/>
                <w:lang w:val="fr-FR"/>
              </w:rPr>
              <w:t>HOẠT ĐỘNG CỦA HS</w:t>
            </w:r>
          </w:p>
        </w:tc>
        <w:tc>
          <w:tcPr>
            <w:tcW w:w="4787"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fr-FR"/>
              </w:rPr>
            </w:pPr>
            <w:r w:rsidRPr="00020D66">
              <w:rPr>
                <w:rFonts w:ascii="Times New Roman" w:hAnsi="Times New Roman" w:cs="Times New Roman"/>
                <w:b/>
                <w:sz w:val="28"/>
                <w:szCs w:val="28"/>
                <w:lang w:val="fr-FR"/>
              </w:rPr>
              <w:t>HOẠT ĐỘNG CỦA GV</w:t>
            </w:r>
          </w:p>
        </w:tc>
      </w:tr>
      <w:tr w:rsidR="008F7064" w:rsidRPr="00020D66">
        <w:tc>
          <w:tcPr>
            <w:tcW w:w="4928" w:type="dxa"/>
          </w:tcPr>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lang w:val="fr-FR"/>
              </w:rPr>
            </w:pPr>
            <w:r w:rsidRPr="00020D66">
              <w:rPr>
                <w:rFonts w:ascii="Times New Roman" w:hAnsi="Times New Roman" w:cs="Times New Roman"/>
                <w:b/>
                <w:sz w:val="28"/>
                <w:szCs w:val="28"/>
                <w:lang w:val="fr-FR"/>
              </w:rPr>
              <w:t>LUYỆN TẬP</w:t>
            </w:r>
          </w:p>
          <w:p w:rsidR="008F7064" w:rsidRPr="00020D66" w:rsidRDefault="00041721">
            <w:pPr>
              <w:tabs>
                <w:tab w:val="left" w:pos="567"/>
                <w:tab w:val="left" w:pos="1134"/>
              </w:tabs>
              <w:spacing w:before="120" w:after="120" w:line="240" w:lineRule="auto"/>
              <w:ind w:right="-1"/>
              <w:rPr>
                <w:rFonts w:ascii="Times New Roman" w:hAnsi="Times New Roman" w:cs="Times New Roman"/>
                <w:b/>
                <w:i/>
                <w:sz w:val="28"/>
                <w:szCs w:val="28"/>
                <w:u w:val="single"/>
                <w:lang w:val="fr-FR"/>
              </w:rPr>
            </w:pPr>
            <w:r w:rsidRPr="00020D66">
              <w:rPr>
                <w:rFonts w:ascii="Times New Roman" w:hAnsi="Times New Roman" w:cs="Times New Roman"/>
                <w:b/>
                <w:i/>
                <w:sz w:val="28"/>
                <w:szCs w:val="28"/>
                <w:u w:val="single"/>
                <w:lang w:val="fr-FR"/>
              </w:rPr>
              <w:t>Nhiệm vụ 1: Hoàn thành BT1.1</w:t>
            </w:r>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fr-FR"/>
              </w:rPr>
            </w:pPr>
            <w:r w:rsidRPr="00020D66">
              <w:rPr>
                <w:rFonts w:ascii="Times New Roman" w:hAnsi="Times New Roman" w:cs="Times New Roman"/>
                <w:sz w:val="28"/>
                <w:szCs w:val="28"/>
                <w:lang w:val="fr-FR"/>
              </w:rPr>
              <w:t xml:space="preserve">- GV tổ chức cho HS hoàn thành cá nhân </w:t>
            </w:r>
            <w:r w:rsidRPr="00020D66">
              <w:rPr>
                <w:rFonts w:ascii="Times New Roman" w:hAnsi="Times New Roman" w:cs="Times New Roman"/>
                <w:b/>
                <w:sz w:val="28"/>
                <w:szCs w:val="28"/>
                <w:lang w:val="fr-FR"/>
              </w:rPr>
              <w:t xml:space="preserve">BT1.1 </w:t>
            </w:r>
            <w:r w:rsidRPr="00020D66">
              <w:rPr>
                <w:rFonts w:ascii="Times New Roman" w:hAnsi="Times New Roman" w:cs="Times New Roman"/>
                <w:sz w:val="28"/>
                <w:szCs w:val="28"/>
                <w:lang w:val="fr-FR"/>
              </w:rPr>
              <w:t>(SGK - tr9)</w:t>
            </w:r>
            <w:r w:rsidRPr="00020D66">
              <w:rPr>
                <w:rFonts w:ascii="Times New Roman" w:hAnsi="Times New Roman" w:cs="Times New Roman"/>
                <w:b/>
                <w:sz w:val="28"/>
                <w:szCs w:val="28"/>
                <w:lang w:val="fr-FR"/>
              </w:rPr>
              <w:t xml:space="preserve">, </w:t>
            </w:r>
            <w:r w:rsidRPr="00020D66">
              <w:rPr>
                <w:rFonts w:ascii="Times New Roman" w:hAnsi="Times New Roman" w:cs="Times New Roman"/>
                <w:sz w:val="28"/>
                <w:szCs w:val="28"/>
                <w:lang w:val="fr-FR"/>
              </w:rPr>
              <w:t xml:space="preserve">sau đó trao đổi, kiểm tra chéo đáp án. </w:t>
            </w:r>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fr-FR"/>
              </w:rPr>
            </w:pPr>
            <w:r w:rsidRPr="00020D66">
              <w:rPr>
                <w:rFonts w:ascii="Times New Roman" w:hAnsi="Times New Roman" w:cs="Times New Roman"/>
                <w:sz w:val="28"/>
                <w:szCs w:val="28"/>
                <w:lang w:val="fr-FR"/>
              </w:rPr>
              <w:t>- GV mời đại diện 2-3 HS trình bày miệng. Các HS khác chú ý nhận xét, bổ  sung.</w:t>
            </w:r>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fr-FR"/>
              </w:rPr>
            </w:pPr>
            <w:r w:rsidRPr="00020D66">
              <w:rPr>
                <w:rFonts w:ascii="Times New Roman" w:hAnsi="Times New Roman" w:cs="Times New Roman"/>
                <w:sz w:val="28"/>
                <w:szCs w:val="28"/>
                <w:lang w:val="fr-FR"/>
              </w:rPr>
              <w:t>- GV chữa bài, lưu ý HS những lỗi sai.</w:t>
            </w:r>
          </w:p>
          <w:p w:rsidR="008F7064" w:rsidRPr="00020D66" w:rsidRDefault="00041721">
            <w:pPr>
              <w:tabs>
                <w:tab w:val="left" w:pos="567"/>
                <w:tab w:val="left" w:pos="1134"/>
              </w:tabs>
              <w:spacing w:before="120" w:after="120" w:line="240" w:lineRule="auto"/>
              <w:ind w:right="-1"/>
              <w:rPr>
                <w:rFonts w:ascii="Times New Roman" w:hAnsi="Times New Roman" w:cs="Times New Roman"/>
                <w:b/>
                <w:i/>
                <w:sz w:val="28"/>
                <w:szCs w:val="28"/>
                <w:u w:val="single"/>
                <w:lang w:val="fr-FR"/>
              </w:rPr>
            </w:pPr>
            <w:r w:rsidRPr="00020D66">
              <w:rPr>
                <w:rFonts w:ascii="Times New Roman" w:hAnsi="Times New Roman" w:cs="Times New Roman"/>
                <w:b/>
                <w:i/>
                <w:sz w:val="28"/>
                <w:szCs w:val="28"/>
                <w:u w:val="single"/>
                <w:lang w:val="fr-FR"/>
              </w:rPr>
              <w:t>Nhiệm vụ 2: Hoàn thành BT1.2</w:t>
            </w:r>
          </w:p>
          <w:p w:rsidR="008F7064" w:rsidRPr="00020D66" w:rsidRDefault="00041721">
            <w:pPr>
              <w:pStyle w:val="NoSpacing"/>
              <w:spacing w:line="240" w:lineRule="auto"/>
              <w:ind w:right="-1"/>
              <w:rPr>
                <w:rFonts w:ascii="Times New Roman" w:hAnsi="Times New Roman"/>
                <w:szCs w:val="28"/>
                <w:lang w:val="fr-FR"/>
              </w:rPr>
            </w:pPr>
            <w:r w:rsidRPr="00020D66">
              <w:rPr>
                <w:rFonts w:ascii="Times New Roman" w:hAnsi="Times New Roman"/>
                <w:szCs w:val="28"/>
                <w:lang w:val="fr-FR"/>
              </w:rPr>
              <w:t xml:space="preserve">- GV yêu cầu HS đọc đề và hoàn thành </w:t>
            </w:r>
            <w:r w:rsidRPr="00020D66">
              <w:rPr>
                <w:rFonts w:ascii="Times New Roman" w:hAnsi="Times New Roman"/>
                <w:b/>
                <w:szCs w:val="28"/>
                <w:lang w:val="fr-FR"/>
              </w:rPr>
              <w:t>BT1.2</w:t>
            </w:r>
            <w:r w:rsidRPr="00020D66">
              <w:rPr>
                <w:rFonts w:ascii="Times New Roman" w:hAnsi="Times New Roman"/>
                <w:szCs w:val="28"/>
                <w:lang w:val="fr-FR"/>
              </w:rPr>
              <w:t xml:space="preserve"> vào vở, sau đó hoạt động cặp đôi kiểm tra chéo đáp án. </w:t>
            </w:r>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fr-FR"/>
              </w:rPr>
            </w:pPr>
            <w:r w:rsidRPr="00020D66">
              <w:rPr>
                <w:rFonts w:ascii="Times New Roman" w:hAnsi="Times New Roman" w:cs="Times New Roman"/>
                <w:sz w:val="28"/>
                <w:szCs w:val="28"/>
                <w:lang w:val="fr-FR"/>
              </w:rPr>
              <w:lastRenderedPageBreak/>
              <w:t>- GV mời 2 HS trình bày giơ tay trình bày miệng.</w:t>
            </w:r>
          </w:p>
          <w:p w:rsidR="008F7064" w:rsidRPr="00020D66" w:rsidRDefault="00041721">
            <w:pPr>
              <w:tabs>
                <w:tab w:val="left" w:pos="567"/>
                <w:tab w:val="left" w:pos="1134"/>
              </w:tabs>
              <w:spacing w:before="120" w:after="120" w:line="240" w:lineRule="auto"/>
              <w:ind w:right="-1"/>
              <w:rPr>
                <w:rFonts w:ascii="Times New Roman" w:hAnsi="Times New Roman" w:cs="Times New Roman"/>
                <w:b/>
                <w:i/>
                <w:sz w:val="28"/>
                <w:szCs w:val="28"/>
                <w:u w:val="single"/>
                <w:lang w:val="fr-FR"/>
              </w:rPr>
            </w:pPr>
            <w:r w:rsidRPr="00020D66">
              <w:rPr>
                <w:rFonts w:ascii="Times New Roman" w:hAnsi="Times New Roman" w:cs="Times New Roman"/>
                <w:sz w:val="28"/>
                <w:szCs w:val="28"/>
                <w:lang w:val="fr-FR"/>
              </w:rPr>
              <w:t>-  GV chốt đáp án và lưu ý HS lỗi sai.</w:t>
            </w:r>
          </w:p>
          <w:p w:rsidR="008F7064" w:rsidRPr="00020D66" w:rsidRDefault="00041721">
            <w:pPr>
              <w:tabs>
                <w:tab w:val="left" w:pos="567"/>
                <w:tab w:val="left" w:pos="1134"/>
              </w:tabs>
              <w:spacing w:before="120" w:after="120" w:line="240" w:lineRule="auto"/>
              <w:ind w:right="-1"/>
              <w:rPr>
                <w:rFonts w:ascii="Times New Roman" w:hAnsi="Times New Roman" w:cs="Times New Roman"/>
                <w:b/>
                <w:i/>
                <w:sz w:val="28"/>
                <w:szCs w:val="28"/>
                <w:u w:val="single"/>
                <w:lang w:val="fr-FR"/>
              </w:rPr>
            </w:pPr>
            <w:r w:rsidRPr="00020D66">
              <w:rPr>
                <w:rFonts w:ascii="Times New Roman" w:hAnsi="Times New Roman" w:cs="Times New Roman"/>
                <w:b/>
                <w:i/>
                <w:sz w:val="28"/>
                <w:szCs w:val="28"/>
                <w:u w:val="single"/>
                <w:lang w:val="fr-FR"/>
              </w:rPr>
              <w:t>Nhiệm vụ 3: Hoàn thành BT1.3</w:t>
            </w:r>
          </w:p>
          <w:p w:rsidR="008F7064" w:rsidRPr="00020D66" w:rsidRDefault="00041721">
            <w:pPr>
              <w:pStyle w:val="NoSpacing"/>
              <w:spacing w:line="240" w:lineRule="auto"/>
              <w:ind w:right="-1"/>
              <w:rPr>
                <w:rFonts w:ascii="Times New Roman" w:hAnsi="Times New Roman"/>
                <w:szCs w:val="28"/>
                <w:lang w:val="fr-FR"/>
              </w:rPr>
            </w:pPr>
            <w:r w:rsidRPr="00020D66">
              <w:rPr>
                <w:rFonts w:ascii="Times New Roman" w:hAnsi="Times New Roman"/>
                <w:szCs w:val="28"/>
                <w:lang w:val="fr-FR"/>
              </w:rPr>
              <w:t xml:space="preserve">- GV yêu cầu HS đọc đề và hoàn thành </w:t>
            </w:r>
            <w:r w:rsidRPr="00020D66">
              <w:rPr>
                <w:rFonts w:ascii="Times New Roman" w:hAnsi="Times New Roman"/>
                <w:b/>
                <w:szCs w:val="28"/>
                <w:lang w:val="fr-FR"/>
              </w:rPr>
              <w:t>BT1.3</w:t>
            </w:r>
            <w:r w:rsidRPr="00020D66">
              <w:rPr>
                <w:rFonts w:ascii="Times New Roman" w:hAnsi="Times New Roman"/>
                <w:szCs w:val="28"/>
                <w:lang w:val="fr-FR"/>
              </w:rPr>
              <w:t xml:space="preserve"> bài cá nhân.</w:t>
            </w:r>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fr-FR"/>
              </w:rPr>
            </w:pPr>
            <w:r w:rsidRPr="00020D66">
              <w:rPr>
                <w:rFonts w:ascii="Times New Roman" w:hAnsi="Times New Roman" w:cs="Times New Roman"/>
                <w:sz w:val="28"/>
                <w:szCs w:val="28"/>
                <w:lang w:val="fr-FR"/>
              </w:rPr>
              <w:t>- GV mời 2-3 HS trình bày miệng.</w:t>
            </w:r>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fr-FR"/>
              </w:rPr>
            </w:pPr>
            <w:r w:rsidRPr="00020D66">
              <w:rPr>
                <w:rFonts w:ascii="Times New Roman" w:hAnsi="Times New Roman" w:cs="Times New Roman"/>
                <w:sz w:val="28"/>
                <w:szCs w:val="28"/>
                <w:lang w:val="fr-FR"/>
              </w:rPr>
              <w:t xml:space="preserve"> Các bạn khác chú ý lắng nghe và bổ sung.</w:t>
            </w:r>
          </w:p>
          <w:p w:rsidR="008F7064" w:rsidRPr="00020D66" w:rsidRDefault="00041721">
            <w:pPr>
              <w:tabs>
                <w:tab w:val="left" w:pos="567"/>
                <w:tab w:val="left" w:pos="1134"/>
              </w:tabs>
              <w:spacing w:before="120" w:after="120" w:line="240" w:lineRule="auto"/>
              <w:ind w:right="-1"/>
              <w:rPr>
                <w:rFonts w:ascii="Times New Roman" w:hAnsi="Times New Roman" w:cs="Times New Roman"/>
                <w:b/>
                <w:i/>
                <w:sz w:val="28"/>
                <w:szCs w:val="28"/>
                <w:u w:val="single"/>
                <w:lang w:val="fr-FR"/>
              </w:rPr>
            </w:pPr>
            <w:r w:rsidRPr="00020D66">
              <w:rPr>
                <w:rFonts w:ascii="Times New Roman" w:hAnsi="Times New Roman" w:cs="Times New Roman"/>
                <w:b/>
                <w:i/>
                <w:sz w:val="28"/>
                <w:szCs w:val="28"/>
                <w:u w:val="single"/>
                <w:lang w:val="fr-FR"/>
              </w:rPr>
              <w:t>Nhiệm vụ 4: Hoàn thành BT1.4</w:t>
            </w:r>
          </w:p>
          <w:p w:rsidR="008F7064" w:rsidRPr="00020D66" w:rsidRDefault="00041721">
            <w:pPr>
              <w:pStyle w:val="NoSpacing"/>
              <w:spacing w:line="240" w:lineRule="auto"/>
              <w:ind w:right="-1"/>
              <w:rPr>
                <w:rFonts w:ascii="Times New Roman" w:hAnsi="Times New Roman"/>
                <w:szCs w:val="28"/>
                <w:lang w:val="fr-FR"/>
              </w:rPr>
            </w:pPr>
            <w:r w:rsidRPr="00020D66">
              <w:rPr>
                <w:rFonts w:ascii="Times New Roman" w:hAnsi="Times New Roman"/>
                <w:szCs w:val="28"/>
                <w:lang w:val="fr-FR"/>
              </w:rPr>
              <w:t xml:space="preserve">- GV yêu cầu HS đọc đề và hoàn thành </w:t>
            </w:r>
            <w:r w:rsidRPr="00020D66">
              <w:rPr>
                <w:rFonts w:ascii="Times New Roman" w:hAnsi="Times New Roman"/>
                <w:b/>
                <w:szCs w:val="28"/>
                <w:lang w:val="fr-FR"/>
              </w:rPr>
              <w:t>BT4</w:t>
            </w:r>
            <w:r w:rsidRPr="00020D66">
              <w:rPr>
                <w:rFonts w:ascii="Times New Roman" w:hAnsi="Times New Roman"/>
                <w:szCs w:val="28"/>
                <w:lang w:val="fr-FR"/>
              </w:rPr>
              <w:t xml:space="preserve"> theo cá nhân, sau đó trao đổi cặp đôi kiểm tra chéo đáp án.</w:t>
            </w:r>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fr-FR"/>
              </w:rPr>
            </w:pPr>
            <w:r w:rsidRPr="00020D66">
              <w:rPr>
                <w:rFonts w:ascii="Times New Roman" w:hAnsi="Times New Roman" w:cs="Times New Roman"/>
                <w:sz w:val="28"/>
                <w:szCs w:val="28"/>
                <w:lang w:val="fr-FR"/>
              </w:rPr>
              <w:t>- GV mời 2 HS trình bày bảng. Các HS khác nhận xét, sửa chữa, bổ sung.</w:t>
            </w:r>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fr-FR"/>
              </w:rPr>
            </w:pPr>
            <w:r w:rsidRPr="00020D66">
              <w:rPr>
                <w:rFonts w:ascii="Times New Roman" w:hAnsi="Times New Roman" w:cs="Times New Roman"/>
                <w:sz w:val="28"/>
                <w:szCs w:val="28"/>
                <w:lang w:val="fr-FR"/>
              </w:rPr>
              <w:t>- GV chữa bài, chốt lại đáp án, lưu ý HS các lỗi sai hay mắc.</w:t>
            </w:r>
          </w:p>
          <w:p w:rsidR="008F7064" w:rsidRPr="00020D66" w:rsidRDefault="00041721">
            <w:pPr>
              <w:tabs>
                <w:tab w:val="left" w:pos="567"/>
                <w:tab w:val="left" w:pos="1134"/>
              </w:tabs>
              <w:spacing w:before="120" w:after="120" w:line="240" w:lineRule="auto"/>
              <w:ind w:right="-1"/>
              <w:rPr>
                <w:rFonts w:ascii="Times New Roman" w:hAnsi="Times New Roman" w:cs="Times New Roman"/>
                <w:b/>
                <w:i/>
                <w:sz w:val="28"/>
                <w:szCs w:val="28"/>
                <w:u w:val="single"/>
                <w:lang w:val="fr-FR"/>
              </w:rPr>
            </w:pPr>
            <w:r w:rsidRPr="00020D66">
              <w:rPr>
                <w:rFonts w:ascii="Times New Roman" w:hAnsi="Times New Roman" w:cs="Times New Roman"/>
                <w:b/>
                <w:i/>
                <w:sz w:val="28"/>
                <w:szCs w:val="28"/>
                <w:u w:val="single"/>
                <w:lang w:val="fr-FR"/>
              </w:rPr>
              <w:t>Nhiệm vụ 5: Hoàn thành BT1.5</w:t>
            </w:r>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fr-FR"/>
              </w:rPr>
            </w:pPr>
            <w:r w:rsidRPr="00020D66">
              <w:rPr>
                <w:rFonts w:ascii="Times New Roman" w:hAnsi="Times New Roman" w:cs="Times New Roman"/>
                <w:sz w:val="28"/>
                <w:szCs w:val="28"/>
                <w:lang w:val="fr-FR"/>
              </w:rPr>
              <w:t xml:space="preserve">- GV yêu cầu HS tự hoàn thành </w:t>
            </w:r>
            <w:r w:rsidRPr="00020D66">
              <w:rPr>
                <w:rFonts w:ascii="Times New Roman" w:hAnsi="Times New Roman" w:cs="Times New Roman"/>
                <w:b/>
                <w:sz w:val="28"/>
                <w:szCs w:val="28"/>
                <w:lang w:val="fr-FR"/>
              </w:rPr>
              <w:t>bài 1.5</w:t>
            </w:r>
            <w:r w:rsidRPr="00020D66">
              <w:rPr>
                <w:rFonts w:ascii="Times New Roman" w:hAnsi="Times New Roman" w:cs="Times New Roman"/>
                <w:sz w:val="28"/>
                <w:szCs w:val="28"/>
                <w:lang w:val="fr-FR"/>
              </w:rPr>
              <w:t xml:space="preserve"> vào vở. </w:t>
            </w:r>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fr-FR"/>
              </w:rPr>
            </w:pPr>
            <w:r w:rsidRPr="00020D66">
              <w:rPr>
                <w:rFonts w:ascii="Times New Roman" w:hAnsi="Times New Roman" w:cs="Times New Roman"/>
                <w:sz w:val="28"/>
                <w:szCs w:val="28"/>
                <w:lang w:val="fr-FR"/>
              </w:rPr>
              <w:t>- GV mời một số bạn trình bày miệng,  các bạn khác chú ý nghe, nhận xét.</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lang w:val="fr-FR"/>
              </w:rPr>
            </w:pPr>
            <w:r w:rsidRPr="00020D66">
              <w:rPr>
                <w:rFonts w:ascii="Times New Roman" w:hAnsi="Times New Roman" w:cs="Times New Roman"/>
                <w:b/>
                <w:sz w:val="28"/>
                <w:szCs w:val="28"/>
                <w:lang w:val="fr-FR"/>
              </w:rPr>
              <w:t>CỦNG CỐ - DẶN DÒ</w:t>
            </w:r>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fr-FR"/>
              </w:rPr>
            </w:pPr>
            <w:r w:rsidRPr="00020D66">
              <w:rPr>
                <w:rFonts w:ascii="Times New Roman" w:hAnsi="Times New Roman" w:cs="Times New Roman"/>
                <w:sz w:val="28"/>
                <w:szCs w:val="28"/>
                <w:lang w:val="fr-FR"/>
              </w:rPr>
              <w:t>- GV chú ý cho HS các lỗi sai hay mắc phải khi thực hiện biểu diễn phân số trên trục số, so sánh phân số và tìm các phân số biểu diễn số hữu tỉ cho trước để HS thực hiện bài tập chính xác nhất.</w:t>
            </w:r>
          </w:p>
        </w:tc>
        <w:tc>
          <w:tcPr>
            <w:tcW w:w="4787" w:type="dxa"/>
          </w:tcPr>
          <w:p w:rsidR="008F7064" w:rsidRPr="00020D66" w:rsidRDefault="008F7064">
            <w:pPr>
              <w:tabs>
                <w:tab w:val="left" w:pos="567"/>
                <w:tab w:val="left" w:pos="1134"/>
              </w:tabs>
              <w:spacing w:before="120" w:after="120" w:line="240" w:lineRule="auto"/>
              <w:ind w:right="-1"/>
              <w:rPr>
                <w:rFonts w:ascii="Times New Roman" w:hAnsi="Times New Roman" w:cs="Times New Roman"/>
                <w:b/>
                <w:sz w:val="28"/>
                <w:szCs w:val="28"/>
                <w:lang w:val="fr-FR"/>
              </w:rPr>
            </w:pP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lang w:val="fr-FR"/>
              </w:rPr>
            </w:pPr>
            <w:r w:rsidRPr="00020D66">
              <w:rPr>
                <w:rFonts w:ascii="Times New Roman" w:hAnsi="Times New Roman" w:cs="Times New Roman"/>
                <w:b/>
                <w:sz w:val="28"/>
                <w:szCs w:val="28"/>
                <w:lang w:val="fr-FR"/>
              </w:rPr>
              <w:t>Bài 1.1:</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a) </w:t>
            </w:r>
            <m:oMath>
              <m:r>
                <w:rPr>
                  <w:rFonts w:ascii="Cambria Math" w:hAnsi="Cambria Math" w:cs="Times New Roman"/>
                  <w:sz w:val="28"/>
                  <w:szCs w:val="28"/>
                </w:rPr>
                <m:t>0,25∈</m:t>
              </m:r>
              <m:r>
                <m:rPr>
                  <m:scr m:val="double-struck"/>
                </m:rPr>
                <w:rPr>
                  <w:rFonts w:ascii="Cambria Math" w:hAnsi="Cambria Math" w:cs="Times New Roman"/>
                  <w:sz w:val="28"/>
                  <w:szCs w:val="28"/>
                </w:rPr>
                <m:t>Q</m:t>
              </m:r>
            </m:oMath>
            <w:r w:rsidRPr="00020D66">
              <w:rPr>
                <w:rFonts w:ascii="Times New Roman" w:hAnsi="Times New Roman" w:cs="Times New Roman"/>
                <w:sz w:val="28"/>
                <w:szCs w:val="28"/>
              </w:rPr>
              <w:t>. Đúng</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7</m:t>
                  </m:r>
                </m:den>
              </m:f>
              <m:r>
                <m:rPr>
                  <m:scr m:val="double-struck"/>
                </m:rPr>
                <w:rPr>
                  <w:rFonts w:ascii="Cambria Math" w:hAnsi="Cambria Math" w:cs="Times New Roman"/>
                  <w:sz w:val="28"/>
                  <w:szCs w:val="28"/>
                </w:rPr>
                <m:t>∈Q</m:t>
              </m:r>
            </m:oMath>
            <w:r w:rsidRPr="00020D66">
              <w:rPr>
                <w:rFonts w:ascii="Times New Roman" w:hAnsi="Times New Roman" w:cs="Times New Roman"/>
                <w:sz w:val="28"/>
                <w:szCs w:val="28"/>
              </w:rPr>
              <w:t>. Đúng</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c) -235 </w:t>
            </w:r>
            <m:oMath>
              <m:r>
                <m:rPr>
                  <m:scr m:val="double-struck"/>
                </m:rPr>
                <w:rPr>
                  <w:rFonts w:ascii="Cambria Math" w:hAnsi="Cambria Math" w:cs="Times New Roman"/>
                  <w:sz w:val="28"/>
                  <w:szCs w:val="28"/>
                </w:rPr>
                <m:t>∉Q</m:t>
              </m:r>
            </m:oMath>
            <w:r w:rsidRPr="00020D66">
              <w:rPr>
                <w:rFonts w:ascii="Times New Roman" w:hAnsi="Times New Roman" w:cs="Times New Roman"/>
                <w:sz w:val="28"/>
                <w:szCs w:val="28"/>
              </w:rPr>
              <w:t>. Sai. Vì -235 =</w:t>
            </w:r>
            <m:oMath>
              <m:f>
                <m:fPr>
                  <m:ctrlPr>
                    <w:rPr>
                      <w:rFonts w:ascii="Cambria Math" w:hAnsi="Cambria Math" w:cs="Times New Roman"/>
                      <w:i/>
                      <w:sz w:val="28"/>
                      <w:szCs w:val="28"/>
                    </w:rPr>
                  </m:ctrlPr>
                </m:fPr>
                <m:num>
                  <m:r>
                    <w:rPr>
                      <w:rFonts w:ascii="Cambria Math" w:hAnsi="Cambria Math" w:cs="Times New Roman"/>
                      <w:sz w:val="28"/>
                      <w:szCs w:val="28"/>
                    </w:rPr>
                    <m:t>-235</m:t>
                  </m:r>
                </m:num>
                <m:den>
                  <m:r>
                    <w:rPr>
                      <w:rFonts w:ascii="Cambria Math" w:hAnsi="Cambria Math" w:cs="Times New Roman"/>
                      <w:sz w:val="28"/>
                      <w:szCs w:val="28"/>
                    </w:rPr>
                    <m:t>1</m:t>
                  </m:r>
                </m:den>
              </m:f>
              <m:r>
                <m:rPr>
                  <m:scr m:val="double-struck"/>
                </m:rPr>
                <w:rPr>
                  <w:rFonts w:ascii="Cambria Math" w:hAnsi="Cambria Math" w:cs="Times New Roman"/>
                  <w:sz w:val="28"/>
                  <w:szCs w:val="28"/>
                </w:rPr>
                <m:t>∈Q</m:t>
              </m:r>
            </m:oMath>
            <w:r w:rsidRPr="00020D66">
              <w:rPr>
                <w:rFonts w:ascii="Times New Roman" w:hAnsi="Times New Roman" w:cs="Times New Roman"/>
                <w:sz w:val="28"/>
                <w:szCs w:val="28"/>
              </w:rPr>
              <w:t>.</w:t>
            </w:r>
          </w:p>
          <w:p w:rsidR="008F7064" w:rsidRPr="00020D66" w:rsidRDefault="008F7064">
            <w:pPr>
              <w:tabs>
                <w:tab w:val="left" w:pos="567"/>
                <w:tab w:val="left" w:pos="1134"/>
              </w:tabs>
              <w:spacing w:before="120" w:after="120" w:line="240" w:lineRule="auto"/>
              <w:ind w:right="-1"/>
              <w:rPr>
                <w:rFonts w:ascii="Times New Roman" w:hAnsi="Times New Roman" w:cs="Times New Roman"/>
                <w:b/>
                <w:sz w:val="28"/>
                <w:szCs w:val="28"/>
                <w:lang w:val="fr-FR"/>
              </w:rPr>
            </w:pPr>
          </w:p>
          <w:p w:rsidR="008F7064" w:rsidRPr="00020D66" w:rsidRDefault="008F7064">
            <w:pPr>
              <w:tabs>
                <w:tab w:val="left" w:pos="567"/>
                <w:tab w:val="left" w:pos="1134"/>
              </w:tabs>
              <w:spacing w:before="120" w:after="120" w:line="240" w:lineRule="auto"/>
              <w:ind w:right="-1"/>
              <w:rPr>
                <w:rFonts w:ascii="Times New Roman" w:hAnsi="Times New Roman" w:cs="Times New Roman"/>
                <w:b/>
                <w:sz w:val="28"/>
                <w:szCs w:val="28"/>
                <w:lang w:val="fr-FR"/>
              </w:rPr>
            </w:pPr>
          </w:p>
          <w:p w:rsidR="008F7064" w:rsidRPr="00020D66" w:rsidRDefault="008F7064">
            <w:pPr>
              <w:tabs>
                <w:tab w:val="left" w:pos="567"/>
                <w:tab w:val="left" w:pos="1134"/>
              </w:tabs>
              <w:spacing w:before="120" w:after="120" w:line="240" w:lineRule="auto"/>
              <w:ind w:right="-1"/>
              <w:rPr>
                <w:rFonts w:ascii="Times New Roman" w:hAnsi="Times New Roman" w:cs="Times New Roman"/>
                <w:b/>
                <w:sz w:val="28"/>
                <w:szCs w:val="28"/>
                <w:lang w:val="fr-FR"/>
              </w:rPr>
            </w:pP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lang w:val="fr-FR"/>
              </w:rPr>
            </w:pPr>
            <w:r w:rsidRPr="00020D66">
              <w:rPr>
                <w:rFonts w:ascii="Times New Roman" w:hAnsi="Times New Roman" w:cs="Times New Roman"/>
                <w:b/>
                <w:sz w:val="28"/>
                <w:szCs w:val="28"/>
                <w:lang w:val="fr-FR"/>
              </w:rPr>
              <w:t>Bài 1.2:</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a) Số đối của số -0,75 là: 0,75</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b) Số đối của số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020D66">
              <w:rPr>
                <w:rFonts w:ascii="Times New Roman" w:hAnsi="Times New Roman" w:cs="Times New Roman"/>
                <w:sz w:val="28"/>
                <w:szCs w:val="28"/>
              </w:rPr>
              <w:t xml:space="preserve">là: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rsidR="008F7064" w:rsidRPr="00020D66" w:rsidRDefault="008F7064">
            <w:pPr>
              <w:spacing w:after="0" w:line="240" w:lineRule="auto"/>
              <w:ind w:right="-1"/>
              <w:rPr>
                <w:rFonts w:ascii="Times New Roman" w:hAnsi="Times New Roman" w:cs="Times New Roman"/>
                <w:b/>
                <w:sz w:val="28"/>
                <w:szCs w:val="28"/>
                <w:lang w:val="fr-FR"/>
              </w:rPr>
            </w:pPr>
          </w:p>
          <w:p w:rsidR="008F7064" w:rsidRPr="00020D66" w:rsidRDefault="008F7064">
            <w:pPr>
              <w:spacing w:after="0" w:line="240" w:lineRule="auto"/>
              <w:ind w:right="-1"/>
              <w:rPr>
                <w:rFonts w:ascii="Times New Roman" w:hAnsi="Times New Roman" w:cs="Times New Roman"/>
                <w:b/>
                <w:sz w:val="28"/>
                <w:szCs w:val="28"/>
                <w:lang w:val="fr-FR"/>
              </w:rPr>
            </w:pPr>
          </w:p>
          <w:p w:rsidR="008F7064" w:rsidRPr="00020D66" w:rsidRDefault="008F7064">
            <w:pPr>
              <w:spacing w:after="0" w:line="240" w:lineRule="auto"/>
              <w:ind w:right="-1"/>
              <w:rPr>
                <w:rFonts w:ascii="Times New Roman" w:hAnsi="Times New Roman" w:cs="Times New Roman"/>
                <w:b/>
                <w:sz w:val="28"/>
                <w:szCs w:val="28"/>
                <w:lang w:val="fr-FR"/>
              </w:rPr>
            </w:pPr>
          </w:p>
          <w:p w:rsidR="008F7064" w:rsidRPr="00020D66" w:rsidRDefault="008F7064">
            <w:pPr>
              <w:spacing w:after="0" w:line="240" w:lineRule="auto"/>
              <w:ind w:right="-1"/>
              <w:rPr>
                <w:rFonts w:ascii="Times New Roman" w:hAnsi="Times New Roman" w:cs="Times New Roman"/>
                <w:b/>
                <w:sz w:val="28"/>
                <w:szCs w:val="28"/>
                <w:lang w:val="fr-FR"/>
              </w:rPr>
            </w:pPr>
          </w:p>
          <w:p w:rsidR="008F7064" w:rsidRPr="00020D66" w:rsidRDefault="008F7064">
            <w:pPr>
              <w:spacing w:after="0" w:line="240" w:lineRule="auto"/>
              <w:ind w:right="-1"/>
              <w:rPr>
                <w:rFonts w:ascii="Times New Roman" w:hAnsi="Times New Roman" w:cs="Times New Roman"/>
                <w:b/>
                <w:sz w:val="28"/>
                <w:szCs w:val="28"/>
                <w:lang w:val="fr-FR"/>
              </w:rPr>
            </w:pPr>
          </w:p>
          <w:p w:rsidR="008F7064" w:rsidRPr="00020D66" w:rsidRDefault="00041721">
            <w:pPr>
              <w:spacing w:after="0" w:line="240" w:lineRule="auto"/>
              <w:ind w:right="-1"/>
              <w:rPr>
                <w:rFonts w:ascii="Times New Roman" w:hAnsi="Times New Roman" w:cs="Times New Roman"/>
                <w:b/>
                <w:sz w:val="28"/>
                <w:szCs w:val="28"/>
                <w:lang w:val="fr-FR"/>
              </w:rPr>
            </w:pPr>
            <w:r w:rsidRPr="00020D66">
              <w:rPr>
                <w:rFonts w:ascii="Times New Roman" w:hAnsi="Times New Roman" w:cs="Times New Roman"/>
                <w:b/>
                <w:sz w:val="28"/>
                <w:szCs w:val="28"/>
                <w:lang w:val="fr-FR"/>
              </w:rPr>
              <w:t>Bài 1.3:</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Các điểm A, B, C, D lần lượt biểu diễn các số hữu tỉ: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020D66">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020D66">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020D66">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020D66">
              <w:rPr>
                <w:rFonts w:ascii="Times New Roman" w:hAnsi="Times New Roman" w:cs="Times New Roman"/>
                <w:sz w:val="28"/>
                <w:szCs w:val="28"/>
              </w:rPr>
              <w:t>.</w:t>
            </w:r>
          </w:p>
          <w:p w:rsidR="008F7064" w:rsidRPr="00020D66" w:rsidRDefault="008F7064">
            <w:pPr>
              <w:spacing w:after="0" w:line="240" w:lineRule="auto"/>
              <w:ind w:right="-1"/>
              <w:rPr>
                <w:rFonts w:ascii="Times New Roman" w:hAnsi="Times New Roman" w:cs="Times New Roman"/>
                <w:b/>
                <w:sz w:val="28"/>
                <w:szCs w:val="28"/>
              </w:rPr>
            </w:pPr>
          </w:p>
          <w:p w:rsidR="008F7064" w:rsidRPr="00020D66" w:rsidRDefault="008F7064">
            <w:pPr>
              <w:spacing w:after="0" w:line="240" w:lineRule="auto"/>
              <w:ind w:right="-1"/>
              <w:rPr>
                <w:rFonts w:ascii="Times New Roman" w:hAnsi="Times New Roman" w:cs="Times New Roman"/>
                <w:b/>
                <w:sz w:val="28"/>
                <w:szCs w:val="28"/>
              </w:rPr>
            </w:pPr>
          </w:p>
          <w:p w:rsidR="008F7064" w:rsidRPr="00020D66" w:rsidRDefault="008F7064">
            <w:pPr>
              <w:spacing w:after="0" w:line="240" w:lineRule="auto"/>
              <w:ind w:right="-1"/>
              <w:rPr>
                <w:rFonts w:ascii="Times New Roman" w:hAnsi="Times New Roman" w:cs="Times New Roman"/>
                <w:b/>
                <w:sz w:val="28"/>
                <w:szCs w:val="28"/>
              </w:rPr>
            </w:pPr>
          </w:p>
          <w:p w:rsidR="008F7064" w:rsidRPr="00020D66" w:rsidRDefault="00041721">
            <w:pPr>
              <w:spacing w:after="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Bài 1.4:</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a) Trong các phân số trên, những phân số biểu diễn số hữu tỉ -0,625:</w:t>
            </w:r>
          </w:p>
          <w:p w:rsidR="008F7064" w:rsidRPr="00020D66" w:rsidRDefault="009C09B5">
            <w:pPr>
              <w:spacing w:after="0" w:line="240" w:lineRule="auto"/>
              <w:ind w:right="-1"/>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00041721" w:rsidRPr="00020D66">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32</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16</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40</m:t>
                  </m:r>
                </m:den>
              </m:f>
            </m:oMath>
            <w:r w:rsidR="00041721" w:rsidRPr="00020D66">
              <w:rPr>
                <w:rFonts w:ascii="Times New Roman" w:hAnsi="Times New Roman" w:cs="Times New Roman"/>
                <w:sz w:val="28"/>
                <w:szCs w:val="28"/>
              </w:rPr>
              <w:t>.</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b) Biểu diễn số hữu tỉ </w:t>
            </w:r>
            <m:oMath>
              <m:r>
                <w:rPr>
                  <w:rFonts w:ascii="Cambria Math" w:hAnsi="Cambria Math" w:cs="Times New Roman"/>
                  <w:sz w:val="28"/>
                  <w:szCs w:val="28"/>
                </w:rPr>
                <m:t>-0,625=</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020D66">
              <w:rPr>
                <w:rFonts w:ascii="Times New Roman" w:hAnsi="Times New Roman" w:cs="Times New Roman"/>
                <w:sz w:val="28"/>
                <w:szCs w:val="28"/>
              </w:rPr>
              <w:t>trên trục số:</w:t>
            </w:r>
          </w:p>
          <w:p w:rsidR="008F7064" w:rsidRPr="00020D66" w:rsidRDefault="00041721">
            <w:pPr>
              <w:spacing w:after="0" w:line="240" w:lineRule="auto"/>
              <w:ind w:right="-1"/>
              <w:rPr>
                <w:rFonts w:ascii="Times New Roman" w:hAnsi="Times New Roman" w:cs="Times New Roman"/>
                <w:sz w:val="28"/>
                <w:szCs w:val="28"/>
              </w:rPr>
            </w:pPr>
            <w:r w:rsidRPr="00020D66">
              <w:rPr>
                <w:rFonts w:cs="Times New Roman"/>
                <w:noProof/>
                <w:sz w:val="28"/>
                <w:szCs w:val="28"/>
              </w:rPr>
              <w:drawing>
                <wp:inline distT="0" distB="0" distL="0" distR="0" wp14:anchorId="2C7560BE" wp14:editId="2E0D1664">
                  <wp:extent cx="3209925" cy="59753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3252567" cy="605692"/>
                          </a:xfrm>
                          <a:prstGeom prst="rect">
                            <a:avLst/>
                          </a:prstGeom>
                        </pic:spPr>
                      </pic:pic>
                    </a:graphicData>
                  </a:graphic>
                </wp:inline>
              </w:drawing>
            </w:r>
          </w:p>
          <w:p w:rsidR="008F7064" w:rsidRPr="00020D66" w:rsidRDefault="00041721">
            <w:pPr>
              <w:spacing w:after="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Bài 1.5:</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a) -2,5 và -2,125</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Có: -2,5 &lt; -2,125</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r>
                    <m:rPr>
                      <m:nor/>
                    </m:rPr>
                    <w:rPr>
                      <w:rFonts w:ascii="Times New Roman" w:hAnsi="Times New Roman" w:cs="Times New Roman"/>
                      <w:sz w:val="28"/>
                      <w:szCs w:val="28"/>
                    </w:rPr>
                    <m:t>000</m:t>
                  </m:r>
                  <m:ctrlPr>
                    <w:rPr>
                      <w:rFonts w:ascii="Cambria Math" w:hAnsi="Cambria Math" w:cs="Times New Roman"/>
                      <w:sz w:val="28"/>
                      <w:szCs w:val="28"/>
                    </w:rPr>
                  </m:ctrlPr>
                </m:den>
              </m:f>
            </m:oMath>
            <w:r w:rsidRPr="00020D66">
              <w:rPr>
                <w:rFonts w:ascii="Times New Roman"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m:t>
                  </m:r>
                  <m:r>
                    <m:rPr>
                      <m:nor/>
                    </m:rPr>
                    <w:rPr>
                      <w:rFonts w:ascii="Times New Roman" w:hAnsi="Times New Roman" w:cs="Times New Roman"/>
                      <w:sz w:val="28"/>
                      <w:szCs w:val="28"/>
                    </w:rPr>
                    <m:t xml:space="preserve"> 456</m:t>
                  </m:r>
                  <m:ctrlPr>
                    <w:rPr>
                      <w:rFonts w:ascii="Cambria Math" w:hAnsi="Cambria Math" w:cs="Times New Roman"/>
                      <w:sz w:val="28"/>
                      <w:szCs w:val="28"/>
                    </w:rPr>
                  </m:ctrlPr>
                </m:den>
              </m:f>
            </m:oMath>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Có: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10000</m:t>
                  </m:r>
                </m:den>
              </m:f>
              <m:r>
                <w:rPr>
                  <w:rFonts w:ascii="Cambria Math" w:hAnsi="Cambria Math" w:cs="Times New Roman"/>
                  <w:sz w:val="28"/>
                  <w:szCs w:val="28"/>
                </w:rPr>
                <m:t>&lt;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23456</m:t>
                  </m:r>
                </m:den>
              </m:f>
            </m:oMath>
          </w:p>
          <w:p w:rsidR="008F7064" w:rsidRPr="00020D66" w:rsidRDefault="008F7064">
            <w:pPr>
              <w:spacing w:after="0" w:line="240" w:lineRule="auto"/>
              <w:ind w:right="-1"/>
              <w:rPr>
                <w:rFonts w:ascii="Times New Roman" w:hAnsi="Times New Roman" w:cs="Times New Roman"/>
                <w:sz w:val="28"/>
                <w:szCs w:val="28"/>
              </w:rPr>
            </w:pPr>
          </w:p>
          <w:p w:rsidR="008F7064" w:rsidRPr="00020D66" w:rsidRDefault="008F7064">
            <w:pPr>
              <w:pStyle w:val="NoSpacing"/>
              <w:spacing w:line="240" w:lineRule="auto"/>
              <w:ind w:right="-1"/>
              <w:rPr>
                <w:rFonts w:ascii="Times New Roman" w:hAnsi="Times New Roman"/>
                <w:szCs w:val="28"/>
                <w:lang w:val="fr-FR"/>
              </w:rPr>
            </w:pPr>
          </w:p>
        </w:tc>
      </w:tr>
    </w:tbl>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lastRenderedPageBreak/>
        <w:t>D. HOẠT ĐỘNG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a) Mục tiêu:</w:t>
      </w:r>
      <w:r w:rsidRPr="00020D66">
        <w:rPr>
          <w:rFonts w:cs="Times New Roman"/>
          <w:sz w:val="28"/>
          <w:szCs w:val="28"/>
          <w:lang w:val="fr-FR"/>
        </w:rPr>
        <w:t xml:space="preserve"> </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Học sinh thực hiện làm bài tập vận dụng để nắm vững kiến thức.</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HS thấy sự gần gũi toán học trong cuộc sống. HS biết thêm về độ cao của bốn rãnh đại dương so với mực nước biển.</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b) Nội dung: </w:t>
      </w:r>
      <w:r w:rsidRPr="00020D66">
        <w:rPr>
          <w:rFonts w:cs="Times New Roman"/>
          <w:sz w:val="28"/>
          <w:szCs w:val="28"/>
          <w:lang w:val="fr-FR"/>
        </w:rPr>
        <w:t>HS sử dụng SGK và vận dụng kiến thức đã học để làm bài tập.</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 xml:space="preserve">c) Sản phẩm: </w:t>
      </w:r>
      <w:r w:rsidRPr="00020D66">
        <w:rPr>
          <w:rFonts w:cs="Times New Roman"/>
          <w:sz w:val="28"/>
          <w:szCs w:val="28"/>
          <w:lang w:val="fr-FR"/>
        </w:rPr>
        <w:t>Kết quả của HS.</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d) Tổ chức thực hiện: </w:t>
      </w:r>
    </w:p>
    <w:p w:rsidR="008F7064" w:rsidRPr="00020D66" w:rsidRDefault="00041721">
      <w:pPr>
        <w:pStyle w:val="NoSpacing"/>
        <w:spacing w:line="240" w:lineRule="auto"/>
        <w:ind w:right="-1"/>
        <w:rPr>
          <w:szCs w:val="28"/>
        </w:rPr>
      </w:pPr>
      <w:r w:rsidRPr="00020D66">
        <w:rPr>
          <w:szCs w:val="28"/>
          <w:lang w:val="fr-FR"/>
        </w:rPr>
        <w:lastRenderedPageBreak/>
        <w:t xml:space="preserve">- GV yêu cầu HS hoạt động nhóm 4 hoàn thành bài tập </w:t>
      </w:r>
      <w:r w:rsidRPr="00020D66">
        <w:rPr>
          <w:b/>
          <w:color w:val="auto"/>
          <w:szCs w:val="28"/>
          <w:lang w:val="fr-FR"/>
        </w:rPr>
        <w:t xml:space="preserve">Vận dụng  </w:t>
      </w:r>
      <w:r w:rsidRPr="00020D66">
        <w:rPr>
          <w:b/>
          <w:color w:val="7030A0"/>
          <w:szCs w:val="28"/>
          <w:lang w:val="fr-FR"/>
        </w:rPr>
        <w:t xml:space="preserve">+ </w:t>
      </w:r>
      <w:r w:rsidRPr="00020D66">
        <w:rPr>
          <w:b/>
          <w:szCs w:val="28"/>
          <w:lang w:val="fr-FR"/>
        </w:rPr>
        <w:t>Bài 1.6</w:t>
      </w:r>
      <w:r w:rsidRPr="00020D66">
        <w:rPr>
          <w:szCs w:val="28"/>
          <w:lang w:val="fr-FR"/>
        </w:rPr>
        <w:t xml:space="preserve"> </w:t>
      </w:r>
      <w:r w:rsidRPr="00020D66">
        <w:rPr>
          <w:szCs w:val="28"/>
        </w:rPr>
        <w:t>(SGK -tr9).</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Vận dụng:</w:t>
      </w:r>
    </w:p>
    <w:p w:rsidR="008F7064" w:rsidRPr="00020D66" w:rsidRDefault="00041721">
      <w:pPr>
        <w:spacing w:line="240" w:lineRule="auto"/>
        <w:ind w:right="-1"/>
        <w:rPr>
          <w:rFonts w:cs="Times New Roman"/>
          <w:sz w:val="28"/>
          <w:szCs w:val="28"/>
          <w:lang w:val="nl-NL"/>
        </w:rPr>
      </w:pPr>
      <w:r w:rsidRPr="00020D66">
        <w:rPr>
          <w:rFonts w:cs="Times New Roman"/>
          <w:sz w:val="28"/>
          <w:szCs w:val="28"/>
          <w:lang w:val="nl-NL"/>
        </w:rPr>
        <w:t>Nếu tính theo chỉ số WHtR, sức khỏe của ông Chung tốt hơn.</w:t>
      </w:r>
    </w:p>
    <w:p w:rsidR="008F7064" w:rsidRPr="00020D66" w:rsidRDefault="00041721">
      <w:pPr>
        <w:spacing w:line="240" w:lineRule="auto"/>
        <w:ind w:right="-1"/>
        <w:rPr>
          <w:rFonts w:cs="Times New Roman"/>
          <w:sz w:val="28"/>
          <w:szCs w:val="28"/>
          <w:lang w:val="nl-NL"/>
        </w:rPr>
      </w:pPr>
      <w:r w:rsidRPr="00020D66">
        <w:rPr>
          <w:rFonts w:cs="Times New Roman"/>
          <w:sz w:val="28"/>
          <w:szCs w:val="28"/>
          <w:lang w:val="nl-NL"/>
        </w:rPr>
        <w:t>Vì chỉ số của ông An là: 108: 180 = 0,6 nằm trong ngưỡng thừa cân.</w:t>
      </w:r>
    </w:p>
    <w:p w:rsidR="008F7064" w:rsidRPr="00020D66" w:rsidRDefault="00041721">
      <w:pPr>
        <w:spacing w:line="240" w:lineRule="auto"/>
        <w:ind w:right="-1"/>
        <w:rPr>
          <w:rFonts w:cs="Times New Roman"/>
          <w:sz w:val="28"/>
          <w:szCs w:val="28"/>
          <w:lang w:val="nl-NL"/>
        </w:rPr>
      </w:pPr>
      <w:r w:rsidRPr="00020D66">
        <w:rPr>
          <w:rFonts w:cs="Times New Roman"/>
          <w:sz w:val="28"/>
          <w:szCs w:val="28"/>
          <w:lang w:val="nl-NL"/>
        </w:rPr>
        <w:t>Còn chỉ số của ông Chung là: 70: 160 = 0,4375 nằm trong ngưỡng sức khỏe tốt.</w:t>
      </w:r>
    </w:p>
    <w:p w:rsidR="008F7064" w:rsidRPr="00020D66" w:rsidRDefault="00041721">
      <w:pPr>
        <w:spacing w:line="240" w:lineRule="auto"/>
        <w:ind w:right="-1"/>
        <w:rPr>
          <w:rFonts w:cs="Times New Roman"/>
          <w:b/>
          <w:sz w:val="28"/>
          <w:szCs w:val="28"/>
        </w:rPr>
      </w:pPr>
      <w:r w:rsidRPr="00020D66">
        <w:rPr>
          <w:rFonts w:cs="Times New Roman"/>
          <w:b/>
          <w:sz w:val="28"/>
          <w:szCs w:val="28"/>
        </w:rPr>
        <w:t>Bài 1.6:</w:t>
      </w:r>
    </w:p>
    <w:tbl>
      <w:tblPr>
        <w:tblStyle w:val="TableGrid"/>
        <w:tblW w:w="9642" w:type="dxa"/>
        <w:tblLook w:val="04A0" w:firstRow="1" w:lastRow="0" w:firstColumn="1" w:lastColumn="0" w:noHBand="0" w:noVBand="1"/>
      </w:tblPr>
      <w:tblGrid>
        <w:gridCol w:w="1926"/>
        <w:gridCol w:w="1284"/>
        <w:gridCol w:w="1608"/>
        <w:gridCol w:w="1608"/>
        <w:gridCol w:w="1608"/>
        <w:gridCol w:w="1608"/>
      </w:tblGrid>
      <w:tr w:rsidR="008F7064" w:rsidRPr="00020D66">
        <w:trPr>
          <w:trHeight w:val="468"/>
        </w:trPr>
        <w:tc>
          <w:tcPr>
            <w:tcW w:w="1926" w:type="dxa"/>
            <w:shd w:val="clear" w:color="auto" w:fill="FFD966" w:themeFill="accent4" w:themeFillTint="99"/>
          </w:tcPr>
          <w:p w:rsidR="008F7064" w:rsidRPr="00020D66" w:rsidRDefault="00041721">
            <w:pPr>
              <w:spacing w:after="0" w:line="240" w:lineRule="auto"/>
              <w:ind w:right="-1"/>
              <w:jc w:val="center"/>
              <w:rPr>
                <w:rFonts w:ascii="Times New Roman" w:hAnsi="Times New Roman" w:cs="Times New Roman"/>
                <w:sz w:val="28"/>
                <w:szCs w:val="28"/>
                <w:lang w:val="fr-FR"/>
              </w:rPr>
            </w:pPr>
            <w:r w:rsidRPr="00020D66">
              <w:rPr>
                <w:rFonts w:ascii="Times New Roman" w:hAnsi="Times New Roman" w:cs="Times New Roman"/>
                <w:sz w:val="28"/>
                <w:szCs w:val="28"/>
                <w:lang w:val="fr-FR"/>
              </w:rPr>
              <w:t>Quốc gia</w:t>
            </w:r>
          </w:p>
        </w:tc>
        <w:tc>
          <w:tcPr>
            <w:tcW w:w="1284" w:type="dxa"/>
          </w:tcPr>
          <w:p w:rsidR="008F7064" w:rsidRPr="00020D66" w:rsidRDefault="00041721">
            <w:pPr>
              <w:spacing w:after="0" w:line="240" w:lineRule="auto"/>
              <w:ind w:right="-1"/>
              <w:jc w:val="center"/>
              <w:rPr>
                <w:rFonts w:ascii="Times New Roman" w:hAnsi="Times New Roman" w:cs="Times New Roman"/>
                <w:sz w:val="28"/>
                <w:szCs w:val="28"/>
                <w:lang w:val="fr-FR"/>
              </w:rPr>
            </w:pPr>
            <w:r w:rsidRPr="00020D66">
              <w:rPr>
                <w:rFonts w:ascii="Times New Roman" w:hAnsi="Times New Roman" w:cs="Times New Roman"/>
                <w:sz w:val="28"/>
                <w:szCs w:val="28"/>
                <w:lang w:val="fr-FR"/>
              </w:rPr>
              <w:t>Australia</w:t>
            </w:r>
          </w:p>
        </w:tc>
        <w:tc>
          <w:tcPr>
            <w:tcW w:w="1608" w:type="dxa"/>
          </w:tcPr>
          <w:p w:rsidR="008F7064" w:rsidRPr="00020D66" w:rsidRDefault="00041721">
            <w:pPr>
              <w:spacing w:after="0" w:line="240" w:lineRule="auto"/>
              <w:ind w:right="-1"/>
              <w:jc w:val="center"/>
              <w:rPr>
                <w:rFonts w:ascii="Times New Roman" w:hAnsi="Times New Roman" w:cs="Times New Roman"/>
                <w:sz w:val="28"/>
                <w:szCs w:val="28"/>
                <w:lang w:val="fr-FR"/>
              </w:rPr>
            </w:pPr>
            <w:r w:rsidRPr="00020D66">
              <w:rPr>
                <w:rFonts w:ascii="Times New Roman" w:hAnsi="Times New Roman" w:cs="Times New Roman"/>
                <w:sz w:val="28"/>
                <w:szCs w:val="28"/>
                <w:lang w:val="fr-FR"/>
              </w:rPr>
              <w:t>Pháp</w:t>
            </w:r>
          </w:p>
        </w:tc>
        <w:tc>
          <w:tcPr>
            <w:tcW w:w="1608" w:type="dxa"/>
          </w:tcPr>
          <w:p w:rsidR="008F7064" w:rsidRPr="00020D66" w:rsidRDefault="00041721">
            <w:pPr>
              <w:spacing w:after="0" w:line="240" w:lineRule="auto"/>
              <w:ind w:right="-1"/>
              <w:jc w:val="center"/>
              <w:rPr>
                <w:rFonts w:ascii="Times New Roman" w:hAnsi="Times New Roman" w:cs="Times New Roman"/>
                <w:sz w:val="28"/>
                <w:szCs w:val="28"/>
                <w:lang w:val="fr-FR"/>
              </w:rPr>
            </w:pPr>
            <w:r w:rsidRPr="00020D66">
              <w:rPr>
                <w:rFonts w:ascii="Times New Roman" w:hAnsi="Times New Roman" w:cs="Times New Roman"/>
                <w:sz w:val="28"/>
                <w:szCs w:val="28"/>
                <w:lang w:val="fr-FR"/>
              </w:rPr>
              <w:t>Tây Ban Nha</w:t>
            </w:r>
          </w:p>
        </w:tc>
        <w:tc>
          <w:tcPr>
            <w:tcW w:w="1608" w:type="dxa"/>
          </w:tcPr>
          <w:p w:rsidR="008F7064" w:rsidRPr="00020D66" w:rsidRDefault="00041721">
            <w:pPr>
              <w:spacing w:after="0" w:line="240" w:lineRule="auto"/>
              <w:ind w:right="-1"/>
              <w:jc w:val="center"/>
              <w:rPr>
                <w:rFonts w:ascii="Times New Roman" w:hAnsi="Times New Roman" w:cs="Times New Roman"/>
                <w:sz w:val="28"/>
                <w:szCs w:val="28"/>
                <w:lang w:val="fr-FR"/>
              </w:rPr>
            </w:pPr>
            <w:r w:rsidRPr="00020D66">
              <w:rPr>
                <w:rFonts w:ascii="Times New Roman" w:hAnsi="Times New Roman" w:cs="Times New Roman"/>
                <w:sz w:val="28"/>
                <w:szCs w:val="28"/>
                <w:lang w:val="fr-FR"/>
              </w:rPr>
              <w:t>Anh</w:t>
            </w:r>
          </w:p>
        </w:tc>
        <w:tc>
          <w:tcPr>
            <w:tcW w:w="1608" w:type="dxa"/>
          </w:tcPr>
          <w:p w:rsidR="008F7064" w:rsidRPr="00020D66" w:rsidRDefault="00041721">
            <w:pPr>
              <w:spacing w:after="0" w:line="240" w:lineRule="auto"/>
              <w:ind w:right="-1"/>
              <w:jc w:val="center"/>
              <w:rPr>
                <w:rFonts w:ascii="Times New Roman" w:hAnsi="Times New Roman" w:cs="Times New Roman"/>
                <w:sz w:val="28"/>
                <w:szCs w:val="28"/>
                <w:lang w:val="fr-FR"/>
              </w:rPr>
            </w:pPr>
            <w:r w:rsidRPr="00020D66">
              <w:rPr>
                <w:rFonts w:ascii="Times New Roman" w:hAnsi="Times New Roman" w:cs="Times New Roman"/>
                <w:sz w:val="28"/>
                <w:szCs w:val="28"/>
                <w:lang w:val="fr-FR"/>
              </w:rPr>
              <w:t>Mĩ</w:t>
            </w:r>
          </w:p>
        </w:tc>
      </w:tr>
      <w:tr w:rsidR="008F7064" w:rsidRPr="00020D66">
        <w:trPr>
          <w:trHeight w:val="657"/>
        </w:trPr>
        <w:tc>
          <w:tcPr>
            <w:tcW w:w="1926" w:type="dxa"/>
            <w:shd w:val="clear" w:color="auto" w:fill="FFD966" w:themeFill="accent4" w:themeFillTint="99"/>
          </w:tcPr>
          <w:p w:rsidR="008F7064" w:rsidRPr="00020D66" w:rsidRDefault="00041721">
            <w:pPr>
              <w:spacing w:after="0" w:line="240" w:lineRule="auto"/>
              <w:ind w:right="-1"/>
              <w:jc w:val="center"/>
              <w:rPr>
                <w:rFonts w:ascii="Times New Roman" w:hAnsi="Times New Roman" w:cs="Times New Roman"/>
                <w:sz w:val="28"/>
                <w:szCs w:val="28"/>
                <w:lang w:val="fr-FR"/>
              </w:rPr>
            </w:pPr>
            <w:r w:rsidRPr="00020D66">
              <w:rPr>
                <w:rFonts w:ascii="Times New Roman" w:hAnsi="Times New Roman" w:cs="Times New Roman"/>
                <w:sz w:val="28"/>
                <w:szCs w:val="28"/>
                <w:lang w:val="fr-FR"/>
              </w:rPr>
              <w:t>Tuổi thọ trung bình dự kiến</w:t>
            </w:r>
          </w:p>
        </w:tc>
        <w:tc>
          <w:tcPr>
            <w:tcW w:w="1284" w:type="dxa"/>
          </w:tcPr>
          <w:p w:rsidR="008F7064" w:rsidRPr="00020D66" w:rsidRDefault="00041721">
            <w:pPr>
              <w:spacing w:after="0" w:line="240" w:lineRule="auto"/>
              <w:ind w:right="-1"/>
              <w:jc w:val="center"/>
              <w:rPr>
                <w:rFonts w:ascii="Times New Roman" w:hAnsi="Times New Roman" w:cs="Times New Roman"/>
                <w:sz w:val="28"/>
                <w:szCs w:val="28"/>
                <w:lang w:val="fr-FR"/>
              </w:rPr>
            </w:pPr>
            <w:r w:rsidRPr="00020D66">
              <w:rPr>
                <w:rFonts w:ascii="Times New Roman" w:hAnsi="Times New Roman" w:cs="Times New Roman"/>
                <w:sz w:val="28"/>
                <w:szCs w:val="28"/>
                <w:lang w:val="fr-FR"/>
              </w:rPr>
              <w:t>83</w:t>
            </w:r>
          </w:p>
        </w:tc>
        <w:tc>
          <w:tcPr>
            <w:tcW w:w="1608" w:type="dxa"/>
          </w:tcPr>
          <w:p w:rsidR="008F7064" w:rsidRPr="00020D66" w:rsidRDefault="00041721">
            <w:pPr>
              <w:spacing w:after="0" w:line="240" w:lineRule="auto"/>
              <w:ind w:right="-1"/>
              <w:jc w:val="center"/>
              <w:rPr>
                <w:rFonts w:ascii="Times New Roman" w:hAnsi="Times New Roman" w:cs="Times New Roman"/>
                <w:sz w:val="28"/>
                <w:szCs w:val="28"/>
                <w:lang w:val="fr-FR"/>
              </w:rPr>
            </w:pPr>
            <w:r w:rsidRPr="00020D66">
              <w:rPr>
                <w:rFonts w:ascii="Times New Roman" w:hAnsi="Times New Roman" w:cs="Times New Roman"/>
                <w:sz w:val="28"/>
                <w:szCs w:val="28"/>
                <w:lang w:val="fr-FR"/>
              </w:rPr>
              <w:t>82,5</w:t>
            </w:r>
          </w:p>
        </w:tc>
        <w:tc>
          <w:tcPr>
            <w:tcW w:w="1608" w:type="dxa"/>
          </w:tcPr>
          <w:p w:rsidR="008F7064" w:rsidRPr="00020D66" w:rsidRDefault="00041721">
            <w:pPr>
              <w:spacing w:after="0" w:line="24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oMath>
            </m:oMathPara>
          </w:p>
        </w:tc>
        <w:tc>
          <w:tcPr>
            <w:tcW w:w="1608" w:type="dxa"/>
          </w:tcPr>
          <w:p w:rsidR="008F7064" w:rsidRPr="00020D66" w:rsidRDefault="00041721">
            <w:pPr>
              <w:spacing w:after="0" w:line="24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oMath>
            </m:oMathPara>
          </w:p>
        </w:tc>
        <w:tc>
          <w:tcPr>
            <w:tcW w:w="1608" w:type="dxa"/>
          </w:tcPr>
          <w:p w:rsidR="008F7064" w:rsidRPr="00020D66" w:rsidRDefault="00041721">
            <w:pPr>
              <w:spacing w:after="0" w:line="24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oMath>
            </m:oMathPara>
          </w:p>
        </w:tc>
      </w:tr>
    </w:tbl>
    <w:p w:rsidR="008F7064" w:rsidRPr="00020D66" w:rsidRDefault="00041721">
      <w:pPr>
        <w:spacing w:before="240" w:line="240" w:lineRule="auto"/>
        <w:rPr>
          <w:rFonts w:cs="Times New Roman"/>
          <w:sz w:val="28"/>
          <w:szCs w:val="28"/>
          <w:lang w:val="fr-FR"/>
        </w:rPr>
      </w:pPr>
      <w:r w:rsidRPr="00020D66">
        <w:rPr>
          <w:rFonts w:cs="Times New Roman"/>
          <w:sz w:val="28"/>
          <w:szCs w:val="28"/>
          <w:lang w:val="fr-FR"/>
        </w:rPr>
        <w:t>Các quốc gia theo tuổi thọ trung dự kiến từ nhỏ đến lớn:</w:t>
      </w:r>
    </w:p>
    <w:p w:rsidR="008F7064" w:rsidRPr="00020D66" w:rsidRDefault="00041721">
      <w:pPr>
        <w:spacing w:line="240" w:lineRule="auto"/>
        <w:ind w:right="-1"/>
        <w:jc w:val="center"/>
        <w:rPr>
          <w:rFonts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82,5; 83; 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r>
            <w:rPr>
              <w:rFonts w:ascii="Cambria Math" w:hAnsi="Cambria Math" w:cs="Times New Roman"/>
              <w:sz w:val="28"/>
              <w:szCs w:val="28"/>
              <w:lang w:val="fr-FR"/>
            </w:rPr>
            <m:t>.</m:t>
          </m:r>
        </m:oMath>
      </m:oMathPara>
    </w:p>
    <w:p w:rsidR="008F7064" w:rsidRPr="00020D66" w:rsidRDefault="00041721">
      <w:pPr>
        <w:pStyle w:val="NoSpacing"/>
        <w:spacing w:line="240" w:lineRule="auto"/>
        <w:ind w:right="-1"/>
        <w:rPr>
          <w:szCs w:val="28"/>
          <w:lang w:val="fr-FR"/>
        </w:rPr>
      </w:pPr>
      <w:r w:rsidRPr="00020D66">
        <w:rPr>
          <w:szCs w:val="28"/>
          <w:lang w:val="fr-FR"/>
        </w:rPr>
        <w:t>- GV nhận xét, đánh giá, chuẩn kiến thức.</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 HƯỚNG DẪN VỀ NHÀ</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 xml:space="preserve">Ghi nhớ kiến thức trong bài. </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Hoàn thành các bài tập trong SBT</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 xml:space="preserve">Chuẩn bị bài mới “ </w:t>
      </w:r>
      <w:r w:rsidRPr="00020D66">
        <w:rPr>
          <w:rFonts w:cs="Times New Roman"/>
          <w:b/>
          <w:szCs w:val="28"/>
        </w:rPr>
        <w:t>Bài 2. Cộng, trừ, nhân, chia số hữu tỉ</w:t>
      </w:r>
      <w:r w:rsidRPr="00020D66">
        <w:rPr>
          <w:rFonts w:cs="Times New Roman"/>
          <w:szCs w:val="28"/>
        </w:rPr>
        <w:t>”.</w:t>
      </w:r>
    </w:p>
    <w:p w:rsidR="008F7064" w:rsidRPr="00020D66" w:rsidRDefault="00041721">
      <w:pPr>
        <w:pStyle w:val="ListParagraph"/>
        <w:spacing w:before="120" w:line="240" w:lineRule="auto"/>
        <w:ind w:left="360" w:right="-1"/>
        <w:rPr>
          <w:rFonts w:cs="Times New Roman"/>
          <w:szCs w:val="28"/>
        </w:rPr>
      </w:pPr>
      <w:r w:rsidRPr="00020D66">
        <w:rPr>
          <w:rFonts w:cs="Times New Roman"/>
          <w:noProof/>
        </w:rPr>
        <mc:AlternateContent>
          <mc:Choice Requires="wps">
            <w:drawing>
              <wp:anchor distT="0" distB="0" distL="114300" distR="114300" simplePos="0" relativeHeight="251663360" behindDoc="0" locked="0" layoutInCell="1" allowOverlap="1" wp14:anchorId="4720CB1A" wp14:editId="501C76F1">
                <wp:simplePos x="0" y="0"/>
                <wp:positionH relativeFrom="column">
                  <wp:posOffset>1318260</wp:posOffset>
                </wp:positionH>
                <wp:positionV relativeFrom="paragraph">
                  <wp:posOffset>201930</wp:posOffset>
                </wp:positionV>
                <wp:extent cx="3632200" cy="6350"/>
                <wp:effectExtent l="0" t="4445" r="0" b="8255"/>
                <wp:wrapNone/>
                <wp:docPr id="3" name="Straight Connector 3"/>
                <wp:cNvGraphicFramePr/>
                <a:graphic xmlns:a="http://schemas.openxmlformats.org/drawingml/2006/main">
                  <a:graphicData uri="http://schemas.microsoft.com/office/word/2010/wordprocessingShape">
                    <wps:wsp>
                      <wps:cNvCnPr/>
                      <wps:spPr>
                        <a:xfrm flipV="1">
                          <a:off x="2218055" y="6642100"/>
                          <a:ext cx="36322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9F685B" id="Straight Connector 3"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03.8pt,15.9pt" to="389.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" strokecolor="black [3200]" strokeweight=".5pt">
                <v:stroke joinstyle="miter"/>
              </v:line>
            </w:pict>
          </mc:Fallback>
        </mc:AlternateContent>
      </w:r>
    </w:p>
    <w:p w:rsidR="008F7064" w:rsidRPr="00020D66" w:rsidRDefault="008F7064">
      <w:pPr>
        <w:pStyle w:val="ListParagraph"/>
        <w:spacing w:before="120" w:line="240" w:lineRule="auto"/>
        <w:ind w:left="360" w:right="-1"/>
        <w:rPr>
          <w:rFonts w:cs="Times New Roman"/>
          <w:szCs w:val="28"/>
        </w:rPr>
      </w:pPr>
    </w:p>
    <w:p w:rsidR="008F7064" w:rsidRPr="00020D66" w:rsidRDefault="008F7064">
      <w:pPr>
        <w:pStyle w:val="ListParagraph"/>
        <w:spacing w:before="120" w:line="240" w:lineRule="auto"/>
        <w:ind w:left="0" w:right="-1"/>
        <w:rPr>
          <w:rFonts w:cs="Times New Roman"/>
          <w:szCs w:val="28"/>
        </w:rPr>
      </w:pPr>
    </w:p>
    <w:p w:rsidR="008F7064" w:rsidRPr="00020D66" w:rsidRDefault="00041721">
      <w:pPr>
        <w:pStyle w:val="ListParagraph"/>
        <w:spacing w:before="120" w:line="240" w:lineRule="auto"/>
        <w:ind w:left="360" w:right="-1"/>
        <w:jc w:val="center"/>
        <w:rPr>
          <w:rFonts w:cs="Times New Roman"/>
          <w:b/>
          <w:bCs/>
          <w:szCs w:val="28"/>
          <w:lang w:val="vi-VN"/>
        </w:rPr>
      </w:pPr>
      <w:r w:rsidRPr="00020D66">
        <w:rPr>
          <w:rFonts w:cs="Times New Roman"/>
          <w:b/>
          <w:bCs/>
          <w:szCs w:val="28"/>
          <w:lang w:val="vi-VN"/>
        </w:rPr>
        <w:t>Ngày 5/9/2022</w:t>
      </w:r>
    </w:p>
    <w:p w:rsidR="008F7064" w:rsidRPr="00020D66" w:rsidRDefault="00041721">
      <w:pPr>
        <w:pStyle w:val="ListParagraph"/>
        <w:spacing w:before="120" w:line="240" w:lineRule="auto"/>
        <w:ind w:left="360" w:right="-1"/>
        <w:jc w:val="center"/>
        <w:rPr>
          <w:rFonts w:cs="Times New Roman"/>
          <w:b/>
          <w:bCs/>
          <w:szCs w:val="28"/>
          <w:lang w:val="vi-VN"/>
        </w:rPr>
      </w:pPr>
      <w:r w:rsidRPr="00020D66">
        <w:rPr>
          <w:rFonts w:cs="Times New Roman"/>
          <w:b/>
          <w:bCs/>
          <w:szCs w:val="28"/>
          <w:lang w:val="vi-VN"/>
        </w:rPr>
        <w:t>TCM ký duyệt</w:t>
      </w:r>
    </w:p>
    <w:p w:rsidR="008F7064" w:rsidRPr="00020D66" w:rsidRDefault="008F7064">
      <w:pPr>
        <w:pStyle w:val="ListParagraph"/>
        <w:spacing w:before="120" w:line="240" w:lineRule="auto"/>
        <w:ind w:left="360" w:right="-1"/>
        <w:jc w:val="center"/>
        <w:rPr>
          <w:rFonts w:cs="Times New Roman"/>
          <w:b/>
          <w:bCs/>
          <w:szCs w:val="28"/>
          <w:lang w:val="vi-VN"/>
        </w:rPr>
      </w:pPr>
    </w:p>
    <w:p w:rsidR="008F7064" w:rsidRPr="00020D66" w:rsidRDefault="008F7064">
      <w:pPr>
        <w:pStyle w:val="ListParagraph"/>
        <w:spacing w:before="120" w:line="240" w:lineRule="auto"/>
        <w:ind w:left="360" w:right="-1"/>
        <w:jc w:val="center"/>
        <w:rPr>
          <w:rFonts w:cs="Times New Roman"/>
          <w:b/>
          <w:bCs/>
          <w:szCs w:val="28"/>
          <w:lang w:val="vi-VN"/>
        </w:rPr>
      </w:pPr>
    </w:p>
    <w:p w:rsidR="008F7064" w:rsidRPr="00020D66" w:rsidRDefault="008F7064">
      <w:pPr>
        <w:pStyle w:val="ListParagraph"/>
        <w:spacing w:before="120" w:line="240" w:lineRule="auto"/>
        <w:ind w:left="360" w:right="-1"/>
        <w:jc w:val="center"/>
        <w:rPr>
          <w:rFonts w:cs="Times New Roman"/>
          <w:b/>
          <w:bCs/>
          <w:szCs w:val="28"/>
          <w:lang w:val="vi-VN"/>
        </w:rPr>
      </w:pPr>
    </w:p>
    <w:p w:rsidR="008F7064" w:rsidRPr="00020D66" w:rsidRDefault="008F7064">
      <w:pPr>
        <w:pStyle w:val="ListParagraph"/>
        <w:spacing w:before="120" w:line="240" w:lineRule="auto"/>
        <w:ind w:left="360" w:right="-1"/>
        <w:jc w:val="center"/>
        <w:rPr>
          <w:rFonts w:cs="Times New Roman"/>
          <w:b/>
          <w:bCs/>
          <w:szCs w:val="28"/>
          <w:lang w:val="vi-VN"/>
        </w:rPr>
      </w:pPr>
    </w:p>
    <w:p w:rsidR="008F7064" w:rsidRPr="00020D66" w:rsidRDefault="00041721">
      <w:pPr>
        <w:pStyle w:val="ListParagraph"/>
        <w:spacing w:before="120" w:line="240" w:lineRule="auto"/>
        <w:ind w:left="360" w:right="-1"/>
        <w:jc w:val="center"/>
        <w:rPr>
          <w:rFonts w:cs="Times New Roman"/>
          <w:b/>
          <w:bCs/>
          <w:szCs w:val="28"/>
          <w:lang w:val="vi-VN"/>
        </w:rPr>
      </w:pPr>
      <w:r w:rsidRPr="00020D66">
        <w:rPr>
          <w:rFonts w:cs="Times New Roman"/>
          <w:b/>
          <w:bCs/>
          <w:szCs w:val="28"/>
          <w:lang w:val="vi-VN"/>
        </w:rPr>
        <w:t>Nguyễn Thanh Bình</w:t>
      </w:r>
    </w:p>
    <w:p w:rsidR="008F7064" w:rsidRPr="00020D66" w:rsidRDefault="008F7064">
      <w:pPr>
        <w:spacing w:line="240" w:lineRule="auto"/>
        <w:rPr>
          <w:rFonts w:eastAsia="Times New Roman" w:cs="Times New Roman"/>
          <w:color w:val="000000"/>
          <w:sz w:val="28"/>
          <w:szCs w:val="28"/>
          <w:lang w:val="vi-VN"/>
        </w:rPr>
      </w:pPr>
    </w:p>
    <w:p w:rsidR="008F7064" w:rsidRPr="00020D66" w:rsidRDefault="00041721">
      <w:pPr>
        <w:rPr>
          <w:rFonts w:eastAsia="Times New Roman" w:cs="Times New Roman"/>
          <w:color w:val="000000"/>
          <w:sz w:val="28"/>
          <w:szCs w:val="28"/>
          <w:lang w:val="nl-NL"/>
        </w:rPr>
      </w:pPr>
      <w:r w:rsidRPr="00020D66">
        <w:rPr>
          <w:rFonts w:eastAsia="Times New Roman" w:cs="Times New Roman"/>
          <w:color w:val="000000"/>
          <w:sz w:val="28"/>
          <w:szCs w:val="28"/>
          <w:lang w:val="nl-NL"/>
        </w:rPr>
        <w:br w:type="page"/>
      </w:r>
    </w:p>
    <w:p w:rsidR="008F7064" w:rsidRPr="00020D66" w:rsidRDefault="00041721">
      <w:pPr>
        <w:tabs>
          <w:tab w:val="center" w:pos="5400"/>
          <w:tab w:val="left" w:pos="7169"/>
        </w:tabs>
        <w:spacing w:before="120" w:after="120" w:line="240" w:lineRule="auto"/>
        <w:jc w:val="both"/>
        <w:rPr>
          <w:rFonts w:eastAsia="Times New Roman" w:cs="Times New Roman"/>
          <w:color w:val="000000"/>
          <w:sz w:val="28"/>
          <w:szCs w:val="28"/>
          <w:lang w:val="vi-VN"/>
        </w:rPr>
      </w:pPr>
      <w:r w:rsidRPr="00020D66">
        <w:rPr>
          <w:rFonts w:eastAsia="Times New Roman" w:cs="Times New Roman"/>
          <w:color w:val="000000"/>
          <w:sz w:val="28"/>
          <w:szCs w:val="28"/>
          <w:lang w:val="nl-NL"/>
        </w:rPr>
        <w:lastRenderedPageBreak/>
        <w:t xml:space="preserve">Ngày soạn: </w:t>
      </w:r>
      <w:r w:rsidRPr="00020D66">
        <w:rPr>
          <w:rFonts w:eastAsia="Times New Roman" w:cs="Times New Roman"/>
          <w:color w:val="000000"/>
          <w:sz w:val="28"/>
          <w:szCs w:val="28"/>
          <w:lang w:val="vi-VN"/>
        </w:rPr>
        <w:t>7</w:t>
      </w:r>
      <w:r w:rsidRPr="00020D66">
        <w:rPr>
          <w:rFonts w:eastAsia="Times New Roman" w:cs="Times New Roman"/>
          <w:color w:val="000000"/>
          <w:sz w:val="28"/>
          <w:szCs w:val="28"/>
          <w:lang w:val="nl-NL"/>
        </w:rPr>
        <w:t>/</w:t>
      </w:r>
      <w:r w:rsidRPr="00020D66">
        <w:rPr>
          <w:rFonts w:eastAsia="Times New Roman" w:cs="Times New Roman"/>
          <w:color w:val="000000"/>
          <w:sz w:val="28"/>
          <w:szCs w:val="28"/>
          <w:lang w:val="vi-VN"/>
        </w:rPr>
        <w:t>9/2022</w:t>
      </w:r>
    </w:p>
    <w:tbl>
      <w:tblPr>
        <w:tblStyle w:val="TableGrid"/>
        <w:tblW w:w="8955" w:type="dxa"/>
        <w:tblLook w:val="04A0" w:firstRow="1" w:lastRow="0" w:firstColumn="1" w:lastColumn="0" w:noHBand="0" w:noVBand="1"/>
      </w:tblPr>
      <w:tblGrid>
        <w:gridCol w:w="1014"/>
        <w:gridCol w:w="1340"/>
        <w:gridCol w:w="1250"/>
        <w:gridCol w:w="1340"/>
        <w:gridCol w:w="4011"/>
      </w:tblGrid>
      <w:tr w:rsidR="008F7064" w:rsidRPr="00020D66">
        <w:trPr>
          <w:trHeight w:val="356"/>
        </w:trPr>
        <w:tc>
          <w:tcPr>
            <w:tcW w:w="1014" w:type="dxa"/>
          </w:tcPr>
          <w:p w:rsidR="008F7064" w:rsidRPr="00020D66" w:rsidRDefault="00041721">
            <w:pPr>
              <w:spacing w:after="0"/>
              <w:jc w:val="center"/>
              <w:rPr>
                <w:rFonts w:ascii="Times New Roman" w:eastAsia="Times New Roman" w:hAnsi="Times New Roman" w:cs="Times New Roman"/>
                <w:sz w:val="28"/>
                <w:szCs w:val="28"/>
                <w:lang w:val="vi-VN"/>
              </w:rPr>
            </w:pPr>
            <w:bookmarkStart w:id="4" w:name="_Toc105684304"/>
            <w:r w:rsidRPr="00020D66">
              <w:rPr>
                <w:rFonts w:ascii="Times New Roman" w:eastAsia="Times New Roman" w:hAnsi="Times New Roman" w:cs="Times New Roman"/>
                <w:sz w:val="28"/>
                <w:szCs w:val="28"/>
                <w:lang w:val="vi-VN"/>
              </w:rPr>
              <w:t>Tiết</w:t>
            </w:r>
          </w:p>
        </w:tc>
        <w:tc>
          <w:tcPr>
            <w:tcW w:w="134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Ngày dạy</w:t>
            </w:r>
          </w:p>
        </w:tc>
        <w:tc>
          <w:tcPr>
            <w:tcW w:w="125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Lớp</w:t>
            </w:r>
          </w:p>
        </w:tc>
        <w:tc>
          <w:tcPr>
            <w:tcW w:w="134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Sĩ số</w:t>
            </w:r>
          </w:p>
        </w:tc>
        <w:tc>
          <w:tcPr>
            <w:tcW w:w="4011"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Học sinh vắng</w:t>
            </w:r>
          </w:p>
        </w:tc>
      </w:tr>
      <w:tr w:rsidR="008F7064" w:rsidRPr="00020D66">
        <w:trPr>
          <w:trHeight w:val="344"/>
        </w:trPr>
        <w:tc>
          <w:tcPr>
            <w:tcW w:w="1014" w:type="dxa"/>
            <w:vMerge w:val="restart"/>
            <w:vAlign w:val="center"/>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3</w:t>
            </w:r>
          </w:p>
        </w:tc>
        <w:tc>
          <w:tcPr>
            <w:tcW w:w="1340" w:type="dxa"/>
            <w:vMerge w:val="restart"/>
          </w:tcPr>
          <w:p w:rsidR="008F7064" w:rsidRPr="00020D66" w:rsidRDefault="008F7064">
            <w:pPr>
              <w:spacing w:after="0"/>
              <w:rPr>
                <w:rFonts w:ascii="Times New Roman" w:eastAsia="Times New Roman" w:hAnsi="Times New Roman" w:cs="Times New Roman"/>
                <w:sz w:val="28"/>
                <w:szCs w:val="28"/>
                <w:lang w:val="nl-NL"/>
              </w:rPr>
            </w:pPr>
          </w:p>
        </w:tc>
        <w:tc>
          <w:tcPr>
            <w:tcW w:w="125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7A</w:t>
            </w:r>
          </w:p>
        </w:tc>
        <w:tc>
          <w:tcPr>
            <w:tcW w:w="1340" w:type="dxa"/>
          </w:tcPr>
          <w:p w:rsidR="008F7064" w:rsidRPr="00020D66" w:rsidRDefault="008F7064">
            <w:pPr>
              <w:spacing w:after="0"/>
              <w:rPr>
                <w:rFonts w:ascii="Times New Roman" w:eastAsia="Times New Roman" w:hAnsi="Times New Roman" w:cs="Times New Roman"/>
                <w:sz w:val="28"/>
                <w:szCs w:val="28"/>
                <w:lang w:val="nl-NL"/>
              </w:rPr>
            </w:pPr>
          </w:p>
        </w:tc>
        <w:tc>
          <w:tcPr>
            <w:tcW w:w="4011" w:type="dxa"/>
          </w:tcPr>
          <w:p w:rsidR="008F7064" w:rsidRPr="00020D66" w:rsidRDefault="008F7064">
            <w:pPr>
              <w:spacing w:after="0"/>
              <w:rPr>
                <w:rFonts w:ascii="Times New Roman" w:eastAsia="Times New Roman" w:hAnsi="Times New Roman" w:cs="Times New Roman"/>
                <w:sz w:val="28"/>
                <w:szCs w:val="28"/>
                <w:lang w:val="nl-NL"/>
              </w:rPr>
            </w:pPr>
          </w:p>
        </w:tc>
      </w:tr>
      <w:tr w:rsidR="008F7064" w:rsidRPr="00020D66">
        <w:trPr>
          <w:trHeight w:val="367"/>
        </w:trPr>
        <w:tc>
          <w:tcPr>
            <w:tcW w:w="1014" w:type="dxa"/>
            <w:vMerge/>
            <w:vAlign w:val="center"/>
          </w:tcPr>
          <w:p w:rsidR="008F7064" w:rsidRPr="00020D66" w:rsidRDefault="008F7064">
            <w:pPr>
              <w:spacing w:after="0"/>
              <w:jc w:val="center"/>
              <w:rPr>
                <w:rFonts w:ascii="Times New Roman" w:eastAsia="Times New Roman" w:hAnsi="Times New Roman" w:cs="Times New Roman"/>
                <w:sz w:val="28"/>
                <w:szCs w:val="28"/>
                <w:lang w:val="nl-NL"/>
              </w:rPr>
            </w:pPr>
          </w:p>
        </w:tc>
        <w:tc>
          <w:tcPr>
            <w:tcW w:w="1340" w:type="dxa"/>
            <w:vMerge/>
          </w:tcPr>
          <w:p w:rsidR="008F7064" w:rsidRPr="00020D66" w:rsidRDefault="008F7064">
            <w:pPr>
              <w:spacing w:after="0"/>
              <w:rPr>
                <w:rFonts w:ascii="Times New Roman" w:eastAsia="Times New Roman" w:hAnsi="Times New Roman" w:cs="Times New Roman"/>
                <w:sz w:val="28"/>
                <w:szCs w:val="28"/>
                <w:lang w:val="nl-NL"/>
              </w:rPr>
            </w:pPr>
          </w:p>
        </w:tc>
        <w:tc>
          <w:tcPr>
            <w:tcW w:w="125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7B</w:t>
            </w:r>
          </w:p>
        </w:tc>
        <w:tc>
          <w:tcPr>
            <w:tcW w:w="1340" w:type="dxa"/>
          </w:tcPr>
          <w:p w:rsidR="008F7064" w:rsidRPr="00020D66" w:rsidRDefault="008F7064">
            <w:pPr>
              <w:spacing w:after="0"/>
              <w:rPr>
                <w:rFonts w:ascii="Times New Roman" w:eastAsia="Times New Roman" w:hAnsi="Times New Roman" w:cs="Times New Roman"/>
                <w:sz w:val="28"/>
                <w:szCs w:val="28"/>
                <w:lang w:val="nl-NL"/>
              </w:rPr>
            </w:pPr>
          </w:p>
        </w:tc>
        <w:tc>
          <w:tcPr>
            <w:tcW w:w="4011" w:type="dxa"/>
          </w:tcPr>
          <w:p w:rsidR="008F7064" w:rsidRPr="00020D66" w:rsidRDefault="008F7064">
            <w:pPr>
              <w:spacing w:after="0"/>
              <w:rPr>
                <w:rFonts w:ascii="Times New Roman" w:eastAsia="Times New Roman" w:hAnsi="Times New Roman" w:cs="Times New Roman"/>
                <w:sz w:val="28"/>
                <w:szCs w:val="28"/>
                <w:lang w:val="nl-NL"/>
              </w:rPr>
            </w:pPr>
          </w:p>
        </w:tc>
      </w:tr>
      <w:tr w:rsidR="008F7064" w:rsidRPr="00020D66">
        <w:trPr>
          <w:trHeight w:val="367"/>
        </w:trPr>
        <w:tc>
          <w:tcPr>
            <w:tcW w:w="1014" w:type="dxa"/>
            <w:vMerge w:val="restart"/>
            <w:vAlign w:val="center"/>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4</w:t>
            </w:r>
          </w:p>
        </w:tc>
        <w:tc>
          <w:tcPr>
            <w:tcW w:w="1340" w:type="dxa"/>
            <w:vMerge w:val="restart"/>
          </w:tcPr>
          <w:p w:rsidR="008F7064" w:rsidRPr="00020D66" w:rsidRDefault="008F7064">
            <w:pPr>
              <w:spacing w:after="0"/>
              <w:rPr>
                <w:rFonts w:ascii="Times New Roman" w:eastAsia="Times New Roman" w:hAnsi="Times New Roman" w:cs="Times New Roman"/>
                <w:sz w:val="28"/>
                <w:szCs w:val="28"/>
                <w:lang w:val="nl-NL"/>
              </w:rPr>
            </w:pPr>
          </w:p>
        </w:tc>
        <w:tc>
          <w:tcPr>
            <w:tcW w:w="125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7A</w:t>
            </w:r>
          </w:p>
        </w:tc>
        <w:tc>
          <w:tcPr>
            <w:tcW w:w="1340" w:type="dxa"/>
          </w:tcPr>
          <w:p w:rsidR="008F7064" w:rsidRPr="00020D66" w:rsidRDefault="008F7064">
            <w:pPr>
              <w:spacing w:after="0"/>
              <w:rPr>
                <w:rFonts w:ascii="Times New Roman" w:eastAsia="Times New Roman" w:hAnsi="Times New Roman" w:cs="Times New Roman"/>
                <w:sz w:val="28"/>
                <w:szCs w:val="28"/>
                <w:lang w:val="nl-NL"/>
              </w:rPr>
            </w:pPr>
          </w:p>
        </w:tc>
        <w:tc>
          <w:tcPr>
            <w:tcW w:w="4011" w:type="dxa"/>
          </w:tcPr>
          <w:p w:rsidR="008F7064" w:rsidRPr="00020D66" w:rsidRDefault="008F7064">
            <w:pPr>
              <w:spacing w:after="0"/>
              <w:rPr>
                <w:rFonts w:ascii="Times New Roman" w:eastAsia="Times New Roman" w:hAnsi="Times New Roman" w:cs="Times New Roman"/>
                <w:sz w:val="28"/>
                <w:szCs w:val="28"/>
                <w:lang w:val="nl-NL"/>
              </w:rPr>
            </w:pPr>
          </w:p>
        </w:tc>
      </w:tr>
      <w:tr w:rsidR="008F7064" w:rsidRPr="00020D66">
        <w:trPr>
          <w:trHeight w:val="367"/>
        </w:trPr>
        <w:tc>
          <w:tcPr>
            <w:tcW w:w="1014" w:type="dxa"/>
            <w:vMerge/>
          </w:tcPr>
          <w:p w:rsidR="008F7064" w:rsidRPr="00020D66" w:rsidRDefault="008F7064">
            <w:pPr>
              <w:spacing w:after="0"/>
              <w:rPr>
                <w:rFonts w:ascii="Times New Roman" w:eastAsia="Times New Roman" w:hAnsi="Times New Roman" w:cs="Times New Roman"/>
                <w:sz w:val="28"/>
                <w:szCs w:val="28"/>
                <w:lang w:val="nl-NL"/>
              </w:rPr>
            </w:pPr>
          </w:p>
        </w:tc>
        <w:tc>
          <w:tcPr>
            <w:tcW w:w="1340" w:type="dxa"/>
            <w:vMerge/>
          </w:tcPr>
          <w:p w:rsidR="008F7064" w:rsidRPr="00020D66" w:rsidRDefault="008F7064">
            <w:pPr>
              <w:spacing w:after="0"/>
              <w:rPr>
                <w:rFonts w:ascii="Times New Roman" w:eastAsia="Times New Roman" w:hAnsi="Times New Roman" w:cs="Times New Roman"/>
                <w:sz w:val="28"/>
                <w:szCs w:val="28"/>
                <w:lang w:val="nl-NL"/>
              </w:rPr>
            </w:pPr>
          </w:p>
        </w:tc>
        <w:tc>
          <w:tcPr>
            <w:tcW w:w="125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7B</w:t>
            </w:r>
          </w:p>
        </w:tc>
        <w:tc>
          <w:tcPr>
            <w:tcW w:w="1340" w:type="dxa"/>
          </w:tcPr>
          <w:p w:rsidR="008F7064" w:rsidRPr="00020D66" w:rsidRDefault="008F7064">
            <w:pPr>
              <w:spacing w:after="0"/>
              <w:rPr>
                <w:rFonts w:ascii="Times New Roman" w:eastAsia="Times New Roman" w:hAnsi="Times New Roman" w:cs="Times New Roman"/>
                <w:sz w:val="28"/>
                <w:szCs w:val="28"/>
                <w:lang w:val="nl-NL"/>
              </w:rPr>
            </w:pPr>
          </w:p>
        </w:tc>
        <w:tc>
          <w:tcPr>
            <w:tcW w:w="4011" w:type="dxa"/>
          </w:tcPr>
          <w:p w:rsidR="008F7064" w:rsidRPr="00020D66" w:rsidRDefault="008F7064">
            <w:pPr>
              <w:spacing w:after="0"/>
              <w:rPr>
                <w:rFonts w:ascii="Times New Roman" w:eastAsia="Times New Roman" w:hAnsi="Times New Roman" w:cs="Times New Roman"/>
                <w:sz w:val="28"/>
                <w:szCs w:val="28"/>
                <w:lang w:val="nl-NL"/>
              </w:rPr>
            </w:pPr>
          </w:p>
        </w:tc>
      </w:tr>
    </w:tbl>
    <w:p w:rsidR="008F7064" w:rsidRPr="00020D66" w:rsidRDefault="00041721">
      <w:pPr>
        <w:pStyle w:val="Heading2"/>
        <w:spacing w:line="240" w:lineRule="auto"/>
        <w:jc w:val="center"/>
        <w:rPr>
          <w:rFonts w:ascii="Times New Roman" w:hAnsi="Times New Roman" w:cs="Times New Roman"/>
          <w:b/>
          <w:color w:val="000000" w:themeColor="text1"/>
          <w:sz w:val="28"/>
          <w:szCs w:val="28"/>
          <w:lang w:val="nl-NL"/>
        </w:rPr>
      </w:pPr>
      <w:r w:rsidRPr="00020D66">
        <w:rPr>
          <w:rFonts w:ascii="Times New Roman" w:hAnsi="Times New Roman" w:cs="Times New Roman"/>
          <w:b/>
          <w:color w:val="000000" w:themeColor="text1"/>
          <w:sz w:val="28"/>
          <w:szCs w:val="28"/>
          <w:lang w:val="vi-VN"/>
        </w:rPr>
        <w:t xml:space="preserve">TIẾT 3+4: </w:t>
      </w:r>
      <w:r w:rsidRPr="00020D66">
        <w:rPr>
          <w:rFonts w:ascii="Times New Roman" w:hAnsi="Times New Roman" w:cs="Times New Roman"/>
          <w:b/>
          <w:color w:val="000000" w:themeColor="text1"/>
          <w:sz w:val="28"/>
          <w:szCs w:val="28"/>
          <w:lang w:val="nl-NL"/>
        </w:rPr>
        <w:t xml:space="preserve">BÀI 2: CỘNG, TRỪ, NHÂN, CHIA SỐ HỮU TỈ </w:t>
      </w:r>
      <w:bookmarkEnd w:id="4"/>
    </w:p>
    <w:p w:rsidR="008F7064" w:rsidRPr="00020D66" w:rsidRDefault="00041721">
      <w:pPr>
        <w:tabs>
          <w:tab w:val="center" w:pos="5400"/>
          <w:tab w:val="left" w:pos="7169"/>
        </w:tabs>
        <w:spacing w:before="24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I.</w:t>
      </w:r>
      <w:r w:rsidRPr="00020D66">
        <w:rPr>
          <w:rFonts w:eastAsia="Calibri" w:cs="Times New Roman"/>
          <w:color w:val="000000"/>
          <w:sz w:val="28"/>
          <w:szCs w:val="28"/>
          <w:lang w:val="nl-NL"/>
        </w:rPr>
        <w:t xml:space="preserve"> </w:t>
      </w:r>
      <w:r w:rsidRPr="00020D66">
        <w:rPr>
          <w:rFonts w:eastAsia="Calibri" w:cs="Times New Roman"/>
          <w:b/>
          <w:color w:val="000000"/>
          <w:sz w:val="28"/>
          <w:szCs w:val="28"/>
          <w:lang w:val="nl-NL"/>
        </w:rPr>
        <w:t>MỤC TIÊU</w:t>
      </w:r>
      <w:r w:rsidRPr="00020D66">
        <w:rPr>
          <w:rFonts w:eastAsia="Calibri" w:cs="Times New Roman"/>
          <w:color w:val="000000"/>
          <w:sz w:val="28"/>
          <w:szCs w:val="28"/>
          <w:lang w:val="nl-NL"/>
        </w:rPr>
        <w:t>:</w:t>
      </w:r>
    </w:p>
    <w:p w:rsidR="008F7064" w:rsidRPr="00020D66" w:rsidRDefault="00041721">
      <w:pPr>
        <w:tabs>
          <w:tab w:val="center" w:pos="5400"/>
          <w:tab w:val="left" w:pos="7169"/>
        </w:tabs>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1. Kiến thức:</w:t>
      </w:r>
      <w:r w:rsidRPr="00020D66">
        <w:rPr>
          <w:rFonts w:eastAsia="Calibri" w:cs="Times New Roman"/>
          <w:b/>
          <w:i/>
          <w:color w:val="000000"/>
          <w:sz w:val="28"/>
          <w:szCs w:val="28"/>
          <w:lang w:val="nl-NL"/>
        </w:rPr>
        <w:t xml:space="preserve">  </w:t>
      </w:r>
      <w:r w:rsidRPr="00020D66">
        <w:rPr>
          <w:rFonts w:eastAsia="Calibri" w:cs="Times New Roman"/>
          <w:color w:val="000000"/>
          <w:sz w:val="28"/>
          <w:szCs w:val="28"/>
          <w:lang w:val="nl-NL"/>
        </w:rPr>
        <w:t>Học xong bài này, HS đạt các yêu cầu sau:</w:t>
      </w:r>
    </w:p>
    <w:p w:rsidR="008F7064" w:rsidRPr="00020D66" w:rsidRDefault="00041721">
      <w:pPr>
        <w:spacing w:after="120" w:line="240" w:lineRule="auto"/>
        <w:jc w:val="both"/>
        <w:rPr>
          <w:rFonts w:eastAsia="Calibri" w:cs="Times New Roman"/>
          <w:color w:val="000000"/>
          <w:sz w:val="28"/>
          <w:szCs w:val="28"/>
        </w:rPr>
      </w:pPr>
      <w:r w:rsidRPr="00020D66">
        <w:rPr>
          <w:rFonts w:eastAsia="Calibri" w:cs="Times New Roman"/>
          <w:color w:val="000000"/>
          <w:sz w:val="28"/>
          <w:szCs w:val="28"/>
        </w:rPr>
        <w:t>- Thực hiện được các phép tính: cộng, trừ, nhân, chia trong tập hợp số hữu tỉ.</w:t>
      </w:r>
    </w:p>
    <w:p w:rsidR="008F7064" w:rsidRPr="00020D66" w:rsidRDefault="00041721">
      <w:pPr>
        <w:tabs>
          <w:tab w:val="center" w:pos="5400"/>
          <w:tab w:val="left" w:pos="7169"/>
        </w:tabs>
        <w:spacing w:before="120"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2. Năng lực </w:t>
      </w:r>
    </w:p>
    <w:p w:rsidR="008F7064" w:rsidRPr="00020D66" w:rsidRDefault="00041721">
      <w:pPr>
        <w:spacing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Năng lực chung:</w:t>
      </w:r>
    </w:p>
    <w:p w:rsidR="008F7064" w:rsidRPr="00020D66" w:rsidRDefault="00041721">
      <w:pPr>
        <w:tabs>
          <w:tab w:val="left" w:pos="7169"/>
        </w:tabs>
        <w:spacing w:before="120" w:after="120" w:line="240" w:lineRule="auto"/>
        <w:jc w:val="both"/>
        <w:rPr>
          <w:rFonts w:eastAsia="Times New Roman" w:cs="Times New Roman"/>
          <w:color w:val="000000"/>
          <w:sz w:val="28"/>
          <w:szCs w:val="28"/>
          <w:lang w:val="nl-NL"/>
        </w:rPr>
      </w:pPr>
      <w:r w:rsidRPr="00020D66">
        <w:rPr>
          <w:rFonts w:eastAsia="Times New Roman" w:cs="Times New Roman"/>
          <w:color w:val="000000"/>
          <w:sz w:val="28"/>
          <w:szCs w:val="28"/>
          <w:lang w:val="nl-NL"/>
        </w:rPr>
        <w:t>- Năng lực tự chủ và tự học trong tìm tòi khám phá</w:t>
      </w:r>
    </w:p>
    <w:p w:rsidR="008F7064" w:rsidRPr="00020D66" w:rsidRDefault="00041721">
      <w:pPr>
        <w:tabs>
          <w:tab w:val="left" w:pos="7169"/>
        </w:tabs>
        <w:spacing w:before="120" w:after="120" w:line="240" w:lineRule="auto"/>
        <w:jc w:val="both"/>
        <w:rPr>
          <w:rFonts w:eastAsia="Times New Roman" w:cs="Times New Roman"/>
          <w:color w:val="000000"/>
          <w:sz w:val="28"/>
          <w:szCs w:val="28"/>
          <w:lang w:val="nl-NL"/>
        </w:rPr>
      </w:pPr>
      <w:r w:rsidRPr="00020D66">
        <w:rPr>
          <w:rFonts w:eastAsia="Times New Roman" w:cs="Times New Roman"/>
          <w:color w:val="000000"/>
          <w:sz w:val="28"/>
          <w:szCs w:val="28"/>
          <w:lang w:val="nl-NL"/>
        </w:rPr>
        <w:t>- Năng lực giao tiếp và hợp tác trong trình bày, thảo luận và làm việc nhóm</w:t>
      </w:r>
    </w:p>
    <w:p w:rsidR="008F7064" w:rsidRPr="00020D66" w:rsidRDefault="00041721">
      <w:pPr>
        <w:tabs>
          <w:tab w:val="left" w:pos="7169"/>
        </w:tabs>
        <w:spacing w:before="120" w:after="120" w:line="240" w:lineRule="auto"/>
        <w:jc w:val="both"/>
        <w:rPr>
          <w:rFonts w:eastAsia="Times New Roman" w:cs="Times New Roman"/>
          <w:color w:val="000000"/>
          <w:sz w:val="28"/>
          <w:szCs w:val="28"/>
          <w:lang w:val="nl-NL"/>
        </w:rPr>
      </w:pPr>
      <w:r w:rsidRPr="00020D66">
        <w:rPr>
          <w:rFonts w:eastAsia="Times New Roman" w:cs="Times New Roman"/>
          <w:color w:val="000000"/>
          <w:sz w:val="28"/>
          <w:szCs w:val="28"/>
          <w:lang w:val="nl-NL"/>
        </w:rPr>
        <w:t>- Năng lực giải quyết vấn đề và sáng tạo trong thực hành, vận dụng.</w:t>
      </w:r>
    </w:p>
    <w:p w:rsidR="008F7064" w:rsidRPr="00020D66" w:rsidRDefault="00041721">
      <w:pPr>
        <w:tabs>
          <w:tab w:val="left" w:pos="7169"/>
        </w:tabs>
        <w:spacing w:before="120" w:after="120" w:line="240" w:lineRule="auto"/>
        <w:jc w:val="both"/>
        <w:rPr>
          <w:rFonts w:eastAsia="Times New Roman" w:cs="Times New Roman"/>
          <w:color w:val="000000"/>
          <w:sz w:val="28"/>
          <w:szCs w:val="28"/>
          <w:lang w:val="nl-NL"/>
        </w:rPr>
      </w:pPr>
      <w:r w:rsidRPr="00020D66">
        <w:rPr>
          <w:rFonts w:eastAsia="Times New Roman" w:cs="Times New Roman"/>
          <w:b/>
          <w:color w:val="000000"/>
          <w:sz w:val="28"/>
          <w:szCs w:val="28"/>
          <w:lang w:val="nl-NL"/>
        </w:rPr>
        <w:t xml:space="preserve">Năng lực riêng: </w:t>
      </w:r>
      <w:r w:rsidRPr="00020D66">
        <w:rPr>
          <w:rFonts w:eastAsia="Times New Roman" w:cs="Times New Roman"/>
          <w:color w:val="000000"/>
          <w:sz w:val="28"/>
          <w:szCs w:val="28"/>
          <w:lang w:val="nl-NL"/>
        </w:rPr>
        <w:t>tư duy và lập luận toán học, mô hình hóa toán học, sử dụng công cụ, phương tiện học toán; giải quyết vấn đề toán học.</w:t>
      </w:r>
    </w:p>
    <w:p w:rsidR="008F7064" w:rsidRPr="00020D66" w:rsidRDefault="00041721">
      <w:pPr>
        <w:spacing w:after="120" w:line="240" w:lineRule="auto"/>
        <w:jc w:val="both"/>
        <w:rPr>
          <w:rFonts w:eastAsia="Calibri" w:cs="Times New Roman"/>
          <w:color w:val="000000"/>
          <w:sz w:val="28"/>
          <w:szCs w:val="28"/>
        </w:rPr>
      </w:pPr>
      <w:r w:rsidRPr="00020D66">
        <w:rPr>
          <w:rFonts w:eastAsia="Calibri" w:cs="Times New Roman"/>
          <w:color w:val="000000"/>
          <w:sz w:val="28"/>
          <w:szCs w:val="28"/>
        </w:rPr>
        <w:t>- Vận dụng được các tính chất của các phép cộng, trừ, nhân, chia và quy tắc dấu ngoặc để tính nhẩm, tính nhanh một cách hợp lí.</w:t>
      </w:r>
    </w:p>
    <w:p w:rsidR="008F7064" w:rsidRPr="00020D66" w:rsidRDefault="00041721">
      <w:pPr>
        <w:spacing w:after="120" w:line="240" w:lineRule="auto"/>
        <w:jc w:val="both"/>
        <w:rPr>
          <w:rFonts w:eastAsia="Calibri" w:cs="Times New Roman"/>
          <w:color w:val="000000"/>
          <w:sz w:val="28"/>
          <w:szCs w:val="28"/>
        </w:rPr>
      </w:pPr>
      <w:r w:rsidRPr="00020D66">
        <w:rPr>
          <w:rFonts w:eastAsia="Calibri" w:cs="Times New Roman"/>
          <w:color w:val="000000"/>
          <w:sz w:val="28"/>
          <w:szCs w:val="28"/>
        </w:rPr>
        <w:t>- Giải quyết các bài toán thực tiễn gắn với thực hiện phép cộng, phép trừ, phép nhân, phép chia hai số hữu tỉ.</w:t>
      </w:r>
    </w:p>
    <w:p w:rsidR="008F7064" w:rsidRPr="00020D66" w:rsidRDefault="00041721">
      <w:pPr>
        <w:tabs>
          <w:tab w:val="left" w:pos="7169"/>
        </w:tabs>
        <w:spacing w:before="120" w:after="120" w:line="240" w:lineRule="auto"/>
        <w:jc w:val="both"/>
        <w:rPr>
          <w:rFonts w:eastAsia="Times New Roman" w:cs="Times New Roman"/>
          <w:color w:val="000000"/>
          <w:sz w:val="28"/>
          <w:szCs w:val="28"/>
          <w:lang w:val="nl-NL"/>
        </w:rPr>
      </w:pPr>
      <w:r w:rsidRPr="00020D66">
        <w:rPr>
          <w:rFonts w:eastAsia="Times New Roman" w:cs="Times New Roman"/>
          <w:b/>
          <w:color w:val="000000"/>
          <w:sz w:val="28"/>
          <w:szCs w:val="28"/>
          <w:lang w:val="nl-NL"/>
        </w:rPr>
        <w:t>3. Phẩm chất</w:t>
      </w:r>
    </w:p>
    <w:p w:rsidR="008F7064" w:rsidRPr="00020D66" w:rsidRDefault="00041721">
      <w:pPr>
        <w:spacing w:after="120" w:line="240" w:lineRule="auto"/>
        <w:jc w:val="both"/>
        <w:rPr>
          <w:rFonts w:eastAsia="Calibri" w:cs="Times New Roman"/>
          <w:color w:val="000000"/>
          <w:sz w:val="28"/>
          <w:szCs w:val="28"/>
        </w:rPr>
      </w:pPr>
      <w:r w:rsidRPr="00020D66">
        <w:rPr>
          <w:rFonts w:eastAsia="Calibri" w:cs="Times New Roman"/>
          <w:color w:val="000000"/>
          <w:sz w:val="28"/>
          <w:szCs w:val="28"/>
        </w:rPr>
        <w:t xml:space="preserve">- </w:t>
      </w:r>
      <w:r w:rsidRPr="00020D66">
        <w:rPr>
          <w:rFonts w:eastAsia="Calibri" w:cs="Times New Roman"/>
          <w:color w:val="000000"/>
          <w:sz w:val="28"/>
          <w:szCs w:val="28"/>
          <w:lang w:val="da-DK"/>
        </w:rPr>
        <w:t>Có</w:t>
      </w:r>
      <w:r w:rsidRPr="00020D66">
        <w:rPr>
          <w:rFonts w:eastAsia="Calibri" w:cs="Times New Roman"/>
          <w:i/>
          <w:color w:val="000000"/>
          <w:sz w:val="28"/>
          <w:szCs w:val="28"/>
          <w:lang w:val="da-DK"/>
        </w:rPr>
        <w:t xml:space="preserve"> </w:t>
      </w:r>
      <w:r w:rsidRPr="00020D66">
        <w:rPr>
          <w:rFonts w:eastAsia="Calibri" w:cs="Times New Roman"/>
          <w:color w:val="000000"/>
          <w:sz w:val="28"/>
          <w:szCs w:val="28"/>
          <w:lang w:val="vi-VN"/>
        </w:rPr>
        <w:t xml:space="preserve">ý thức </w:t>
      </w:r>
      <w:r w:rsidRPr="00020D66">
        <w:rPr>
          <w:rFonts w:eastAsia="Calibri" w:cs="Times New Roman"/>
          <w:color w:val="000000"/>
          <w:sz w:val="28"/>
          <w:szCs w:val="28"/>
        </w:rPr>
        <w:t>học tập</w:t>
      </w:r>
      <w:r w:rsidRPr="00020D66">
        <w:rPr>
          <w:rFonts w:eastAsia="Calibri" w:cs="Times New Roman"/>
          <w:color w:val="000000"/>
          <w:sz w:val="28"/>
          <w:szCs w:val="28"/>
          <w:lang w:val="vi-VN"/>
        </w:rPr>
        <w:t>, ý thức tìm tòi, khám phá và sáng tạ</w:t>
      </w:r>
      <w:r w:rsidRPr="00020D66">
        <w:rPr>
          <w:rFonts w:eastAsia="Calibri" w:cs="Times New Roman"/>
          <w:color w:val="000000"/>
          <w:sz w:val="28"/>
          <w:szCs w:val="28"/>
        </w:rPr>
        <w:t>o, có ý thức làm việc nhóm.</w:t>
      </w:r>
    </w:p>
    <w:p w:rsidR="008F7064" w:rsidRPr="00020D66" w:rsidRDefault="00041721">
      <w:pPr>
        <w:spacing w:after="120" w:line="240" w:lineRule="auto"/>
        <w:jc w:val="both"/>
        <w:rPr>
          <w:rFonts w:eastAsia="Calibri" w:cs="Times New Roman"/>
          <w:color w:val="000000"/>
          <w:sz w:val="28"/>
          <w:szCs w:val="28"/>
        </w:rPr>
      </w:pPr>
      <w:r w:rsidRPr="00020D66">
        <w:rPr>
          <w:rFonts w:eastAsia="Calibri" w:cs="Times New Roman"/>
          <w:color w:val="000000"/>
          <w:sz w:val="28"/>
          <w:szCs w:val="28"/>
        </w:rPr>
        <w:t>- Chăm chỉ tích cực xây dựng bài, có trách nhiệm, chủ động chiếm lĩnh kiến thức theo sự hướng dẫn của GV.</w:t>
      </w:r>
    </w:p>
    <w:p w:rsidR="008F7064" w:rsidRPr="00020D66" w:rsidRDefault="00041721">
      <w:pPr>
        <w:spacing w:after="120" w:line="240" w:lineRule="auto"/>
        <w:jc w:val="both"/>
        <w:rPr>
          <w:rFonts w:eastAsia="Calibri" w:cs="Times New Roman"/>
          <w:color w:val="000000"/>
          <w:sz w:val="28"/>
          <w:szCs w:val="28"/>
        </w:rPr>
      </w:pPr>
      <w:r w:rsidRPr="00020D66">
        <w:rPr>
          <w:rFonts w:eastAsia="Calibri" w:cs="Times New Roman"/>
          <w:color w:val="000000"/>
          <w:sz w:val="28"/>
          <w:szCs w:val="28"/>
        </w:rPr>
        <w:t>- Hình thành tư duy logic, lập luận chặt chẽ, và linh hoạt trong quá trình suy nghĩ; biết tích hợp toán học và cuộc sống.</w:t>
      </w:r>
    </w:p>
    <w:p w:rsidR="008F7064" w:rsidRPr="00020D66" w:rsidRDefault="00041721">
      <w:pPr>
        <w:tabs>
          <w:tab w:val="left" w:pos="7169"/>
        </w:tabs>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II. THIẾT BỊ DẠY HỌC VÀ HỌC LIỆU</w:t>
      </w:r>
      <w:r w:rsidRPr="00020D66">
        <w:rPr>
          <w:rFonts w:eastAsia="Calibri" w:cs="Times New Roman"/>
          <w:color w:val="000000"/>
          <w:sz w:val="28"/>
          <w:szCs w:val="28"/>
          <w:lang w:val="nl-NL"/>
        </w:rPr>
        <w:t xml:space="preserve"> </w:t>
      </w:r>
    </w:p>
    <w:p w:rsidR="008F7064" w:rsidRPr="00020D66" w:rsidRDefault="00041721">
      <w:pPr>
        <w:spacing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1 - GV:  </w:t>
      </w:r>
      <w:r w:rsidRPr="00020D66">
        <w:rPr>
          <w:rFonts w:eastAsia="Calibri" w:cs="Times New Roman"/>
          <w:color w:val="000000"/>
          <w:sz w:val="28"/>
          <w:szCs w:val="28"/>
          <w:lang w:val="nl-NL"/>
        </w:rPr>
        <w:t>SGK, SGV, Tài liệu giảng dạy, giáo án PPT, PBT,..</w:t>
      </w:r>
    </w:p>
    <w:p w:rsidR="008F7064" w:rsidRPr="00020D66" w:rsidRDefault="00041721">
      <w:pPr>
        <w:tabs>
          <w:tab w:val="left" w:pos="7169"/>
        </w:tabs>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2 - HS</w:t>
      </w:r>
      <w:r w:rsidRPr="00020D66">
        <w:rPr>
          <w:rFonts w:eastAsia="Calibri" w:cs="Times New Roman"/>
          <w:color w:val="000000"/>
          <w:sz w:val="28"/>
          <w:szCs w:val="28"/>
          <w:lang w:val="nl-NL"/>
        </w:rPr>
        <w:t xml:space="preserve">: </w:t>
      </w:r>
    </w:p>
    <w:p w:rsidR="008F7064" w:rsidRPr="00020D66" w:rsidRDefault="00041721">
      <w:pPr>
        <w:tabs>
          <w:tab w:val="left" w:pos="7169"/>
        </w:tabs>
        <w:spacing w:before="120" w:after="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SGK, SBT, vở ghi, giấy nháp, đồ dùng học tập (bút, thước...), bảng nhóm, bút viết bảng nhóm.</w:t>
      </w:r>
    </w:p>
    <w:p w:rsidR="008F7064" w:rsidRPr="00020D66" w:rsidRDefault="00041721">
      <w:pPr>
        <w:tabs>
          <w:tab w:val="left" w:pos="7169"/>
        </w:tabs>
        <w:spacing w:before="120" w:after="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Ôn tập các phép tính về phân số, số thập phân và hỗn số đã học.</w:t>
      </w:r>
    </w:p>
    <w:p w:rsidR="008F7064" w:rsidRPr="00020D66" w:rsidRDefault="00041721">
      <w:pPr>
        <w:tabs>
          <w:tab w:val="left" w:pos="567"/>
          <w:tab w:val="left" w:pos="1134"/>
        </w:tabs>
        <w:spacing w:before="120"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III. TIẾN TRÌNH DẠY HỌC</w:t>
      </w:r>
    </w:p>
    <w:p w:rsidR="008F7064" w:rsidRPr="00020D66" w:rsidRDefault="00041721">
      <w:pPr>
        <w:spacing w:before="120"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A. HOẠT ĐỘNG KHỞI ĐỘNG (MỞ ĐẦU)</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a) Mục tiêu:</w:t>
      </w:r>
      <w:r w:rsidRPr="00020D66">
        <w:rPr>
          <w:rFonts w:eastAsia="Calibri" w:cs="Times New Roman"/>
          <w:color w:val="000000"/>
          <w:sz w:val="28"/>
          <w:szCs w:val="28"/>
          <w:lang w:val="nl-NL"/>
        </w:rPr>
        <w:t xml:space="preserve"> </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rPr>
      </w:pPr>
      <w:r w:rsidRPr="00020D66">
        <w:rPr>
          <w:rFonts w:eastAsia="Calibri" w:cs="Times New Roman"/>
          <w:color w:val="000000"/>
          <w:sz w:val="28"/>
          <w:szCs w:val="28"/>
        </w:rPr>
        <w:lastRenderedPageBreak/>
        <w:t>- Gợi mở động cơ dẫn dẫn nhu cầu thực hiện các phép toán giữa các số hữu tỉ.</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nl-NL"/>
        </w:rPr>
      </w:pPr>
      <w:r w:rsidRPr="00020D66">
        <w:rPr>
          <w:rFonts w:eastAsia="Calibri" w:cs="Times New Roman"/>
          <w:color w:val="000000"/>
          <w:sz w:val="28"/>
          <w:szCs w:val="28"/>
        </w:rPr>
        <w:t>- Gợi tâm thế, tạo hứng thú học tập.</w:t>
      </w:r>
    </w:p>
    <w:p w:rsidR="008F7064" w:rsidRPr="00020D66" w:rsidRDefault="00041721">
      <w:pPr>
        <w:spacing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 Nội dung: </w:t>
      </w:r>
      <w:r w:rsidRPr="00020D66">
        <w:rPr>
          <w:rFonts w:eastAsia="Calibri" w:cs="Times New Roman"/>
          <w:color w:val="000000"/>
          <w:sz w:val="28"/>
          <w:szCs w:val="28"/>
          <w:lang w:val="nl-NL"/>
        </w:rPr>
        <w:t>HS đọc bài toán mở đầu và thực hiện bài toán dưới sự dẫn dắt của GV.</w:t>
      </w:r>
    </w:p>
    <w:p w:rsidR="008F7064" w:rsidRPr="00020D66" w:rsidRDefault="00041721">
      <w:pPr>
        <w:spacing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c) Sản phẩm: </w:t>
      </w:r>
      <w:r w:rsidRPr="00020D66">
        <w:rPr>
          <w:rFonts w:eastAsia="Calibri" w:cs="Times New Roman"/>
          <w:color w:val="000000"/>
          <w:sz w:val="28"/>
          <w:szCs w:val="28"/>
          <w:lang w:val="nl-NL"/>
        </w:rPr>
        <w:t>HS trả lời được câu hỏi mở đầu theo ý kiến cá nhân của mình.</w:t>
      </w:r>
    </w:p>
    <w:p w:rsidR="008F7064" w:rsidRPr="00020D66" w:rsidRDefault="00041721">
      <w:pPr>
        <w:tabs>
          <w:tab w:val="left" w:pos="567"/>
          <w:tab w:val="left" w:pos="1134"/>
        </w:tabs>
        <w:spacing w:before="120"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d) Tổ chức thực hiện: </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before="120" w:after="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xml:space="preserve">- GV dẫn dắt, đặt vấn đề qua bài toán mở đầu và yêu cầu HS thảo luận nhóm đưa ra biểu thức tính (chưa cần HS giải): </w:t>
      </w:r>
    </w:p>
    <w:p w:rsidR="008F7064" w:rsidRPr="00020D66" w:rsidRDefault="00041721">
      <w:pPr>
        <w:spacing w:before="120" w:after="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xml:space="preserve">+ “ </w:t>
      </w:r>
      <w:r w:rsidRPr="00020D66">
        <w:rPr>
          <w:rFonts w:eastAsia="Calibri" w:cs="Times New Roman"/>
          <w:i/>
          <w:iCs/>
          <w:color w:val="000000"/>
          <w:sz w:val="28"/>
          <w:szCs w:val="28"/>
          <w:shd w:val="clear" w:color="auto" w:fill="FFFFFF"/>
        </w:rPr>
        <w:t xml:space="preserve">Giả sử một khinh khí cầu bay lên từ mặt đất theo chiều thẳng đứng với vận tốc 0,8 m/s trong 50 giây. Sau đó nó giảm dần độ cao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oMath>
      <w:r w:rsidRPr="00020D66">
        <w:rPr>
          <w:rFonts w:eastAsia="Calibri" w:cs="Times New Roman"/>
          <w:i/>
          <w:iCs/>
          <w:color w:val="000000"/>
          <w:sz w:val="28"/>
          <w:szCs w:val="28"/>
          <w:shd w:val="clear" w:color="auto" w:fill="FFFFFF"/>
        </w:rPr>
        <w:t>m/s. Hỏi sau 27 giây kể từ khi hạ độ cao, khinh khí cầu cách mặt đất bao nhiêu mét?</w:t>
      </w:r>
      <w:r w:rsidRPr="00020D66">
        <w:rPr>
          <w:rFonts w:eastAsia="Calibri" w:cs="Times New Roman"/>
          <w:color w:val="000000"/>
          <w:sz w:val="28"/>
          <w:szCs w:val="28"/>
          <w:lang w:val="nl-NL"/>
        </w:rPr>
        <w:t>”</w:t>
      </w:r>
    </w:p>
    <w:p w:rsidR="008F7064" w:rsidRPr="00020D66" w:rsidRDefault="00041721">
      <w:pPr>
        <w:spacing w:before="120" w:after="120" w:line="240" w:lineRule="auto"/>
        <w:jc w:val="both"/>
        <w:rPr>
          <w:rFonts w:eastAsia="Calibri" w:cs="Times New Roman"/>
          <w:color w:val="000000"/>
          <w:sz w:val="28"/>
          <w:szCs w:val="28"/>
          <w:u w:val="double"/>
          <w:lang w:val="nl-NL"/>
        </w:rPr>
      </w:pPr>
      <m:oMath>
        <m:r>
          <w:rPr>
            <w:rFonts w:ascii="Cambria Math" w:eastAsia="Calibri" w:hAnsi="Cambria Math" w:cs="Times New Roman"/>
            <w:color w:val="000000"/>
            <w:sz w:val="28"/>
            <w:szCs w:val="28"/>
            <w:lang w:val="nl-NL"/>
          </w:rPr>
          <m:t>→</m:t>
        </m:r>
      </m:oMath>
      <w:r w:rsidRPr="00020D66">
        <w:rPr>
          <w:rFonts w:eastAsia="Calibri" w:cs="Times New Roman"/>
          <w:color w:val="000000"/>
          <w:sz w:val="28"/>
          <w:szCs w:val="28"/>
          <w:lang w:val="nl-NL"/>
        </w:rPr>
        <w:t>GV chiếu slide hình ảnh minh họa.</w:t>
      </w:r>
    </w:p>
    <w:p w:rsidR="008F7064" w:rsidRPr="00020D66" w:rsidRDefault="00041721">
      <w:pPr>
        <w:spacing w:before="120" w:after="120" w:line="240" w:lineRule="auto"/>
        <w:jc w:val="center"/>
        <w:rPr>
          <w:rFonts w:eastAsia="Calibri" w:cs="Times New Roman"/>
          <w:color w:val="000000"/>
          <w:sz w:val="28"/>
          <w:szCs w:val="28"/>
          <w:lang w:val="nl-NL"/>
        </w:rPr>
      </w:pPr>
      <w:r w:rsidRPr="00020D66">
        <w:rPr>
          <w:rFonts w:cs="Times New Roman"/>
          <w:noProof/>
          <w:sz w:val="28"/>
          <w:szCs w:val="28"/>
        </w:rPr>
        <w:drawing>
          <wp:inline distT="0" distB="0" distL="0" distR="0" wp14:anchorId="6F0BD4DD" wp14:editId="33F20FE8">
            <wp:extent cx="1532890" cy="1661795"/>
            <wp:effectExtent l="0" t="0" r="3810" b="1905"/>
            <wp:docPr id="75" name="Picture 75" descr="123+Ảnh Khinh Khí Cầu Đẹp, Đầy Màu Sắc Bay Trên Bầu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123+Ảnh Khinh Khí Cầu Đẹp, Đầy Màu Sắc Bay Trên Bầu Trời"/>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a:xfrm>
                      <a:off x="0" y="0"/>
                      <a:ext cx="1532890" cy="1661795"/>
                    </a:xfrm>
                    <a:prstGeom prst="ellipse">
                      <a:avLst/>
                    </a:prstGeom>
                    <a:noFill/>
                    <a:ln>
                      <a:noFill/>
                    </a:ln>
                  </pic:spPr>
                </pic:pic>
              </a:graphicData>
            </a:graphic>
          </wp:inline>
        </w:drawing>
      </w:r>
    </w:p>
    <w:p w:rsidR="008F7064" w:rsidRPr="00020D66" w:rsidRDefault="00041721">
      <w:pPr>
        <w:spacing w:before="120" w:after="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xml:space="preserve">+ GV gợi ý và gợi mở cho HS đẫn đến thực hiện phép tính với số hữu tỉ: </w:t>
      </w:r>
    </w:p>
    <w:p w:rsidR="008F7064" w:rsidRPr="00020D66" w:rsidRDefault="00041721">
      <w:pPr>
        <w:spacing w:before="120" w:after="120" w:line="240" w:lineRule="auto"/>
        <w:jc w:val="both"/>
        <w:rPr>
          <w:rFonts w:eastAsia="Calibri" w:cs="Times New Roman"/>
          <w:i/>
          <w:iCs/>
          <w:color w:val="000000"/>
          <w:sz w:val="28"/>
          <w:szCs w:val="28"/>
          <w:shd w:val="clear" w:color="auto" w:fill="FFFFFF"/>
        </w:rPr>
      </w:pPr>
      <w:r w:rsidRPr="00020D66">
        <w:rPr>
          <w:rFonts w:eastAsia="Calibri" w:cs="Times New Roman"/>
          <w:color w:val="000000"/>
          <w:sz w:val="28"/>
          <w:szCs w:val="28"/>
          <w:lang w:val="nl-NL"/>
        </w:rPr>
        <w:t xml:space="preserve">“ </w:t>
      </w:r>
      <w:r w:rsidRPr="00020D66">
        <w:rPr>
          <w:rFonts w:eastAsia="Calibri" w:cs="Times New Roman"/>
          <w:i/>
          <w:color w:val="000000"/>
          <w:sz w:val="28"/>
          <w:szCs w:val="28"/>
          <w:lang w:val="nl-NL"/>
        </w:rPr>
        <w:t>Trong 50s đầu, với vận tốc 0,8 m/s, khinh khí cầu bay lên một quãng đường cách mặt đất bao xa</w:t>
      </w:r>
      <w:r w:rsidRPr="00020D66">
        <w:rPr>
          <w:rFonts w:eastAsia="Calibri" w:cs="Times New Roman"/>
          <w:i/>
          <w:iCs/>
          <w:color w:val="000000"/>
          <w:sz w:val="28"/>
          <w:szCs w:val="28"/>
          <w:shd w:val="clear" w:color="auto" w:fill="FFFFFF"/>
        </w:rPr>
        <w:t>?”</w:t>
      </w:r>
    </w:p>
    <w:p w:rsidR="008F7064" w:rsidRPr="00020D66" w:rsidRDefault="00041721">
      <w:pPr>
        <w:spacing w:before="120" w:after="120" w:line="240" w:lineRule="auto"/>
        <w:jc w:val="both"/>
        <w:rPr>
          <w:rFonts w:eastAsia="Calibri" w:cs="Times New Roman"/>
          <w:i/>
          <w:iCs/>
          <w:color w:val="000000"/>
          <w:sz w:val="28"/>
          <w:szCs w:val="28"/>
          <w:shd w:val="clear" w:color="auto" w:fill="FFFFFF"/>
        </w:rPr>
      </w:pPr>
      <w:r w:rsidRPr="00020D66">
        <w:rPr>
          <w:rFonts w:eastAsia="Calibri" w:cs="Times New Roman"/>
          <w:i/>
          <w:iCs/>
          <w:color w:val="000000"/>
          <w:sz w:val="28"/>
          <w:szCs w:val="28"/>
          <w:shd w:val="clear" w:color="auto" w:fill="FFFFFF"/>
        </w:rPr>
        <w:t xml:space="preserve">“ Sau 27s,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r>
          <w:rPr>
            <w:rFonts w:ascii="Cambria Math" w:eastAsia="Calibri" w:hAnsi="Cambria Math" w:cs="Times New Roman"/>
            <w:color w:val="000000"/>
            <w:sz w:val="28"/>
            <w:szCs w:val="28"/>
            <w:shd w:val="clear" w:color="auto" w:fill="FFFFFF"/>
          </w:rPr>
          <m:t xml:space="preserve"> </m:t>
        </m:r>
      </m:oMath>
      <w:r w:rsidRPr="00020D66">
        <w:rPr>
          <w:rFonts w:eastAsia="Calibri" w:cs="Times New Roman"/>
          <w:i/>
          <w:iCs/>
          <w:color w:val="000000"/>
          <w:sz w:val="28"/>
          <w:szCs w:val="28"/>
          <w:shd w:val="clear" w:color="auto" w:fill="FFFFFF"/>
        </w:rPr>
        <w:t>m/s, khinh khí cầu giảm độ cao bao nhiêu?”</w:t>
      </w:r>
    </w:p>
    <w:p w:rsidR="008F7064" w:rsidRPr="00020D66" w:rsidRDefault="00041721">
      <w:pPr>
        <w:spacing w:before="120" w:after="120" w:line="240" w:lineRule="auto"/>
        <w:jc w:val="both"/>
        <w:rPr>
          <w:rFonts w:eastAsia="Calibri" w:cs="Times New Roman"/>
          <w:i/>
          <w:iCs/>
          <w:color w:val="000000"/>
          <w:sz w:val="28"/>
          <w:szCs w:val="28"/>
          <w:shd w:val="clear" w:color="auto" w:fill="FFFFFF"/>
        </w:rPr>
      </w:pPr>
      <w:r w:rsidRPr="00020D66">
        <w:rPr>
          <w:rFonts w:eastAsia="Calibri" w:cs="Times New Roman"/>
          <w:i/>
          <w:iCs/>
          <w:color w:val="000000"/>
          <w:sz w:val="28"/>
          <w:szCs w:val="28"/>
          <w:shd w:val="clear" w:color="auto" w:fill="FFFFFF"/>
        </w:rPr>
        <w:t>“</w:t>
      </w:r>
      <m:oMath>
        <m:r>
          <w:rPr>
            <w:rFonts w:ascii="Cambria Math" w:eastAsia="Calibri" w:hAnsi="Cambria Math" w:cs="Times New Roman"/>
            <w:color w:val="000000"/>
            <w:sz w:val="28"/>
            <w:szCs w:val="28"/>
            <w:shd w:val="clear" w:color="auto" w:fill="FFFFFF"/>
          </w:rPr>
          <m:t>⇒</m:t>
        </m:r>
      </m:oMath>
      <w:r w:rsidRPr="00020D66">
        <w:rPr>
          <w:rFonts w:eastAsia="Calibri" w:cs="Times New Roman"/>
          <w:i/>
          <w:iCs/>
          <w:color w:val="000000"/>
          <w:sz w:val="28"/>
          <w:szCs w:val="28"/>
          <w:shd w:val="clear" w:color="auto" w:fill="FFFFFF"/>
        </w:rPr>
        <w:t>Sau 27s, khinh khí cầu cách mặt đất bao xa?”</w:t>
      </w:r>
    </w:p>
    <w:p w:rsidR="008F7064" w:rsidRPr="00020D66" w:rsidRDefault="00041721">
      <w:pPr>
        <w:spacing w:before="120" w:after="120" w:line="240" w:lineRule="auto"/>
        <w:jc w:val="both"/>
        <w:rPr>
          <w:rFonts w:eastAsia="Calibri" w:cs="Times New Roman"/>
          <w:i/>
          <w:iCs/>
          <w:color w:val="000000"/>
          <w:sz w:val="28"/>
          <w:szCs w:val="28"/>
          <w:shd w:val="clear" w:color="auto" w:fill="FFFFFF"/>
        </w:rPr>
      </w:pPr>
      <w:r w:rsidRPr="00020D66">
        <w:rPr>
          <w:rFonts w:eastAsia="Calibri" w:cs="Times New Roman"/>
          <w:b/>
          <w:color w:val="000000"/>
          <w:sz w:val="28"/>
          <w:szCs w:val="28"/>
          <w:lang w:val="nl-NL"/>
        </w:rPr>
        <w:t xml:space="preserve">Bước 2: Thực hiện nhiệm vụ: </w:t>
      </w:r>
      <w:r w:rsidRPr="00020D66">
        <w:rPr>
          <w:rFonts w:eastAsia="Calibri" w:cs="Times New Roman"/>
          <w:color w:val="000000"/>
          <w:sz w:val="28"/>
          <w:szCs w:val="28"/>
          <w:lang w:val="nl-NL"/>
        </w:rPr>
        <w:t>HS quan sát và chú ý lắng nghe, thảo luận nhóm và thực hiện yêu cầu theo dẫn dắt của GV.</w:t>
      </w:r>
    </w:p>
    <w:p w:rsidR="008F7064" w:rsidRPr="00020D66" w:rsidRDefault="00041721">
      <w:pPr>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3: Báo cáo, thảo luận: </w:t>
      </w:r>
      <w:r w:rsidRPr="00020D66">
        <w:rPr>
          <w:rFonts w:eastAsia="Calibri" w:cs="Times New Roman"/>
          <w:color w:val="000000"/>
          <w:sz w:val="28"/>
          <w:szCs w:val="28"/>
          <w:lang w:val="nl-NL"/>
        </w:rPr>
        <w:t>GV gọi đại diện một số thành viên nhóm r HS trả lời, HS khác nhận xét, bổ sung.</w:t>
      </w:r>
    </w:p>
    <w:p w:rsidR="008F7064" w:rsidRPr="00020D66" w:rsidRDefault="00041721">
      <w:pPr>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4: Kết luận, nhận định: </w:t>
      </w:r>
      <w:r w:rsidRPr="00020D66">
        <w:rPr>
          <w:rFonts w:eastAsia="Calibri" w:cs="Times New Roman"/>
          <w:color w:val="000000"/>
          <w:sz w:val="28"/>
          <w:szCs w:val="28"/>
          <w:lang w:val="nl-NL"/>
        </w:rPr>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rsidR="008F7064" w:rsidRPr="00020D66" w:rsidRDefault="00041721">
      <w:pPr>
        <w:spacing w:before="120" w:after="120" w:line="240" w:lineRule="auto"/>
        <w:jc w:val="both"/>
        <w:rPr>
          <w:rFonts w:eastAsia="Calibri" w:cs="Times New Roman"/>
          <w:b/>
          <w:color w:val="000000"/>
          <w:sz w:val="28"/>
          <w:szCs w:val="28"/>
          <w:lang w:val="nl-NL"/>
        </w:rPr>
      </w:pPr>
      <m:oMath>
        <m:r>
          <w:rPr>
            <w:rFonts w:ascii="Cambria Math" w:eastAsia="Calibri" w:hAnsi="Cambria Math" w:cs="Times New Roman"/>
            <w:color w:val="000000"/>
            <w:sz w:val="28"/>
            <w:szCs w:val="28"/>
            <w:lang w:val="nl-NL"/>
          </w:rPr>
          <m:t>⇒</m:t>
        </m:r>
      </m:oMath>
      <w:r w:rsidRPr="00020D66">
        <w:rPr>
          <w:rFonts w:eastAsia="Calibri" w:cs="Times New Roman"/>
          <w:b/>
          <w:color w:val="000000"/>
          <w:sz w:val="28"/>
          <w:szCs w:val="28"/>
          <w:lang w:val="nl-NL"/>
        </w:rPr>
        <w:t>Bài 2: Cộng, trừ, nhân, chia số hữu tỉ.</w:t>
      </w:r>
    </w:p>
    <w:p w:rsidR="008F7064" w:rsidRPr="00020D66" w:rsidRDefault="00041721">
      <w:pPr>
        <w:spacing w:before="120"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B.</w:t>
      </w:r>
      <w:r w:rsidRPr="00020D66">
        <w:rPr>
          <w:rFonts w:eastAsia="Calibri" w:cs="Times New Roman"/>
          <w:color w:val="000000"/>
          <w:sz w:val="28"/>
          <w:szCs w:val="28"/>
          <w:lang w:val="nl-NL"/>
        </w:rPr>
        <w:t xml:space="preserve"> </w:t>
      </w:r>
      <w:r w:rsidRPr="00020D66">
        <w:rPr>
          <w:rFonts w:eastAsia="Calibri" w:cs="Times New Roman"/>
          <w:b/>
          <w:color w:val="000000"/>
          <w:sz w:val="28"/>
          <w:szCs w:val="28"/>
          <w:lang w:val="nl-NL"/>
        </w:rPr>
        <w:t>HÌNH THÀNH KIẾN THỨC MỚI</w:t>
      </w:r>
    </w:p>
    <w:p w:rsidR="008F7064" w:rsidRPr="00020D66" w:rsidRDefault="00041721">
      <w:pPr>
        <w:spacing w:before="120"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Hoạt động 1: Cộng và trừ hai số hữu tỉ</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a) Mục tiêu:</w:t>
      </w:r>
      <w:r w:rsidRPr="00020D66">
        <w:rPr>
          <w:rFonts w:eastAsia="Calibri" w:cs="Times New Roman"/>
          <w:color w:val="000000"/>
          <w:sz w:val="28"/>
          <w:szCs w:val="28"/>
          <w:lang w:val="nl-NL"/>
        </w:rPr>
        <w:t xml:space="preserve">  </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lastRenderedPageBreak/>
        <w:t>- Hình thành quy tắc cộng và trừ hai số hữu tỉ.</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xml:space="preserve">- </w:t>
      </w:r>
      <w:r w:rsidRPr="00020D66">
        <w:rPr>
          <w:rFonts w:eastAsia="Calibri" w:cs="Times New Roman"/>
          <w:color w:val="000000"/>
          <w:sz w:val="28"/>
          <w:szCs w:val="28"/>
        </w:rPr>
        <w:t>Giúp HS có cơ hội trải nghiệm phép cộng, phép trừ hai số hữu tỉ dựa trên phép cộng, phép trừ hai phân số.</w:t>
      </w:r>
    </w:p>
    <w:p w:rsidR="008F7064" w:rsidRPr="00020D66" w:rsidRDefault="00041721">
      <w:pPr>
        <w:tabs>
          <w:tab w:val="left" w:pos="567"/>
          <w:tab w:val="left" w:pos="1134"/>
        </w:tabs>
        <w:spacing w:before="120"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b) Nội dung:</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w:t>
      </w:r>
      <w:r w:rsidRPr="00020D66">
        <w:rPr>
          <w:rFonts w:eastAsia="Calibri" w:cs="Times New Roman"/>
          <w:b/>
          <w:color w:val="000000"/>
          <w:sz w:val="28"/>
          <w:szCs w:val="28"/>
          <w:lang w:val="nl-NL"/>
        </w:rPr>
        <w:t xml:space="preserve"> </w:t>
      </w:r>
      <w:r w:rsidRPr="00020D66">
        <w:rPr>
          <w:rFonts w:eastAsia="Calibri" w:cs="Times New Roman"/>
          <w:color w:val="000000"/>
          <w:sz w:val="28"/>
          <w:szCs w:val="28"/>
          <w:lang w:val="nl-NL"/>
        </w:rPr>
        <w:t>HS tìm hiểu nội dung kiến thức cộng, trừ hai số hữu tỉ theo yêu cầu, dẫn dắt của GV và thực hành làm các bài tập ví dụ, luyện tập, vận dụng để ghi nhớ quy tắc cộng trừ hai số hữu tỉ.</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c) Sản phẩm: </w:t>
      </w:r>
      <w:r w:rsidRPr="00020D66">
        <w:rPr>
          <w:rFonts w:eastAsia="Calibri" w:cs="Times New Roman"/>
          <w:color w:val="000000"/>
          <w:sz w:val="28"/>
          <w:szCs w:val="28"/>
          <w:lang w:val="nl-NL"/>
        </w:rPr>
        <w:t>HS củng cổ lại quy tắc cộng, trừ phân số ; biết cách cộng trừ hai số hữu tỉ và giải quyết được các bài tập cộng trừ hai số hữu tỉ.</w:t>
      </w:r>
    </w:p>
    <w:p w:rsidR="008F7064" w:rsidRPr="00020D66" w:rsidRDefault="00041721">
      <w:pPr>
        <w:tabs>
          <w:tab w:val="left" w:pos="567"/>
          <w:tab w:val="left" w:pos="1134"/>
        </w:tabs>
        <w:spacing w:before="120"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d) Tổ chức thực hiện:</w:t>
      </w:r>
    </w:p>
    <w:tbl>
      <w:tblPr>
        <w:tblStyle w:val="TableGrid1"/>
        <w:tblW w:w="9355" w:type="dxa"/>
        <w:tblLook w:val="04A0" w:firstRow="1" w:lastRow="0" w:firstColumn="1" w:lastColumn="0" w:noHBand="0" w:noVBand="1"/>
      </w:tblPr>
      <w:tblGrid>
        <w:gridCol w:w="3955"/>
        <w:gridCol w:w="5400"/>
      </w:tblGrid>
      <w:tr w:rsidR="008F7064" w:rsidRPr="00020D66">
        <w:tc>
          <w:tcPr>
            <w:tcW w:w="3955" w:type="dxa"/>
          </w:tcPr>
          <w:p w:rsidR="008F7064" w:rsidRPr="00020D66" w:rsidRDefault="00041721">
            <w:pPr>
              <w:tabs>
                <w:tab w:val="left" w:pos="567"/>
                <w:tab w:val="left" w:pos="1134"/>
              </w:tabs>
              <w:spacing w:before="120" w:after="120" w:line="240" w:lineRule="auto"/>
              <w:jc w:val="center"/>
              <w:rPr>
                <w:rFonts w:eastAsia="Calibri" w:hAnsi="Times New Roman" w:cs="Times New Roman"/>
                <w:b/>
                <w:color w:val="000000"/>
                <w:sz w:val="28"/>
                <w:szCs w:val="28"/>
                <w:lang w:val="nl-NL"/>
              </w:rPr>
            </w:pPr>
            <w:r w:rsidRPr="00020D66">
              <w:rPr>
                <w:rFonts w:eastAsia="Calibri" w:hAnsi="Times New Roman" w:cs="Times New Roman"/>
                <w:b/>
                <w:color w:val="000000"/>
                <w:sz w:val="28"/>
                <w:szCs w:val="28"/>
                <w:lang w:val="nl-NL"/>
              </w:rPr>
              <w:t>HĐ CỦA GV VÀ HS</w:t>
            </w:r>
          </w:p>
        </w:tc>
        <w:tc>
          <w:tcPr>
            <w:tcW w:w="5400" w:type="dxa"/>
          </w:tcPr>
          <w:p w:rsidR="008F7064" w:rsidRPr="00020D66" w:rsidRDefault="00041721">
            <w:pPr>
              <w:tabs>
                <w:tab w:val="left" w:pos="567"/>
                <w:tab w:val="left" w:pos="1134"/>
              </w:tabs>
              <w:spacing w:before="120" w:after="120" w:line="240" w:lineRule="auto"/>
              <w:jc w:val="center"/>
              <w:rPr>
                <w:rFonts w:eastAsia="Calibri" w:hAnsi="Times New Roman" w:cs="Times New Roman"/>
                <w:b/>
                <w:color w:val="000000"/>
                <w:sz w:val="28"/>
                <w:szCs w:val="28"/>
                <w:lang w:val="nl-NL"/>
              </w:rPr>
            </w:pPr>
            <w:r w:rsidRPr="00020D66">
              <w:rPr>
                <w:rFonts w:eastAsia="Calibri" w:hAnsi="Times New Roman" w:cs="Times New Roman"/>
                <w:b/>
                <w:color w:val="000000"/>
                <w:sz w:val="28"/>
                <w:szCs w:val="28"/>
                <w:lang w:val="nl-NL"/>
              </w:rPr>
              <w:t>SẢN PHẨM DỰ KIẾN</w:t>
            </w:r>
          </w:p>
        </w:tc>
      </w:tr>
      <w:tr w:rsidR="008F7064" w:rsidRPr="00020D66">
        <w:trPr>
          <w:trHeight w:val="1088"/>
        </w:trPr>
        <w:tc>
          <w:tcPr>
            <w:tcW w:w="3955" w:type="dxa"/>
          </w:tcPr>
          <w:p w:rsidR="008F7064" w:rsidRPr="00020D66" w:rsidRDefault="00041721">
            <w:pPr>
              <w:spacing w:before="120" w:after="120" w:line="240" w:lineRule="auto"/>
              <w:jc w:val="both"/>
              <w:rPr>
                <w:rFonts w:eastAsia="Calibri" w:hAnsi="Times New Roman" w:cs="Times New Roman"/>
                <w:b/>
                <w:color w:val="000000"/>
                <w:sz w:val="28"/>
                <w:szCs w:val="28"/>
              </w:rPr>
            </w:pPr>
            <w:r w:rsidRPr="00020D66">
              <w:rPr>
                <w:rFonts w:eastAsia="Calibri" w:hAnsi="Times New Roman" w:cs="Times New Roman"/>
                <w:b/>
                <w:color w:val="000000"/>
                <w:sz w:val="28"/>
                <w:szCs w:val="28"/>
              </w:rPr>
              <w:t>Bước 1: Chuyển giao nhiệm vụ:</w:t>
            </w:r>
          </w:p>
          <w:p w:rsidR="008F7064" w:rsidRPr="00020D66" w:rsidRDefault="00041721">
            <w:pPr>
              <w:spacing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xml:space="preserve">- GV yêu cầu HS thảo luận nhóm thực hiện </w:t>
            </w:r>
            <w:r w:rsidRPr="00020D66">
              <w:rPr>
                <w:rFonts w:eastAsia="Calibri" w:hAnsi="Times New Roman" w:cs="Times New Roman"/>
                <w:b/>
                <w:color w:val="000000"/>
                <w:sz w:val="28"/>
                <w:szCs w:val="28"/>
                <w:lang w:val="nl-NL"/>
              </w:rPr>
              <w:t>HĐ1</w:t>
            </w:r>
            <w:r w:rsidRPr="00020D66">
              <w:rPr>
                <w:rFonts w:eastAsia="Calibri" w:hAnsi="Times New Roman" w:cs="Times New Roman"/>
                <w:color w:val="000000"/>
                <w:sz w:val="28"/>
                <w:szCs w:val="28"/>
                <w:lang w:val="nl-NL"/>
              </w:rPr>
              <w:t xml:space="preserve"> và </w:t>
            </w:r>
            <w:r w:rsidRPr="00020D66">
              <w:rPr>
                <w:rFonts w:eastAsia="Calibri" w:hAnsi="Times New Roman" w:cs="Times New Roman"/>
                <w:b/>
                <w:color w:val="000000"/>
                <w:sz w:val="28"/>
                <w:szCs w:val="28"/>
                <w:lang w:val="nl-NL"/>
              </w:rPr>
              <w:t>HĐ2</w:t>
            </w:r>
            <w:r w:rsidRPr="00020D66">
              <w:rPr>
                <w:rFonts w:eastAsia="Calibri" w:hAnsi="Times New Roman" w:cs="Times New Roman"/>
                <w:color w:val="000000"/>
                <w:sz w:val="28"/>
                <w:szCs w:val="28"/>
                <w:lang w:val="nl-NL"/>
              </w:rPr>
              <w:t xml:space="preserve"> để ôn lại quy tắc và cách cộng, trừ phân số (cùng mẫu, khác mẫu).</w:t>
            </w:r>
          </w:p>
          <w:p w:rsidR="008F7064" w:rsidRPr="00020D66" w:rsidRDefault="00041721">
            <w:pPr>
              <w:spacing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GV dẫn dắt, đặt câu hỏi và rút ra kết luận trong hộp kiến thức (GV đặt câu hỏi: “</w:t>
            </w:r>
            <w:r w:rsidRPr="00020D66">
              <w:rPr>
                <w:rFonts w:eastAsia="Calibri" w:hAnsi="Times New Roman" w:cs="Times New Roman"/>
                <w:i/>
                <w:color w:val="000000"/>
                <w:sz w:val="28"/>
                <w:szCs w:val="28"/>
              </w:rPr>
              <w:t>Vậy muốn cộng trừ hai số hữu tỉ, ta làm như thế nào</w:t>
            </w:r>
            <w:r w:rsidRPr="00020D66">
              <w:rPr>
                <w:rFonts w:eastAsia="Calibri" w:hAnsi="Times New Roman" w:cs="Times New Roman"/>
                <w:color w:val="000000"/>
                <w:sz w:val="28"/>
                <w:szCs w:val="28"/>
              </w:rPr>
              <w:t>?”)</w:t>
            </w:r>
          </w:p>
          <w:p w:rsidR="008F7064" w:rsidRPr="00020D66" w:rsidRDefault="00041721">
            <w:pPr>
              <w:spacing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GV mời một vài HS đọc khung kiến thức trọng tâm.</w:t>
            </w:r>
          </w:p>
          <w:p w:rsidR="008F7064" w:rsidRPr="00020D66" w:rsidRDefault="00041721">
            <w:pPr>
              <w:spacing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GV hướng dẫn, trình bày mẫu và phân tích lần lượt các bước (mô tả các tính chất của phép cộng) cho HS hiểu và rõ cách trình bày.</w:t>
            </w:r>
          </w:p>
          <w:p w:rsidR="008F7064" w:rsidRPr="00020D66" w:rsidRDefault="00041721">
            <w:pPr>
              <w:spacing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GV cho HS rút ra nhận xét:</w:t>
            </w:r>
          </w:p>
          <w:p w:rsidR="008F7064" w:rsidRPr="00020D66" w:rsidRDefault="00041721">
            <w:pPr>
              <w:spacing w:after="120" w:line="240" w:lineRule="auto"/>
              <w:jc w:val="both"/>
              <w:rPr>
                <w:rFonts w:eastAsia="Calibri" w:hAnsi="Times New Roman" w:cs="Times New Roman"/>
                <w:i/>
                <w:color w:val="000000"/>
                <w:sz w:val="28"/>
                <w:szCs w:val="28"/>
              </w:rPr>
            </w:pPr>
            <w:r w:rsidRPr="00020D66">
              <w:rPr>
                <w:rFonts w:eastAsia="Calibri" w:hAnsi="Times New Roman" w:cs="Times New Roman"/>
                <w:i/>
                <w:color w:val="000000"/>
                <w:sz w:val="28"/>
                <w:szCs w:val="28"/>
              </w:rPr>
              <w:t>Phép cộng số hữu tỉ cũng có tính chất giao hoán, kết hợp giống phép cộng phân số.</w:t>
            </w:r>
          </w:p>
          <w:p w:rsidR="008F7064" w:rsidRPr="00020D66" w:rsidRDefault="00041721">
            <w:pPr>
              <w:spacing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xml:space="preserve">- GV lưu ý HS phần </w:t>
            </w:r>
            <w:r w:rsidRPr="00020D66">
              <w:rPr>
                <w:rFonts w:eastAsia="Calibri" w:hAnsi="Times New Roman" w:cs="Times New Roman"/>
                <w:b/>
                <w:i/>
                <w:color w:val="000000"/>
                <w:sz w:val="28"/>
                <w:szCs w:val="28"/>
              </w:rPr>
              <w:t>Chú ý</w:t>
            </w:r>
            <w:r w:rsidRPr="00020D66">
              <w:rPr>
                <w:rFonts w:eastAsia="Calibri" w:hAnsi="Times New Roman" w:cs="Times New Roman"/>
                <w:color w:val="000000"/>
                <w:sz w:val="28"/>
                <w:szCs w:val="28"/>
              </w:rPr>
              <w:t xml:space="preserve">: </w:t>
            </w:r>
          </w:p>
          <w:p w:rsidR="008F7064" w:rsidRPr="00020D66" w:rsidRDefault="00041721">
            <w:pPr>
              <w:spacing w:after="120" w:line="240" w:lineRule="auto"/>
              <w:jc w:val="both"/>
              <w:rPr>
                <w:rFonts w:eastAsia="Calibri" w:hAnsi="Times New Roman" w:cs="Times New Roman"/>
                <w:i/>
                <w:color w:val="000000"/>
                <w:sz w:val="28"/>
                <w:szCs w:val="28"/>
              </w:rPr>
            </w:pPr>
            <w:r w:rsidRPr="00020D66">
              <w:rPr>
                <w:rFonts w:eastAsia="Calibri" w:hAnsi="Times New Roman" w:cs="Times New Roman"/>
                <w:i/>
                <w:color w:val="000000"/>
                <w:sz w:val="28"/>
                <w:szCs w:val="28"/>
              </w:rPr>
              <w:t>Nếu hai số hữu tỉ đều được cho dưới dạng số thập phân thì ta nên thực hiện phép tính với số thập phân.</w:t>
            </w:r>
          </w:p>
          <w:p w:rsidR="008F7064" w:rsidRPr="00020D66" w:rsidRDefault="00041721">
            <w:pPr>
              <w:spacing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xml:space="preserve">- GV yêu cầu HS tự làm </w:t>
            </w:r>
            <w:r w:rsidRPr="00020D66">
              <w:rPr>
                <w:rFonts w:eastAsia="Calibri" w:hAnsi="Times New Roman" w:cs="Times New Roman"/>
                <w:b/>
                <w:color w:val="000000"/>
                <w:sz w:val="28"/>
                <w:szCs w:val="28"/>
              </w:rPr>
              <w:t xml:space="preserve">Luyện </w:t>
            </w:r>
            <w:r w:rsidRPr="00020D66">
              <w:rPr>
                <w:rFonts w:eastAsia="Calibri" w:hAnsi="Times New Roman" w:cs="Times New Roman"/>
                <w:b/>
                <w:color w:val="000000"/>
                <w:sz w:val="28"/>
                <w:szCs w:val="28"/>
              </w:rPr>
              <w:lastRenderedPageBreak/>
              <w:t>tập 1</w:t>
            </w:r>
            <w:r w:rsidRPr="00020D66">
              <w:rPr>
                <w:rFonts w:eastAsia="Calibri" w:hAnsi="Times New Roman" w:cs="Times New Roman"/>
                <w:color w:val="000000"/>
                <w:sz w:val="28"/>
                <w:szCs w:val="28"/>
              </w:rPr>
              <w:t xml:space="preserve"> và gọi hai HS lên bảng làm.</w:t>
            </w:r>
          </w:p>
          <w:p w:rsidR="008F7064" w:rsidRPr="00020D66" w:rsidRDefault="00041721">
            <w:pPr>
              <w:spacing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xml:space="preserve">- GV yêu cầu HS đọc hiểu </w:t>
            </w:r>
            <w:r w:rsidRPr="00020D66">
              <w:rPr>
                <w:rFonts w:eastAsia="Calibri" w:hAnsi="Times New Roman" w:cs="Times New Roman"/>
                <w:i/>
                <w:color w:val="000000"/>
                <w:sz w:val="28"/>
                <w:szCs w:val="28"/>
              </w:rPr>
              <w:t>Ví dụ 2</w:t>
            </w:r>
            <w:r w:rsidRPr="00020D66">
              <w:rPr>
                <w:rFonts w:eastAsia="Calibri" w:hAnsi="Times New Roman" w:cs="Times New Roman"/>
                <w:color w:val="000000"/>
                <w:sz w:val="28"/>
                <w:szCs w:val="28"/>
              </w:rPr>
              <w:t xml:space="preserve">, sau đó trình bày và phân tích cho HS </w:t>
            </w:r>
            <w:r w:rsidRPr="00020D66">
              <w:rPr>
                <w:rFonts w:eastAsia="Calibri" w:hAnsi="Times New Roman" w:cs="Times New Roman"/>
                <w:i/>
                <w:color w:val="000000"/>
                <w:sz w:val="28"/>
                <w:szCs w:val="28"/>
              </w:rPr>
              <w:t xml:space="preserve">Ví dụ 2 </w:t>
            </w:r>
            <w:r w:rsidRPr="00020D66">
              <w:rPr>
                <w:rFonts w:eastAsia="Calibri" w:hAnsi="Times New Roman" w:cs="Times New Roman"/>
                <w:color w:val="000000"/>
                <w:sz w:val="28"/>
                <w:szCs w:val="28"/>
              </w:rPr>
              <w:t>để HS</w:t>
            </w:r>
            <w:r w:rsidRPr="00020D66">
              <w:rPr>
                <w:rFonts w:eastAsia="Calibri" w:hAnsi="Times New Roman" w:cs="Times New Roman"/>
                <w:i/>
                <w:color w:val="000000"/>
                <w:sz w:val="28"/>
                <w:szCs w:val="28"/>
              </w:rPr>
              <w:t xml:space="preserve"> </w:t>
            </w:r>
            <w:r w:rsidRPr="00020D66">
              <w:rPr>
                <w:rFonts w:eastAsia="Calibri" w:hAnsi="Times New Roman" w:cs="Times New Roman"/>
                <w:color w:val="000000"/>
                <w:sz w:val="28"/>
                <w:szCs w:val="28"/>
              </w:rPr>
              <w:t>nhớ lại quy tắc dấu ngoặc và thấy quy tắc tắc dấu ngoặc cũng đúng cho số hữu tỉ.</w:t>
            </w:r>
          </w:p>
          <w:p w:rsidR="008F7064" w:rsidRPr="00020D66" w:rsidRDefault="00041721">
            <w:pPr>
              <w:tabs>
                <w:tab w:val="left" w:pos="567"/>
                <w:tab w:val="left" w:pos="1134"/>
              </w:tabs>
              <w:spacing w:before="120"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xml:space="preserve">- GV dẫn dắt, đặt câu hỏi rút ra </w:t>
            </w:r>
            <w:r w:rsidRPr="00020D66">
              <w:rPr>
                <w:rFonts w:eastAsia="Calibri" w:hAnsi="Times New Roman" w:cs="Times New Roman"/>
                <w:b/>
                <w:i/>
                <w:color w:val="000000"/>
                <w:sz w:val="28"/>
                <w:szCs w:val="28"/>
                <w:lang w:val="nl-NL"/>
              </w:rPr>
              <w:t>Chú ý</w:t>
            </w:r>
            <w:r w:rsidRPr="00020D66">
              <w:rPr>
                <w:rFonts w:eastAsia="Calibri" w:hAnsi="Times New Roman" w:cs="Times New Roman"/>
                <w:color w:val="000000"/>
                <w:sz w:val="28"/>
                <w:szCs w:val="28"/>
                <w:lang w:val="nl-NL"/>
              </w:rPr>
              <w:t xml:space="preserve"> như trong SGK:</w:t>
            </w:r>
          </w:p>
          <w:p w:rsidR="008F7064" w:rsidRPr="00020D66" w:rsidRDefault="00041721">
            <w:pPr>
              <w:tabs>
                <w:tab w:val="left" w:pos="567"/>
                <w:tab w:val="left" w:pos="1134"/>
              </w:tabs>
              <w:spacing w:before="120" w:after="120" w:line="240" w:lineRule="auto"/>
              <w:jc w:val="both"/>
              <w:rPr>
                <w:rFonts w:eastAsia="Calibri" w:hAnsi="Times New Roman" w:cs="Times New Roman"/>
                <w:b/>
                <w:i/>
                <w:color w:val="000000"/>
                <w:sz w:val="28"/>
                <w:szCs w:val="28"/>
                <w:lang w:val="nl-NL"/>
              </w:rPr>
            </w:pPr>
            <w:r w:rsidRPr="00020D66">
              <w:rPr>
                <w:rFonts w:eastAsia="Calibri" w:hAnsi="Times New Roman" w:cs="Times New Roman"/>
                <w:b/>
                <w:i/>
                <w:color w:val="000000"/>
                <w:sz w:val="28"/>
                <w:szCs w:val="28"/>
                <w:lang w:val="nl-NL"/>
              </w:rPr>
              <w:t xml:space="preserve">Chú ý: </w:t>
            </w:r>
          </w:p>
          <w:p w:rsidR="008F7064" w:rsidRPr="00020D66" w:rsidRDefault="00041721">
            <w:pPr>
              <w:tabs>
                <w:tab w:val="left" w:pos="567"/>
                <w:tab w:val="left" w:pos="1134"/>
              </w:tabs>
              <w:spacing w:before="120" w:after="120" w:line="240" w:lineRule="auto"/>
              <w:jc w:val="both"/>
              <w:rPr>
                <w:rFonts w:eastAsia="Calibri" w:hAnsi="Times New Roman" w:cs="Times New Roman"/>
                <w:i/>
                <w:color w:val="000000"/>
                <w:sz w:val="28"/>
                <w:szCs w:val="28"/>
                <w:lang w:val="nl-NL"/>
              </w:rPr>
            </w:pPr>
            <w:r w:rsidRPr="00020D66">
              <w:rPr>
                <w:rFonts w:eastAsia="Calibri" w:hAnsi="Times New Roman" w:cs="Times New Roman"/>
                <w:i/>
                <w:color w:val="000000"/>
                <w:sz w:val="28"/>
                <w:szCs w:val="28"/>
                <w:lang w:val="nl-NL"/>
              </w:rPr>
              <w:t>Đối với một tổng trong Q, ta có thể đổi chỗ các số hạng, đặt dấu ngoặc để nhóm các số hạng một cách tùy ý như các tổng trong Z.</w:t>
            </w:r>
          </w:p>
          <w:p w:rsidR="008F7064" w:rsidRPr="00020D66" w:rsidRDefault="00041721">
            <w:pPr>
              <w:tabs>
                <w:tab w:val="left" w:pos="567"/>
                <w:tab w:val="left" w:pos="1134"/>
              </w:tabs>
              <w:spacing w:before="120"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xml:space="preserve">- GV yêu cầu cá nhân HS thực hiện </w:t>
            </w:r>
            <w:r w:rsidRPr="00020D66">
              <w:rPr>
                <w:rFonts w:eastAsia="Calibri" w:hAnsi="Times New Roman" w:cs="Times New Roman"/>
                <w:b/>
                <w:color w:val="000000"/>
                <w:sz w:val="28"/>
                <w:szCs w:val="28"/>
                <w:lang w:val="nl-NL"/>
              </w:rPr>
              <w:t>Luyện tập 2</w:t>
            </w:r>
            <w:r w:rsidRPr="00020D66">
              <w:rPr>
                <w:rFonts w:eastAsia="Calibri" w:hAnsi="Times New Roman" w:cs="Times New Roman"/>
                <w:color w:val="000000"/>
                <w:sz w:val="28"/>
                <w:szCs w:val="28"/>
                <w:lang w:val="nl-NL"/>
              </w:rPr>
              <w:t xml:space="preserve"> vào vở để củng cố việc áp dụng quy tắc dấu ngoặc trong tính toán và gọi hai HS lên bảng trình bày lời giải.</w:t>
            </w:r>
          </w:p>
          <w:p w:rsidR="008F7064" w:rsidRPr="00020D66" w:rsidRDefault="00041721">
            <w:pPr>
              <w:tabs>
                <w:tab w:val="left" w:pos="567"/>
                <w:tab w:val="left" w:pos="1134"/>
              </w:tabs>
              <w:spacing w:before="120"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xml:space="preserve">- GV yêu cầu HS áp dụng quy tắc cộng, trừ số hữu tỉ tự làm </w:t>
            </w:r>
            <w:r w:rsidRPr="00020D66">
              <w:rPr>
                <w:rFonts w:eastAsia="Calibri" w:hAnsi="Times New Roman" w:cs="Times New Roman"/>
                <w:b/>
                <w:color w:val="000000"/>
                <w:sz w:val="28"/>
                <w:szCs w:val="28"/>
                <w:lang w:val="nl-NL"/>
              </w:rPr>
              <w:t>Vận dụng 1</w:t>
            </w:r>
            <w:r w:rsidRPr="00020D66">
              <w:rPr>
                <w:rFonts w:eastAsia="Calibri" w:hAnsi="Times New Roman" w:cs="Times New Roman"/>
                <w:color w:val="000000"/>
                <w:sz w:val="28"/>
                <w:szCs w:val="28"/>
                <w:lang w:val="nl-NL"/>
              </w:rPr>
              <w:t xml:space="preserve"> và gọi một HS lên bảng trình bày.</w:t>
            </w:r>
          </w:p>
          <w:p w:rsidR="008F7064" w:rsidRPr="00020D66" w:rsidRDefault="00041721">
            <w:pPr>
              <w:tabs>
                <w:tab w:val="left" w:pos="567"/>
                <w:tab w:val="left" w:pos="1134"/>
              </w:tabs>
              <w:spacing w:before="120" w:after="120" w:line="240" w:lineRule="auto"/>
              <w:jc w:val="both"/>
              <w:rPr>
                <w:rFonts w:eastAsia="Calibri" w:hAnsi="Times New Roman" w:cs="Times New Roman"/>
                <w:b/>
                <w:color w:val="000000"/>
                <w:sz w:val="28"/>
                <w:szCs w:val="28"/>
                <w:lang w:val="nl-NL"/>
              </w:rPr>
            </w:pPr>
            <w:r w:rsidRPr="00020D66">
              <w:rPr>
                <w:rFonts w:eastAsia="Calibri" w:hAnsi="Times New Roman" w:cs="Times New Roman"/>
                <w:b/>
                <w:color w:val="000000"/>
                <w:sz w:val="28"/>
                <w:szCs w:val="28"/>
              </w:rPr>
              <w:t xml:space="preserve">Bước 2: Thực hiện nhiệm vụ: </w:t>
            </w:r>
          </w:p>
          <w:p w:rsidR="008F7064" w:rsidRPr="00020D66" w:rsidRDefault="00041721">
            <w:pPr>
              <w:spacing w:before="120"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HĐ cá nhân: HS suy nghĩ, hoàn thành vở.</w:t>
            </w:r>
          </w:p>
          <w:p w:rsidR="008F7064" w:rsidRPr="00020D66" w:rsidRDefault="00041721">
            <w:pPr>
              <w:spacing w:before="120"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xml:space="preserve">- HĐ nhóm: các thành viên trao đổi, đóng góp ý kiến và tổng hợp ghi vào bảng nhóm. </w:t>
            </w:r>
          </w:p>
          <w:p w:rsidR="008F7064" w:rsidRPr="00020D66" w:rsidRDefault="00041721">
            <w:pPr>
              <w:spacing w:before="120"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Cả lớp chú ý thực hiện các yêu cầu của GV, chú ý bài làm các bạn và nhận xét.</w:t>
            </w:r>
          </w:p>
          <w:p w:rsidR="008F7064" w:rsidRPr="00020D66" w:rsidRDefault="00041721">
            <w:pPr>
              <w:spacing w:before="120"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xml:space="preserve">- GV: quan sát và trợ giúp HS.  </w:t>
            </w:r>
          </w:p>
          <w:p w:rsidR="008F7064" w:rsidRPr="00020D66" w:rsidRDefault="00041721">
            <w:pPr>
              <w:spacing w:before="120" w:after="120" w:line="240" w:lineRule="auto"/>
              <w:jc w:val="both"/>
              <w:rPr>
                <w:rFonts w:eastAsia="Calibri" w:hAnsi="Times New Roman" w:cs="Times New Roman"/>
                <w:b/>
                <w:color w:val="000000"/>
                <w:sz w:val="28"/>
                <w:szCs w:val="28"/>
              </w:rPr>
            </w:pPr>
            <w:r w:rsidRPr="00020D66">
              <w:rPr>
                <w:rFonts w:eastAsia="Calibri" w:hAnsi="Times New Roman" w:cs="Times New Roman"/>
                <w:b/>
                <w:color w:val="000000"/>
                <w:sz w:val="28"/>
                <w:szCs w:val="28"/>
              </w:rPr>
              <w:t xml:space="preserve">Bước 3: Báo cáo, thảo luận: </w:t>
            </w:r>
          </w:p>
          <w:p w:rsidR="008F7064" w:rsidRPr="00020D66" w:rsidRDefault="00041721">
            <w:pPr>
              <w:spacing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HS trả lời trình bày miệng/ trình bày bảng, cả lớp nhận xét, GV đánh giá, dẫn dắt, chốt lại kiến thức.</w:t>
            </w:r>
          </w:p>
          <w:p w:rsidR="008F7064" w:rsidRPr="00020D66" w:rsidRDefault="00041721">
            <w:pPr>
              <w:spacing w:before="120" w:after="120" w:line="240" w:lineRule="auto"/>
              <w:jc w:val="both"/>
              <w:rPr>
                <w:rFonts w:eastAsia="Calibri" w:hAnsi="Times New Roman" w:cs="Times New Roman"/>
                <w:color w:val="000000"/>
                <w:sz w:val="28"/>
                <w:szCs w:val="28"/>
              </w:rPr>
            </w:pPr>
            <w:r w:rsidRPr="00020D66">
              <w:rPr>
                <w:rFonts w:eastAsia="Calibri" w:hAnsi="Times New Roman" w:cs="Times New Roman"/>
                <w:b/>
                <w:color w:val="000000"/>
                <w:sz w:val="28"/>
                <w:szCs w:val="28"/>
              </w:rPr>
              <w:t xml:space="preserve">Bước 4: Kết luận, nhận định: </w:t>
            </w:r>
            <w:r w:rsidRPr="00020D66">
              <w:rPr>
                <w:rFonts w:eastAsia="Calibri" w:hAnsi="Times New Roman" w:cs="Times New Roman"/>
                <w:color w:val="000000"/>
                <w:sz w:val="28"/>
                <w:szCs w:val="28"/>
              </w:rPr>
              <w:lastRenderedPageBreak/>
              <w:t>GV tổng quát, nhận xét quá trình hoạt động của các HS, cho HS nhắc lại cách cộng, trừ hai số hữu tỉ.</w:t>
            </w:r>
          </w:p>
        </w:tc>
        <w:tc>
          <w:tcPr>
            <w:tcW w:w="5400" w:type="dxa"/>
          </w:tcPr>
          <w:p w:rsidR="008F7064" w:rsidRPr="00020D66" w:rsidRDefault="00041721">
            <w:pPr>
              <w:spacing w:after="120" w:line="240" w:lineRule="auto"/>
              <w:jc w:val="both"/>
              <w:rPr>
                <w:rFonts w:eastAsia="Calibri" w:hAnsi="Times New Roman" w:cs="Times New Roman"/>
                <w:b/>
                <w:color w:val="000000"/>
                <w:sz w:val="28"/>
                <w:szCs w:val="28"/>
                <w:lang w:val="nl-NL"/>
              </w:rPr>
            </w:pPr>
            <w:r w:rsidRPr="00020D66">
              <w:rPr>
                <w:rFonts w:eastAsia="Calibri" w:hAnsi="Times New Roman" w:cs="Times New Roman"/>
                <w:b/>
                <w:color w:val="000000"/>
                <w:sz w:val="28"/>
                <w:szCs w:val="28"/>
                <w:lang w:val="nl-NL"/>
              </w:rPr>
              <w:lastRenderedPageBreak/>
              <w:t>1. Cộng và trừ hai số hữu tỉ</w:t>
            </w:r>
          </w:p>
          <w:p w:rsidR="008F7064" w:rsidRPr="00020D66" w:rsidRDefault="00041721">
            <w:pPr>
              <w:spacing w:after="120" w:line="240" w:lineRule="auto"/>
              <w:jc w:val="both"/>
              <w:rPr>
                <w:rFonts w:eastAsia="Calibri" w:hAnsi="Times New Roman" w:cs="Times New Roman"/>
                <w:b/>
                <w:i/>
                <w:color w:val="000000"/>
                <w:sz w:val="28"/>
                <w:szCs w:val="28"/>
                <w:u w:val="single"/>
                <w:lang w:val="nl-NL"/>
              </w:rPr>
            </w:pPr>
            <w:r w:rsidRPr="00020D66">
              <w:rPr>
                <w:rFonts w:eastAsia="Calibri" w:hAnsi="Times New Roman" w:cs="Times New Roman"/>
                <w:b/>
                <w:i/>
                <w:color w:val="000000"/>
                <w:sz w:val="28"/>
                <w:szCs w:val="28"/>
                <w:u w:val="single"/>
                <w:lang w:val="nl-NL"/>
              </w:rPr>
              <w:t>HĐ1:</w:t>
            </w:r>
          </w:p>
          <w:p w:rsidR="008F7064" w:rsidRPr="00020D66" w:rsidRDefault="00041721">
            <w:pPr>
              <w:spacing w:before="240" w:after="240" w:line="240" w:lineRule="auto"/>
              <w:jc w:val="both"/>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Quy tắc cộng 2 phân số:</w:t>
            </w:r>
          </w:p>
          <w:p w:rsidR="008F7064" w:rsidRPr="00020D66" w:rsidRDefault="00041721">
            <w:pPr>
              <w:numPr>
                <w:ilvl w:val="0"/>
                <w:numId w:val="6"/>
              </w:numPr>
              <w:spacing w:after="0" w:line="240" w:lineRule="auto"/>
              <w:ind w:left="360"/>
              <w:jc w:val="both"/>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Cùng mẫu: Muốn cộng hai phân số có cùng mẫu số, ta cộng tử số với nhau và giữ nguyên mẫu số.</w:t>
            </w:r>
          </w:p>
          <w:p w:rsidR="008F7064" w:rsidRPr="00020D66" w:rsidRDefault="00041721">
            <w:pPr>
              <w:numPr>
                <w:ilvl w:val="0"/>
                <w:numId w:val="6"/>
              </w:numPr>
              <w:spacing w:after="0" w:line="240" w:lineRule="auto"/>
              <w:ind w:left="360"/>
              <w:jc w:val="both"/>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Khác mẫu: Muốn cộng hai phân số khác mẫu, ta quy đồng mẫu số của chúng, sau đó cộng hai phân số có cùng mẫu.</w:t>
            </w:r>
          </w:p>
          <w:p w:rsidR="008F7064" w:rsidRPr="00020D66" w:rsidRDefault="00041721">
            <w:pPr>
              <w:spacing w:before="240" w:after="240" w:line="240" w:lineRule="auto"/>
              <w:jc w:val="both"/>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Quy tắc trừ 2 phân số:</w:t>
            </w:r>
          </w:p>
          <w:p w:rsidR="008F7064" w:rsidRPr="00020D66" w:rsidRDefault="00041721">
            <w:pPr>
              <w:numPr>
                <w:ilvl w:val="0"/>
                <w:numId w:val="7"/>
              </w:numPr>
              <w:spacing w:after="0" w:line="240" w:lineRule="auto"/>
              <w:ind w:left="360"/>
              <w:jc w:val="both"/>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Cùng mẫu: Muốn trừ 2 phân số có cùng mẫu số, ta trừ tử của số bị trừ cho tử của số trừ và giữ nguyên mẫu.</w:t>
            </w:r>
          </w:p>
          <w:p w:rsidR="008F7064" w:rsidRPr="00020D66" w:rsidRDefault="00041721">
            <w:pPr>
              <w:numPr>
                <w:ilvl w:val="0"/>
                <w:numId w:val="7"/>
              </w:numPr>
              <w:spacing w:after="0" w:line="240" w:lineRule="auto"/>
              <w:ind w:left="360"/>
              <w:jc w:val="both"/>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Khác mẫu: Muốn trừ 2 phân số khác mẫu, ta quy đồng mẫu 2 phân số rồi trừ 2 phân số đó</w:t>
            </w:r>
          </w:p>
          <w:p w:rsidR="008F7064" w:rsidRPr="00020D66" w:rsidRDefault="00041721">
            <w:pPr>
              <w:spacing w:before="240" w:after="240" w:line="240" w:lineRule="auto"/>
              <w:jc w:val="both"/>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020D66">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24</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24</m:t>
                  </m:r>
                </m:den>
              </m:f>
            </m:oMath>
            <w:r w:rsidRPr="00020D66">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24</m:t>
                  </m:r>
                </m:den>
              </m:f>
            </m:oMath>
          </w:p>
          <w:p w:rsidR="008F7064" w:rsidRPr="00020D66" w:rsidRDefault="00041721">
            <w:pPr>
              <w:spacing w:before="240" w:after="240" w:line="240" w:lineRule="auto"/>
              <w:jc w:val="both"/>
              <w:textAlignment w:val="baseline"/>
              <w:rPr>
                <w:rFonts w:hAnsi="Times New Roman" w:cs="Times New Roman"/>
                <w:sz w:val="28"/>
                <w:szCs w:val="28"/>
              </w:rPr>
            </w:pPr>
            <w:r w:rsidRPr="00020D66">
              <w:rPr>
                <w:rFonts w:eastAsia="Times New Roman" w:hAnsi="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020D66">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21</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020D66">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21</m:t>
                  </m:r>
                </m:den>
              </m:f>
            </m:oMath>
          </w:p>
          <w:p w:rsidR="008F7064" w:rsidRPr="00020D66" w:rsidRDefault="00041721">
            <w:pPr>
              <w:spacing w:after="0" w:line="240" w:lineRule="auto"/>
              <w:jc w:val="both"/>
              <w:textAlignment w:val="baseline"/>
              <w:rPr>
                <w:rFonts w:eastAsia="Times New Roman" w:hAnsi="Times New Roman" w:cs="Times New Roman"/>
                <w:i/>
                <w:color w:val="000000"/>
                <w:sz w:val="28"/>
                <w:szCs w:val="28"/>
                <w:u w:val="single"/>
              </w:rPr>
            </w:pPr>
            <w:r w:rsidRPr="00020D66">
              <w:rPr>
                <w:rFonts w:eastAsia="Times New Roman" w:hAnsi="Times New Roman" w:cs="Times New Roman"/>
                <w:b/>
                <w:bCs/>
                <w:i/>
                <w:color w:val="000000"/>
                <w:sz w:val="28"/>
                <w:szCs w:val="28"/>
                <w:u w:val="single"/>
              </w:rPr>
              <w:t>HĐ2.</w:t>
            </w:r>
          </w:p>
          <w:p w:rsidR="008F7064" w:rsidRPr="00020D66" w:rsidRDefault="00041721">
            <w:pPr>
              <w:spacing w:before="240" w:after="240" w:line="240" w:lineRule="auto"/>
              <w:jc w:val="both"/>
              <w:textAlignment w:val="baseline"/>
              <w:rPr>
                <w:rFonts w:hAnsi="Times New Roman" w:cs="Times New Roman"/>
                <w:sz w:val="28"/>
                <w:szCs w:val="28"/>
              </w:rPr>
            </w:pPr>
            <w:r w:rsidRPr="00020D66">
              <w:rPr>
                <w:rFonts w:eastAsia="Times New Roman" w:hAnsi="Times New Roman" w:cs="Times New Roman"/>
                <w:color w:val="000000"/>
                <w:sz w:val="28"/>
                <w:szCs w:val="28"/>
              </w:rPr>
              <w:t>a. 0,25+ 1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020D66">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100</m:t>
                  </m:r>
                </m:den>
              </m:f>
            </m:oMath>
            <w:r w:rsidRPr="00020D66">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rsidR="008F7064" w:rsidRPr="00020D66" w:rsidRDefault="00041721">
            <w:pPr>
              <w:spacing w:before="240" w:after="240" w:line="240" w:lineRule="auto"/>
              <w:jc w:val="both"/>
              <w:textAlignment w:val="baseline"/>
              <w:rPr>
                <w:rFonts w:hAnsi="Times New Roman" w:cs="Times New Roman"/>
                <w:sz w:val="28"/>
                <w:szCs w:val="28"/>
              </w:rPr>
            </w:pPr>
            <w:r w:rsidRPr="00020D66">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020D66">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r w:rsidRPr="00020D66">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12</m:t>
                  </m:r>
                </m:den>
              </m:f>
            </m:oMath>
            <w:r w:rsidRPr="00020D66">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rsidR="008F7064" w:rsidRPr="00020D66" w:rsidRDefault="00041721">
            <w:pPr>
              <w:spacing w:before="240" w:after="240" w:line="240" w:lineRule="auto"/>
              <w:jc w:val="both"/>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lastRenderedPageBreak/>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12</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p w:rsidR="008F7064" w:rsidRPr="00020D66" w:rsidRDefault="00041721">
            <w:pPr>
              <w:spacing w:before="240" w:after="240" w:line="240" w:lineRule="auto"/>
              <w:jc w:val="both"/>
              <w:textAlignment w:val="baseline"/>
              <w:rPr>
                <w:rFonts w:hAnsi="Times New Roman" w:cs="Times New Roman"/>
                <w:sz w:val="28"/>
                <w:szCs w:val="28"/>
              </w:rPr>
            </w:pPr>
            <w:r w:rsidRPr="00020D66">
              <w:rPr>
                <w:rFonts w:eastAsia="Times New Roman" w:hAnsi="Times New Roman" w:cs="Times New Roman"/>
                <w:color w:val="000000"/>
                <w:sz w:val="28"/>
                <w:szCs w:val="28"/>
              </w:rPr>
              <w:t>b. -1,4-</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020D66">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p w:rsidR="008F7064" w:rsidRPr="00020D66" w:rsidRDefault="00041721">
            <w:pPr>
              <w:spacing w:before="240" w:after="240" w:line="240" w:lineRule="auto"/>
              <w:jc w:val="both"/>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10</m:t>
                  </m:r>
                </m:den>
              </m:f>
            </m:oMath>
            <w:r w:rsidRPr="00020D66">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10</m:t>
                  </m:r>
                </m:den>
              </m:f>
            </m:oMath>
            <w:r w:rsidRPr="00020D66">
              <w:rPr>
                <w:rFonts w:eastAsia="Times New Roman" w:hAnsi="Times New Roman" w:cs="Times New Roman"/>
                <w:color w:val="000000"/>
                <w:sz w:val="28"/>
                <w:szCs w:val="28"/>
              </w:rPr>
              <w:t>=-2</w:t>
            </w:r>
          </w:p>
          <w:p w:rsidR="008F7064" w:rsidRPr="00020D66" w:rsidRDefault="00041721">
            <w:pPr>
              <w:spacing w:before="240" w:after="240" w:line="240" w:lineRule="auto"/>
              <w:jc w:val="both"/>
              <w:textAlignment w:val="baseline"/>
              <w:rPr>
                <w:rFonts w:eastAsia="Times New Roman" w:hAnsi="Times New Roman" w:cs="Times New Roman"/>
                <w:color w:val="000000"/>
                <w:sz w:val="28"/>
                <w:szCs w:val="28"/>
              </w:rPr>
            </w:pPr>
            <m:oMath>
              <m:r>
                <w:rPr>
                  <w:rFonts w:ascii="Cambria Math" w:eastAsia="Times New Roman" w:hAnsi="Cambria Math" w:cs="Times New Roman"/>
                  <w:color w:val="000000"/>
                  <w:sz w:val="28"/>
                  <w:szCs w:val="28"/>
                </w:rPr>
                <m:t>⇒</m:t>
              </m:r>
            </m:oMath>
            <w:r w:rsidRPr="00020D66">
              <w:rPr>
                <w:rFonts w:eastAsia="Times New Roman" w:hAnsi="Times New Roman" w:cs="Times New Roman"/>
                <w:b/>
                <w:color w:val="000000"/>
                <w:sz w:val="28"/>
                <w:szCs w:val="28"/>
                <w:u w:val="single"/>
              </w:rPr>
              <w:t>Kết luận:</w:t>
            </w:r>
          </w:p>
          <w:p w:rsidR="008F7064" w:rsidRPr="00020D66" w:rsidRDefault="00041721">
            <w:pPr>
              <w:spacing w:before="240" w:after="240" w:line="240" w:lineRule="auto"/>
              <w:jc w:val="both"/>
              <w:textAlignment w:val="baseline"/>
              <w:rPr>
                <w:rFonts w:eastAsia="Times New Roman" w:hAnsi="Times New Roman" w:cs="Times New Roman"/>
                <w:i/>
                <w:color w:val="000000"/>
                <w:sz w:val="28"/>
                <w:szCs w:val="28"/>
              </w:rPr>
            </w:pPr>
            <w:r w:rsidRPr="00020D66">
              <w:rPr>
                <w:rFonts w:eastAsia="Times New Roman" w:hAnsi="Times New Roman" w:cs="Times New Roman"/>
                <w:i/>
                <w:color w:val="000000"/>
                <w:sz w:val="28"/>
                <w:szCs w:val="28"/>
              </w:rPr>
              <w:t>Ta có thể cộng, trừ hai số hữu tỉ bằng cách viết chúng dưới dạng phân số rồi áp dụng quy tắc cộng, trừ phân số.</w:t>
            </w:r>
          </w:p>
          <w:p w:rsidR="008F7064" w:rsidRPr="00020D66" w:rsidRDefault="00041721">
            <w:pPr>
              <w:spacing w:before="240" w:after="240" w:line="240" w:lineRule="auto"/>
              <w:jc w:val="both"/>
              <w:textAlignment w:val="baseline"/>
              <w:rPr>
                <w:rFonts w:eastAsia="Times New Roman" w:hAnsi="Times New Roman" w:cs="Times New Roman"/>
                <w:b/>
                <w:i/>
                <w:color w:val="000000"/>
                <w:sz w:val="28"/>
                <w:szCs w:val="28"/>
                <w:u w:val="single"/>
              </w:rPr>
            </w:pPr>
            <w:r w:rsidRPr="00020D66">
              <w:rPr>
                <w:rFonts w:eastAsia="Times New Roman" w:hAnsi="Times New Roman" w:cs="Times New Roman"/>
                <w:b/>
                <w:i/>
                <w:color w:val="000000"/>
                <w:sz w:val="28"/>
                <w:szCs w:val="28"/>
                <w:u w:val="single"/>
              </w:rPr>
              <w:t>Chú ý:</w:t>
            </w:r>
          </w:p>
          <w:p w:rsidR="008F7064" w:rsidRPr="00020D66" w:rsidRDefault="00041721">
            <w:pPr>
              <w:spacing w:before="240" w:after="240" w:line="240" w:lineRule="auto"/>
              <w:jc w:val="both"/>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Nếu hai số hữu tỉ đều được cho dưới dạng số thập phân thì ta áp dụng quy tắc cộng và trừ đối với số thập phân.</w:t>
            </w:r>
          </w:p>
          <w:p w:rsidR="008F7064" w:rsidRPr="00020D66" w:rsidRDefault="00041721">
            <w:pPr>
              <w:spacing w:after="120" w:line="240" w:lineRule="auto"/>
              <w:jc w:val="both"/>
              <w:rPr>
                <w:rFonts w:eastAsia="Calibri" w:hAnsi="Times New Roman" w:cs="Times New Roman"/>
                <w:b/>
                <w:color w:val="000000"/>
                <w:sz w:val="28"/>
                <w:szCs w:val="28"/>
                <w:lang w:val="nl-NL"/>
              </w:rPr>
            </w:pPr>
            <w:r w:rsidRPr="00020D66">
              <w:rPr>
                <w:rFonts w:eastAsia="Calibri" w:hAnsi="Times New Roman" w:cs="Times New Roman"/>
                <w:b/>
                <w:color w:val="000000"/>
                <w:sz w:val="28"/>
                <w:szCs w:val="28"/>
                <w:lang w:val="nl-NL"/>
              </w:rPr>
              <w:t>Luyện tập 1:</w:t>
            </w:r>
          </w:p>
          <w:p w:rsidR="008F7064" w:rsidRPr="00020D66" w:rsidRDefault="00041721">
            <w:pPr>
              <w:spacing w:before="240" w:after="240" w:line="240" w:lineRule="auto"/>
              <w:textAlignment w:val="baseline"/>
              <w:rPr>
                <w:rFonts w:hAnsi="Times New Roman" w:cs="Times New Roman"/>
                <w:sz w:val="28"/>
                <w:szCs w:val="28"/>
              </w:rPr>
            </w:pPr>
            <w:r w:rsidRPr="00020D66">
              <w:rPr>
                <w:rFonts w:eastAsia="Times New Roman" w:hAnsi="Times New Roman" w:cs="Times New Roman"/>
                <w:color w:val="000000"/>
                <w:sz w:val="28"/>
                <w:szCs w:val="28"/>
              </w:rPr>
              <w:t>a. (-7)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020D66">
              <w:rPr>
                <w:rFonts w:eastAsia="Times New Roman" w:hAnsi="Times New Roman" w:cs="Times New Roman"/>
                <w:color w:val="000000"/>
                <w:sz w:val="28"/>
                <w:szCs w:val="28"/>
              </w:rPr>
              <w:t>) = (-7)+</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56</m:t>
                  </m:r>
                </m:num>
                <m:den>
                  <m:r>
                    <w:rPr>
                      <w:rFonts w:ascii="Cambria Math" w:hAnsi="Cambria Math" w:cs="Times New Roman"/>
                      <w:sz w:val="28"/>
                      <w:szCs w:val="28"/>
                    </w:rPr>
                    <m:t>8</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020D66">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51</m:t>
                  </m:r>
                </m:num>
                <m:den>
                  <m:r>
                    <w:rPr>
                      <w:rFonts w:ascii="Cambria Math" w:hAnsi="Cambria Math" w:cs="Times New Roman"/>
                      <w:sz w:val="28"/>
                      <w:szCs w:val="28"/>
                    </w:rPr>
                    <m:t>8</m:t>
                  </m:r>
                </m:den>
              </m:f>
            </m:oMath>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 xml:space="preserve">b. -21,25 + 13,3 </w:t>
            </w:r>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-85</m:t>
                  </m:r>
                </m:num>
                <m:den>
                  <m:r>
                    <w:rPr>
                      <w:rFonts w:ascii="Cambria Math" w:eastAsia="Times New Roman" w:hAnsi="Cambria Math" w:cs="Times New Roman"/>
                      <w:color w:val="000000"/>
                      <w:sz w:val="28"/>
                      <w:szCs w:val="28"/>
                    </w:rPr>
                    <m:t>4</m:t>
                  </m:r>
                </m:den>
              </m:f>
            </m:oMath>
            <w:r w:rsidRPr="00020D66">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133</m:t>
                  </m:r>
                </m:num>
                <m:den>
                  <m:r>
                    <w:rPr>
                      <w:rFonts w:ascii="Cambria Math" w:eastAsia="Times New Roman" w:hAnsi="Cambria Math" w:cs="Times New Roman"/>
                      <w:color w:val="000000"/>
                      <w:sz w:val="28"/>
                      <w:szCs w:val="28"/>
                    </w:rPr>
                    <m:t>10</m:t>
                  </m:r>
                </m:den>
              </m:f>
            </m:oMath>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-425</m:t>
                  </m:r>
                </m:num>
                <m:den>
                  <m:r>
                    <w:rPr>
                      <w:rFonts w:ascii="Cambria Math" w:eastAsia="Times New Roman" w:hAnsi="Cambria Math" w:cs="Times New Roman"/>
                      <w:color w:val="000000"/>
                      <w:sz w:val="28"/>
                      <w:szCs w:val="28"/>
                    </w:rPr>
                    <m:t>20</m:t>
                  </m:r>
                </m:den>
              </m:f>
            </m:oMath>
            <w:r w:rsidRPr="00020D66">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266</m:t>
                  </m:r>
                </m:num>
                <m:den>
                  <m:r>
                    <w:rPr>
                      <w:rFonts w:ascii="Cambria Math" w:eastAsia="Times New Roman" w:hAnsi="Cambria Math" w:cs="Times New Roman"/>
                      <w:color w:val="000000"/>
                      <w:sz w:val="28"/>
                      <w:szCs w:val="28"/>
                    </w:rPr>
                    <m:t>20</m:t>
                  </m:r>
                </m:den>
              </m:f>
            </m:oMath>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-159</m:t>
                  </m:r>
                </m:num>
                <m:den>
                  <m:r>
                    <w:rPr>
                      <w:rFonts w:ascii="Cambria Math" w:eastAsia="Times New Roman" w:hAnsi="Cambria Math" w:cs="Times New Roman"/>
                      <w:color w:val="000000"/>
                      <w:sz w:val="28"/>
                      <w:szCs w:val="28"/>
                    </w:rPr>
                    <m:t>20</m:t>
                  </m:r>
                </m:den>
              </m:f>
            </m:oMath>
          </w:p>
          <w:p w:rsidR="008F7064" w:rsidRPr="00020D66" w:rsidRDefault="00041721">
            <w:pPr>
              <w:spacing w:before="240" w:after="240" w:line="240" w:lineRule="auto"/>
              <w:textAlignment w:val="baseline"/>
              <w:rPr>
                <w:rFonts w:eastAsia="Times New Roman" w:hAnsi="Times New Roman" w:cs="Times New Roman"/>
                <w:b/>
                <w:i/>
                <w:color w:val="000000"/>
                <w:sz w:val="28"/>
                <w:szCs w:val="28"/>
                <w:u w:val="single"/>
              </w:rPr>
            </w:pPr>
            <w:r w:rsidRPr="00020D66">
              <w:rPr>
                <w:rFonts w:eastAsia="Times New Roman" w:hAnsi="Times New Roman" w:cs="Times New Roman"/>
                <w:b/>
                <w:i/>
                <w:color w:val="000000"/>
                <w:sz w:val="28"/>
                <w:szCs w:val="28"/>
                <w:u w:val="single"/>
              </w:rPr>
              <w:t>Nhận xét:</w:t>
            </w:r>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Trong tập các số hữu tỉ Q, ta cũng có quy tắc dấu ngoặc tương tự như trong tập các số nguyên Z.</w:t>
            </w:r>
          </w:p>
          <w:p w:rsidR="008F7064" w:rsidRPr="00020D66" w:rsidRDefault="00041721">
            <w:pPr>
              <w:tabs>
                <w:tab w:val="left" w:pos="567"/>
                <w:tab w:val="left" w:pos="1134"/>
              </w:tabs>
              <w:spacing w:before="120" w:after="120" w:line="240" w:lineRule="auto"/>
              <w:jc w:val="both"/>
              <w:rPr>
                <w:rFonts w:eastAsia="Calibri" w:hAnsi="Times New Roman" w:cs="Times New Roman"/>
                <w:b/>
                <w:i/>
                <w:color w:val="000000"/>
                <w:sz w:val="28"/>
                <w:szCs w:val="28"/>
                <w:u w:val="single"/>
                <w:lang w:val="nl-NL"/>
              </w:rPr>
            </w:pPr>
            <w:r w:rsidRPr="00020D66">
              <w:rPr>
                <w:rFonts w:eastAsia="Calibri" w:hAnsi="Times New Roman" w:cs="Times New Roman"/>
                <w:b/>
                <w:i/>
                <w:color w:val="000000"/>
                <w:sz w:val="28"/>
                <w:szCs w:val="28"/>
                <w:u w:val="single"/>
                <w:lang w:val="nl-NL"/>
              </w:rPr>
              <w:t xml:space="preserve">Chú ý: </w:t>
            </w:r>
          </w:p>
          <w:p w:rsidR="008F7064" w:rsidRPr="00020D66" w:rsidRDefault="00041721">
            <w:pPr>
              <w:tabs>
                <w:tab w:val="left" w:pos="567"/>
                <w:tab w:val="left" w:pos="1134"/>
              </w:tabs>
              <w:spacing w:before="120" w:after="120" w:line="240" w:lineRule="auto"/>
              <w:jc w:val="both"/>
              <w:rPr>
                <w:rFonts w:eastAsia="Calibri" w:hAnsi="Times New Roman" w:cs="Times New Roman"/>
                <w:i/>
                <w:color w:val="000000"/>
                <w:sz w:val="28"/>
                <w:szCs w:val="28"/>
                <w:lang w:val="nl-NL"/>
              </w:rPr>
            </w:pPr>
            <w:r w:rsidRPr="00020D66">
              <w:rPr>
                <w:rFonts w:eastAsia="Calibri" w:hAnsi="Times New Roman" w:cs="Times New Roman"/>
                <w:i/>
                <w:color w:val="000000"/>
                <w:sz w:val="28"/>
                <w:szCs w:val="28"/>
                <w:lang w:val="nl-NL"/>
              </w:rPr>
              <w:t>Đối với một tổng trong Q, ta có thể đổi chỗ các số hạng, đặt dấu ngoặc để nhóm các số hạng một cách tùy ý như các tổng trong Z.</w:t>
            </w:r>
          </w:p>
          <w:p w:rsidR="008F7064" w:rsidRPr="00020D66" w:rsidRDefault="00041721">
            <w:pPr>
              <w:spacing w:after="120" w:line="240" w:lineRule="auto"/>
              <w:jc w:val="both"/>
              <w:rPr>
                <w:rFonts w:eastAsia="Calibri" w:hAnsi="Times New Roman" w:cs="Times New Roman"/>
                <w:b/>
                <w:color w:val="000000"/>
                <w:sz w:val="28"/>
                <w:szCs w:val="28"/>
                <w:lang w:val="nl-NL"/>
              </w:rPr>
            </w:pPr>
            <w:r w:rsidRPr="00020D66">
              <w:rPr>
                <w:rFonts w:eastAsia="Calibri" w:hAnsi="Times New Roman" w:cs="Times New Roman"/>
                <w:b/>
                <w:color w:val="000000"/>
                <w:sz w:val="28"/>
                <w:szCs w:val="28"/>
                <w:lang w:val="nl-NL"/>
              </w:rPr>
              <w:t>Luyện tập 2:</w:t>
            </w:r>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020D66">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020D66">
              <w:rPr>
                <w:rFonts w:eastAsia="Times New Roman" w:hAnsi="Times New Roman" w:cs="Times New Roman"/>
                <w:color w:val="000000"/>
                <w:sz w:val="28"/>
                <w:szCs w:val="28"/>
              </w:rPr>
              <w:t xml:space="preserve">) </w:t>
            </w:r>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lastRenderedPageBreak/>
              <w:t xml:space="preserve">=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020D66">
              <w:rPr>
                <w:rFonts w:eastAsia="Times New Roman" w:hAnsi="Times New Roman" w:cs="Times New Roman"/>
                <w:color w:val="000000"/>
                <w:sz w:val="28"/>
                <w:szCs w:val="28"/>
              </w:rPr>
              <w:t xml:space="preserve"> </w:t>
            </w:r>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18</m:t>
                  </m:r>
                </m:num>
                <m:den>
                  <m:r>
                    <w:rPr>
                      <w:rFonts w:ascii="Cambria Math" w:hAnsi="Cambria Math" w:cs="Times New Roman"/>
                      <w:sz w:val="28"/>
                      <w:szCs w:val="28"/>
                    </w:rPr>
                    <m:t>20</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20</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35</m:t>
                  </m:r>
                </m:num>
                <m:den>
                  <m:r>
                    <w:rPr>
                      <w:rFonts w:ascii="Cambria Math" w:hAnsi="Cambria Math" w:cs="Times New Roman"/>
                      <w:sz w:val="28"/>
                      <w:szCs w:val="28"/>
                    </w:rPr>
                    <m:t>20</m:t>
                  </m:r>
                </m:den>
              </m:f>
            </m:oMath>
            <w:r w:rsidRPr="00020D66">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20</m:t>
                  </m:r>
                </m:den>
              </m:f>
            </m:oMath>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b. 6,5 + [0,75- (8,25-1,75)]</w:t>
            </w:r>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 6,5 + 0,75 - 8,25 + 1,75</w:t>
            </w:r>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=0,75</w:t>
            </w:r>
          </w:p>
          <w:p w:rsidR="008F7064" w:rsidRPr="00020D66" w:rsidRDefault="00041721">
            <w:pPr>
              <w:spacing w:after="120" w:line="240" w:lineRule="auto"/>
              <w:jc w:val="both"/>
              <w:rPr>
                <w:rFonts w:eastAsia="Calibri" w:hAnsi="Times New Roman" w:cs="Times New Roman"/>
                <w:b/>
                <w:color w:val="000000"/>
                <w:sz w:val="28"/>
                <w:szCs w:val="28"/>
                <w:lang w:val="nl-NL"/>
              </w:rPr>
            </w:pPr>
            <w:r w:rsidRPr="00020D66">
              <w:rPr>
                <w:rFonts w:eastAsia="Calibri" w:hAnsi="Times New Roman" w:cs="Times New Roman"/>
                <w:b/>
                <w:color w:val="000000"/>
                <w:sz w:val="28"/>
                <w:szCs w:val="28"/>
                <w:lang w:val="nl-NL"/>
              </w:rPr>
              <w:t>Vận dụng 1</w:t>
            </w:r>
          </w:p>
          <w:p w:rsidR="008F7064" w:rsidRPr="00020D66" w:rsidRDefault="00041721">
            <w:pPr>
              <w:spacing w:after="0" w:line="240" w:lineRule="auto"/>
              <w:jc w:val="both"/>
              <w:rPr>
                <w:rFonts w:hAnsi="Times New Roman" w:cs="Times New Roman"/>
                <w:color w:val="000000"/>
                <w:sz w:val="28"/>
                <w:szCs w:val="28"/>
                <w:shd w:val="clear" w:color="auto" w:fill="FFFFFF"/>
              </w:rPr>
            </w:pPr>
            <w:r w:rsidRPr="00020D66">
              <w:rPr>
                <w:rFonts w:hAnsi="Times New Roman" w:cs="Times New Roman"/>
                <w:color w:val="000000"/>
                <w:sz w:val="28"/>
                <w:szCs w:val="28"/>
                <w:shd w:val="clear" w:color="auto" w:fill="FFFFFF"/>
              </w:rPr>
              <w:t xml:space="preserve">Khối lượng các chất khác trong 100g khoai tây khô là: </w:t>
            </w:r>
          </w:p>
          <w:p w:rsidR="008F7064" w:rsidRPr="00020D66" w:rsidRDefault="00041721">
            <w:pPr>
              <w:spacing w:after="0" w:line="240" w:lineRule="auto"/>
              <w:jc w:val="center"/>
              <w:rPr>
                <w:rFonts w:eastAsia="Calibri" w:hAnsi="Times New Roman" w:cs="Times New Roman"/>
                <w:color w:val="000000"/>
                <w:sz w:val="28"/>
                <w:szCs w:val="28"/>
                <w:lang w:val="nl-NL"/>
              </w:rPr>
            </w:pPr>
            <w:r w:rsidRPr="00020D66">
              <w:rPr>
                <w:rFonts w:hAnsi="Times New Roman" w:cs="Times New Roman"/>
                <w:color w:val="000000"/>
                <w:sz w:val="28"/>
                <w:szCs w:val="28"/>
                <w:shd w:val="clear" w:color="auto" w:fill="FFFFFF"/>
              </w:rPr>
              <w:t>100 – (11 + 6,6 + 0,3 + 75,1) = 7 (g)</w:t>
            </w:r>
          </w:p>
        </w:tc>
      </w:tr>
    </w:tbl>
    <w:p w:rsidR="008F7064" w:rsidRPr="00020D66" w:rsidRDefault="008F7064">
      <w:pPr>
        <w:spacing w:before="120" w:after="120" w:line="240" w:lineRule="auto"/>
        <w:jc w:val="both"/>
        <w:rPr>
          <w:rFonts w:eastAsia="Calibri" w:cs="Times New Roman"/>
          <w:b/>
          <w:color w:val="000000"/>
          <w:sz w:val="28"/>
          <w:szCs w:val="28"/>
          <w:lang w:val="nl-NL"/>
        </w:rPr>
      </w:pPr>
    </w:p>
    <w:p w:rsidR="008F7064" w:rsidRPr="00020D66" w:rsidRDefault="00041721">
      <w:pPr>
        <w:spacing w:before="120"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Hoạt động 2: Nhân và chia hai số hữu tỉ</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a) Mục tiêu:</w:t>
      </w:r>
      <w:r w:rsidRPr="00020D66">
        <w:rPr>
          <w:rFonts w:eastAsia="Calibri" w:cs="Times New Roman"/>
          <w:color w:val="000000"/>
          <w:sz w:val="28"/>
          <w:szCs w:val="28"/>
          <w:lang w:val="nl-NL"/>
        </w:rPr>
        <w:t xml:space="preserve"> </w:t>
      </w:r>
    </w:p>
    <w:p w:rsidR="008F7064" w:rsidRPr="00020D66" w:rsidRDefault="00041721">
      <w:pPr>
        <w:spacing w:after="120" w:line="240" w:lineRule="auto"/>
        <w:jc w:val="both"/>
        <w:rPr>
          <w:rFonts w:eastAsia="Calibri" w:cs="Times New Roman"/>
          <w:color w:val="000000"/>
          <w:sz w:val="28"/>
          <w:szCs w:val="28"/>
        </w:rPr>
      </w:pPr>
      <w:r w:rsidRPr="00020D66">
        <w:rPr>
          <w:rFonts w:eastAsia="Calibri" w:cs="Times New Roman"/>
          <w:color w:val="000000"/>
          <w:sz w:val="28"/>
          <w:szCs w:val="28"/>
        </w:rPr>
        <w:t xml:space="preserve">- HS biết quy tắc nhân, chia hai số hữu tỉ; tính chất phân phối và vận dụng để giải quyết các bài tập tính toán và bài toán thực tế </w:t>
      </w:r>
      <w:r w:rsidRPr="00020D66">
        <w:rPr>
          <w:rFonts w:eastAsia="Calibri" w:cs="Times New Roman"/>
          <w:color w:val="000000"/>
          <w:sz w:val="28"/>
          <w:szCs w:val="28"/>
        </w:rPr>
        <w:sym w:font="Lamsymbol" w:char="F08D"/>
      </w:r>
      <w:r w:rsidRPr="00020D66">
        <w:rPr>
          <w:rFonts w:eastAsia="Calibri" w:cs="Times New Roman"/>
          <w:color w:val="000000"/>
          <w:sz w:val="28"/>
          <w:szCs w:val="28"/>
        </w:rPr>
        <w:t xml:space="preserve"> Rèn luyện kĩ năng tính toán đạt yêu cầu.</w:t>
      </w:r>
    </w:p>
    <w:p w:rsidR="008F7064" w:rsidRPr="00020D66" w:rsidRDefault="00041721">
      <w:pPr>
        <w:spacing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 Nội dung: </w:t>
      </w:r>
      <w:r w:rsidRPr="00020D66">
        <w:rPr>
          <w:rFonts w:eastAsia="Calibri" w:cs="Times New Roman"/>
          <w:color w:val="000000"/>
          <w:sz w:val="28"/>
          <w:szCs w:val="28"/>
          <w:lang w:val="nl-NL"/>
        </w:rPr>
        <w:t>HS nhớ lại cách nhân chia hai phân số đã học, tính chất của phép nhân phân số và thực hiện lần lượt các yêu cầu của GV (để quy việc nhân, chia hai số hữu tỉ về nhân, chia đối với phân số đã học).</w:t>
      </w:r>
    </w:p>
    <w:p w:rsidR="008F7064" w:rsidRPr="00020D66" w:rsidRDefault="00041721">
      <w:pPr>
        <w:spacing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c) Sản phẩm: </w:t>
      </w:r>
      <w:r w:rsidRPr="00020D66">
        <w:rPr>
          <w:rFonts w:eastAsia="Calibri" w:cs="Times New Roman"/>
          <w:color w:val="000000"/>
          <w:sz w:val="28"/>
          <w:szCs w:val="28"/>
          <w:lang w:val="nl-NL"/>
        </w:rPr>
        <w:t xml:space="preserve">HS giải quyết được các bài Ví dụ, Luyện tập, Vận dụng. </w:t>
      </w:r>
    </w:p>
    <w:p w:rsidR="008F7064" w:rsidRPr="00020D66" w:rsidRDefault="00041721">
      <w:pPr>
        <w:tabs>
          <w:tab w:val="left" w:pos="567"/>
          <w:tab w:val="left" w:pos="1134"/>
        </w:tabs>
        <w:spacing w:before="120" w:after="120" w:line="240" w:lineRule="auto"/>
        <w:jc w:val="both"/>
        <w:rPr>
          <w:rFonts w:eastAsia="Calibri" w:cs="Times New Roman"/>
          <w:b/>
          <w:color w:val="000000"/>
          <w:sz w:val="28"/>
          <w:szCs w:val="28"/>
        </w:rPr>
      </w:pPr>
      <w:r w:rsidRPr="00020D66">
        <w:rPr>
          <w:rFonts w:eastAsia="Calibri" w:cs="Times New Roman"/>
          <w:b/>
          <w:color w:val="000000"/>
          <w:sz w:val="28"/>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8F7064" w:rsidRPr="00020D66">
        <w:tc>
          <w:tcPr>
            <w:tcW w:w="5215" w:type="dxa"/>
          </w:tcPr>
          <w:p w:rsidR="008F7064" w:rsidRPr="00020D66" w:rsidRDefault="00041721">
            <w:pPr>
              <w:tabs>
                <w:tab w:val="left" w:pos="495"/>
              </w:tabs>
              <w:spacing w:before="120" w:after="120" w:line="240" w:lineRule="auto"/>
              <w:jc w:val="center"/>
              <w:rPr>
                <w:rFonts w:eastAsia="Calibri" w:hAnsi="Times New Roman" w:cs="Times New Roman"/>
                <w:b/>
                <w:color w:val="000000"/>
                <w:sz w:val="28"/>
                <w:szCs w:val="28"/>
              </w:rPr>
            </w:pPr>
            <w:r w:rsidRPr="00020D66">
              <w:rPr>
                <w:rFonts w:eastAsia="Calibri" w:hAnsi="Times New Roman" w:cs="Times New Roman"/>
                <w:b/>
                <w:color w:val="000000"/>
                <w:sz w:val="28"/>
                <w:szCs w:val="28"/>
              </w:rPr>
              <w:t>HOẠT ĐỘNG CỦA GV VÀ HS</w:t>
            </w:r>
          </w:p>
        </w:tc>
        <w:tc>
          <w:tcPr>
            <w:tcW w:w="4026" w:type="dxa"/>
          </w:tcPr>
          <w:p w:rsidR="008F7064" w:rsidRPr="00020D66" w:rsidRDefault="00041721">
            <w:pPr>
              <w:spacing w:before="120" w:after="120" w:line="240" w:lineRule="auto"/>
              <w:jc w:val="center"/>
              <w:rPr>
                <w:rFonts w:eastAsia="Calibri" w:hAnsi="Times New Roman" w:cs="Times New Roman"/>
                <w:b/>
                <w:color w:val="000000"/>
                <w:sz w:val="28"/>
                <w:szCs w:val="28"/>
              </w:rPr>
            </w:pPr>
            <w:r w:rsidRPr="00020D66">
              <w:rPr>
                <w:rFonts w:eastAsia="Calibri" w:hAnsi="Times New Roman" w:cs="Times New Roman"/>
                <w:b/>
                <w:color w:val="000000"/>
                <w:sz w:val="28"/>
                <w:szCs w:val="28"/>
              </w:rPr>
              <w:t>SẢN PHẨM DỰ KIẾN</w:t>
            </w:r>
          </w:p>
        </w:tc>
      </w:tr>
      <w:tr w:rsidR="008F7064" w:rsidRPr="00020D66">
        <w:tc>
          <w:tcPr>
            <w:tcW w:w="5215" w:type="dxa"/>
          </w:tcPr>
          <w:p w:rsidR="008F7064" w:rsidRPr="00020D66" w:rsidRDefault="00041721">
            <w:pPr>
              <w:spacing w:before="120" w:after="120" w:line="240" w:lineRule="auto"/>
              <w:jc w:val="both"/>
              <w:rPr>
                <w:rFonts w:eastAsia="Calibri" w:hAnsi="Times New Roman" w:cs="Times New Roman"/>
                <w:b/>
                <w:color w:val="000000"/>
                <w:sz w:val="28"/>
                <w:szCs w:val="28"/>
              </w:rPr>
            </w:pPr>
            <w:r w:rsidRPr="00020D66">
              <w:rPr>
                <w:rFonts w:eastAsia="Calibri" w:hAnsi="Times New Roman" w:cs="Times New Roman"/>
                <w:b/>
                <w:color w:val="000000"/>
                <w:sz w:val="28"/>
                <w:szCs w:val="28"/>
              </w:rPr>
              <w:t>Bước 1: Chuyển giao nhiệm vụ:</w:t>
            </w:r>
          </w:p>
          <w:p w:rsidR="008F7064" w:rsidRPr="00020D66" w:rsidRDefault="00041721">
            <w:pPr>
              <w:spacing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xml:space="preserve">- GV yêu cầu HS hoạt động nhóm thực hiện </w:t>
            </w:r>
            <w:r w:rsidRPr="00020D66">
              <w:rPr>
                <w:rFonts w:eastAsia="Calibri" w:hAnsi="Times New Roman" w:cs="Times New Roman"/>
                <w:b/>
                <w:color w:val="000000"/>
                <w:sz w:val="28"/>
                <w:szCs w:val="28"/>
              </w:rPr>
              <w:t>HĐ3</w:t>
            </w:r>
            <w:r w:rsidRPr="00020D66">
              <w:rPr>
                <w:rFonts w:eastAsia="Calibri" w:hAnsi="Times New Roman" w:cs="Times New Roman"/>
                <w:color w:val="000000"/>
                <w:sz w:val="28"/>
                <w:szCs w:val="28"/>
              </w:rPr>
              <w:t>.</w:t>
            </w:r>
          </w:p>
          <w:p w:rsidR="008F7064" w:rsidRPr="00020D66" w:rsidRDefault="00041721">
            <w:pPr>
              <w:spacing w:after="120" w:line="240" w:lineRule="auto"/>
              <w:jc w:val="both"/>
              <w:rPr>
                <w:rFonts w:eastAsia="Calibri" w:hAnsi="Times New Roman" w:cs="Times New Roman"/>
                <w:color w:val="000000"/>
                <w:sz w:val="28"/>
                <w:szCs w:val="28"/>
                <w:lang w:val="nl-NL"/>
              </w:rPr>
            </w:pPr>
            <m:oMath>
              <m:r>
                <w:rPr>
                  <w:rFonts w:ascii="Cambria Math" w:eastAsia="Calibri" w:hAnsi="Cambria Math" w:cs="Times New Roman"/>
                  <w:color w:val="000000"/>
                  <w:sz w:val="28"/>
                  <w:szCs w:val="28"/>
                  <w:lang w:val="nl-NL"/>
                </w:rPr>
                <m:t>→</m:t>
              </m:r>
            </m:oMath>
            <w:r w:rsidRPr="00020D66">
              <w:rPr>
                <w:rFonts w:eastAsia="Calibri" w:hAnsi="Times New Roman" w:cs="Times New Roman"/>
                <w:color w:val="000000"/>
                <w:sz w:val="28"/>
                <w:szCs w:val="28"/>
                <w:lang w:val="nl-NL"/>
              </w:rPr>
              <w:t>GV dẫn dắt, quy việc nhân, chia hai số hữu tỉ về nhân, chia đối với phân số, đặt câu hỏi để HS rút ra kết luận trong khung kiến thức trọng tâm:</w:t>
            </w:r>
          </w:p>
          <w:p w:rsidR="008F7064" w:rsidRPr="00020D66" w:rsidRDefault="00041721">
            <w:pPr>
              <w:spacing w:after="120" w:line="240" w:lineRule="auto"/>
              <w:jc w:val="both"/>
              <w:rPr>
                <w:rFonts w:eastAsia="Calibri" w:hAnsi="Times New Roman" w:cs="Times New Roman"/>
                <w:i/>
                <w:color w:val="000000"/>
                <w:sz w:val="28"/>
                <w:szCs w:val="28"/>
                <w:lang w:val="nl-NL"/>
              </w:rPr>
            </w:pPr>
            <w:r w:rsidRPr="00020D66">
              <w:rPr>
                <w:rFonts w:eastAsia="Calibri" w:hAnsi="Times New Roman" w:cs="Times New Roman"/>
                <w:i/>
                <w:color w:val="000000"/>
                <w:sz w:val="28"/>
                <w:szCs w:val="28"/>
                <w:lang w:val="nl-NL"/>
              </w:rPr>
              <w:t>Ta có thể nhân, chia hai số hữu tỉ bằng cách viết chúng dưới dạng phân số rồi áp dụng quy tắc nhân, chia phân số.</w:t>
            </w:r>
          </w:p>
          <w:p w:rsidR="008F7064" w:rsidRPr="00020D66" w:rsidRDefault="00041721">
            <w:pPr>
              <w:spacing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xml:space="preserve">- GV yêu cầu HS tự đọc </w:t>
            </w:r>
            <w:r w:rsidRPr="00020D66">
              <w:rPr>
                <w:rFonts w:eastAsia="Calibri" w:hAnsi="Times New Roman" w:cs="Times New Roman"/>
                <w:i/>
                <w:color w:val="000000"/>
                <w:sz w:val="28"/>
                <w:szCs w:val="28"/>
                <w:lang w:val="nl-NL"/>
              </w:rPr>
              <w:t>Ví dụ 3</w:t>
            </w:r>
            <w:r w:rsidRPr="00020D66">
              <w:rPr>
                <w:rFonts w:eastAsia="Calibri" w:hAnsi="Times New Roman" w:cs="Times New Roman"/>
                <w:color w:val="000000"/>
                <w:sz w:val="28"/>
                <w:szCs w:val="28"/>
                <w:lang w:val="nl-NL"/>
              </w:rPr>
              <w:t xml:space="preserve"> và yêu cầu HS trình bày, mô tả cách nhân và chia hai số hữu tỉ.</w:t>
            </w:r>
          </w:p>
          <w:p w:rsidR="008F7064" w:rsidRPr="00020D66" w:rsidRDefault="00041721">
            <w:pPr>
              <w:spacing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xml:space="preserve">- GV yêu cầu HS làm </w:t>
            </w:r>
            <w:r w:rsidRPr="00020D66">
              <w:rPr>
                <w:rFonts w:eastAsia="Calibri" w:hAnsi="Times New Roman" w:cs="Times New Roman"/>
                <w:b/>
                <w:color w:val="000000"/>
                <w:sz w:val="28"/>
                <w:szCs w:val="28"/>
                <w:lang w:val="nl-NL"/>
              </w:rPr>
              <w:t>Luyện tập 3</w:t>
            </w:r>
            <w:r w:rsidRPr="00020D66">
              <w:rPr>
                <w:rFonts w:eastAsia="Calibri" w:hAnsi="Times New Roman" w:cs="Times New Roman"/>
                <w:color w:val="000000"/>
                <w:sz w:val="28"/>
                <w:szCs w:val="28"/>
                <w:lang w:val="nl-NL"/>
              </w:rPr>
              <w:t xml:space="preserve"> vào vở  </w:t>
            </w:r>
            <w:r w:rsidRPr="00020D66">
              <w:rPr>
                <w:rFonts w:eastAsia="Calibri" w:hAnsi="Times New Roman" w:cs="Times New Roman"/>
                <w:color w:val="000000"/>
                <w:sz w:val="28"/>
                <w:szCs w:val="28"/>
                <w:lang w:val="nl-NL"/>
              </w:rPr>
              <w:lastRenderedPageBreak/>
              <w:t xml:space="preserve">để củng cố cách nhân và chia hai số hữu tỉ và gọi một HS lên bảng trình bày lời giải. </w:t>
            </w:r>
          </w:p>
          <w:p w:rsidR="008F7064" w:rsidRPr="00020D66" w:rsidRDefault="00041721">
            <w:pPr>
              <w:spacing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GV dẫn dắt cho HS nhận thấy phép nhân các số hữu tỉ cũng có các tính chất của phép nhân phân số.</w:t>
            </w:r>
          </w:p>
          <w:p w:rsidR="008F7064" w:rsidRPr="00020D66" w:rsidRDefault="00041721">
            <w:pPr>
              <w:spacing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xml:space="preserve">- GV yêu cầu HS vận dụng tính chất phân phối hoàn thành bài </w:t>
            </w:r>
            <w:r w:rsidRPr="00020D66">
              <w:rPr>
                <w:rFonts w:eastAsia="Calibri" w:hAnsi="Times New Roman" w:cs="Times New Roman"/>
                <w:b/>
                <w:color w:val="000000"/>
                <w:sz w:val="28"/>
                <w:szCs w:val="28"/>
                <w:lang w:val="nl-NL"/>
              </w:rPr>
              <w:t xml:space="preserve">Luyện tập 4 </w:t>
            </w:r>
            <w:r w:rsidRPr="00020D66">
              <w:rPr>
                <w:rFonts w:eastAsia="Calibri" w:hAnsi="Times New Roman" w:cs="Times New Roman"/>
                <w:color w:val="000000"/>
                <w:sz w:val="28"/>
                <w:szCs w:val="28"/>
                <w:lang w:val="nl-NL"/>
              </w:rPr>
              <w:t xml:space="preserve">và gọi một HS lên bảng chữa bài. </w:t>
            </w:r>
          </w:p>
          <w:p w:rsidR="008F7064" w:rsidRPr="00020D66" w:rsidRDefault="00041721">
            <w:pPr>
              <w:spacing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GV nhắc HS đọc phần Chú ý trong SGK, GV cho  thêm ví dụ để HS thực hiện các phép tính với số thập phân, hỗn số.</w:t>
            </w:r>
          </w:p>
          <w:p w:rsidR="008F7064" w:rsidRPr="00020D66" w:rsidRDefault="00041721">
            <w:pPr>
              <w:spacing w:before="120"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xml:space="preserve">-  GV yêu cầu HS vận dụng quy tắc tính toán với số hữu tỉ để làm ví dụ mở đầu để hoàn thành </w:t>
            </w:r>
            <w:r w:rsidRPr="00020D66">
              <w:rPr>
                <w:rFonts w:eastAsia="Calibri" w:hAnsi="Times New Roman" w:cs="Times New Roman"/>
                <w:i/>
                <w:color w:val="000000"/>
                <w:sz w:val="28"/>
                <w:szCs w:val="28"/>
                <w:lang w:val="nl-NL"/>
              </w:rPr>
              <w:t>Ví dụ 4</w:t>
            </w:r>
            <w:r w:rsidRPr="00020D66">
              <w:rPr>
                <w:rFonts w:eastAsia="Calibri" w:hAnsi="Times New Roman" w:cs="Times New Roman"/>
                <w:color w:val="000000"/>
                <w:sz w:val="28"/>
                <w:szCs w:val="28"/>
                <w:lang w:val="nl-NL"/>
              </w:rPr>
              <w:t xml:space="preserve"> và so sánh lại với lời giải đã có trong sách.</w:t>
            </w:r>
          </w:p>
          <w:p w:rsidR="008F7064" w:rsidRPr="00020D66" w:rsidRDefault="00041721">
            <w:pPr>
              <w:spacing w:before="120"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xml:space="preserve">- GV yêu cầu HS vận dụng các quy tắc tính toán để giải quyết bài tập </w:t>
            </w:r>
            <w:r w:rsidRPr="00020D66">
              <w:rPr>
                <w:rFonts w:eastAsia="Calibri" w:hAnsi="Times New Roman" w:cs="Times New Roman"/>
                <w:b/>
                <w:color w:val="000000"/>
                <w:sz w:val="28"/>
                <w:szCs w:val="28"/>
                <w:lang w:val="nl-NL"/>
              </w:rPr>
              <w:t xml:space="preserve">Vận dụng 2, </w:t>
            </w:r>
            <w:r w:rsidRPr="00020D66">
              <w:rPr>
                <w:rFonts w:eastAsia="Calibri" w:hAnsi="Times New Roman" w:cs="Times New Roman"/>
                <w:color w:val="000000"/>
                <w:sz w:val="28"/>
                <w:szCs w:val="28"/>
                <w:lang w:val="nl-NL"/>
              </w:rPr>
              <w:t>sau đó gọi một HS lên bảng trình bày.</w:t>
            </w:r>
          </w:p>
          <w:p w:rsidR="008F7064" w:rsidRPr="00020D66" w:rsidRDefault="00041721">
            <w:pPr>
              <w:spacing w:before="120"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GV lưu ý HS khi hai số hữu tỉ đều được cho dưới dạng số thập phân thì ta có thể áp dụng quy tắc tính toán với số thập phân đã học.</w:t>
            </w:r>
          </w:p>
          <w:p w:rsidR="008F7064" w:rsidRPr="00020D66" w:rsidRDefault="00041721">
            <w:pPr>
              <w:spacing w:before="120"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xml:space="preserve">+ GV chiếu Slide BT Ví dụ minh họa cho </w:t>
            </w:r>
            <w:r w:rsidRPr="00020D66">
              <w:rPr>
                <w:rFonts w:eastAsia="Calibri" w:hAnsi="Times New Roman" w:cs="Times New Roman"/>
                <w:b/>
                <w:i/>
                <w:color w:val="000000"/>
                <w:sz w:val="28"/>
                <w:szCs w:val="28"/>
                <w:lang w:val="nl-NL"/>
              </w:rPr>
              <w:t>Chú ý</w:t>
            </w:r>
            <w:r w:rsidRPr="00020D66">
              <w:rPr>
                <w:rFonts w:eastAsia="Calibri" w:hAnsi="Times New Roman" w:cs="Times New Roman"/>
                <w:color w:val="000000"/>
                <w:sz w:val="28"/>
                <w:szCs w:val="28"/>
                <w:lang w:val="nl-NL"/>
              </w:rPr>
              <w:t xml:space="preserve"> và yêu cầu HS hoàn thành:</w:t>
            </w:r>
          </w:p>
          <w:p w:rsidR="008F7064" w:rsidRPr="00020D66" w:rsidRDefault="00041721">
            <w:pPr>
              <w:spacing w:before="120" w:after="120" w:line="240" w:lineRule="auto"/>
              <w:jc w:val="both"/>
              <w:rPr>
                <w:rFonts w:eastAsia="Calibri" w:hAnsi="Times New Roman" w:cs="Times New Roman"/>
                <w:i/>
                <w:color w:val="000000"/>
                <w:sz w:val="28"/>
                <w:szCs w:val="28"/>
                <w:lang w:val="nl-NL"/>
              </w:rPr>
            </w:pPr>
            <w:r w:rsidRPr="00020D66">
              <w:rPr>
                <w:rFonts w:eastAsia="Calibri" w:hAnsi="Times New Roman" w:cs="Times New Roman"/>
                <w:b/>
                <w:i/>
                <w:color w:val="000000"/>
                <w:sz w:val="28"/>
                <w:szCs w:val="28"/>
                <w:u w:val="single"/>
                <w:lang w:val="nl-NL"/>
              </w:rPr>
              <w:t>Ví dụ:</w:t>
            </w:r>
            <w:r w:rsidRPr="00020D66">
              <w:rPr>
                <w:rFonts w:eastAsia="Calibri" w:hAnsi="Times New Roman" w:cs="Times New Roman"/>
                <w:i/>
                <w:color w:val="000000"/>
                <w:sz w:val="28"/>
                <w:szCs w:val="28"/>
                <w:lang w:val="nl-NL"/>
              </w:rPr>
              <w:t xml:space="preserve"> Tính </w:t>
            </w:r>
          </w:p>
          <w:p w:rsidR="008F7064" w:rsidRPr="00020D66" w:rsidRDefault="00041721">
            <w:pPr>
              <w:spacing w:before="120"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xml:space="preserve">a) (-0,25).8,2 </w:t>
            </w:r>
          </w:p>
          <w:p w:rsidR="008F7064" w:rsidRPr="00020D66" w:rsidRDefault="00041721">
            <w:pPr>
              <w:spacing w:before="120"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b) (-9,8): (-1,4)</w:t>
            </w:r>
          </w:p>
          <w:p w:rsidR="008F7064" w:rsidRPr="00020D66" w:rsidRDefault="00041721">
            <w:pPr>
              <w:spacing w:before="120" w:after="120" w:line="240" w:lineRule="auto"/>
              <w:jc w:val="both"/>
              <w:rPr>
                <w:rFonts w:eastAsia="Calibri" w:hAnsi="Times New Roman" w:cs="Times New Roman"/>
                <w:sz w:val="28"/>
                <w:szCs w:val="28"/>
              </w:rPr>
            </w:pPr>
            <w:r w:rsidRPr="00020D66">
              <w:rPr>
                <w:rFonts w:eastAsia="Calibri" w:hAnsi="Times New Roman" w:cs="Times New Roman"/>
                <w:b/>
                <w:color w:val="000000"/>
                <w:sz w:val="28"/>
                <w:szCs w:val="28"/>
              </w:rPr>
              <w:t xml:space="preserve">Bước 2: Thực hiện nhiệm vụ: </w:t>
            </w:r>
          </w:p>
          <w:p w:rsidR="008F7064" w:rsidRPr="00020D66" w:rsidRDefault="00041721">
            <w:pPr>
              <w:spacing w:before="120"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HS theo dõi SGK, chú ý nghe, tiếp nhận kiến thức, thực hiện lần lượt các yêu cầu, sử dụng kĩ thuật chia sẻ cặp đôi, kiểm tra chéo đáp án.</w:t>
            </w:r>
          </w:p>
          <w:p w:rsidR="008F7064" w:rsidRPr="00020D66" w:rsidRDefault="00041721">
            <w:pPr>
              <w:spacing w:before="120"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GV: sát sao, gợi ý và giúp đỡ HS.</w:t>
            </w:r>
          </w:p>
          <w:p w:rsidR="008F7064" w:rsidRPr="00020D66" w:rsidRDefault="00041721">
            <w:pPr>
              <w:spacing w:before="120" w:after="120" w:line="240" w:lineRule="auto"/>
              <w:jc w:val="both"/>
              <w:rPr>
                <w:rFonts w:eastAsia="Calibri" w:hAnsi="Times New Roman" w:cs="Times New Roman"/>
                <w:sz w:val="28"/>
                <w:szCs w:val="28"/>
              </w:rPr>
            </w:pPr>
            <w:r w:rsidRPr="00020D66">
              <w:rPr>
                <w:rFonts w:eastAsia="Calibri" w:hAnsi="Times New Roman" w:cs="Times New Roman"/>
                <w:b/>
                <w:color w:val="000000"/>
                <w:sz w:val="28"/>
                <w:szCs w:val="28"/>
              </w:rPr>
              <w:t xml:space="preserve">Bước 3: Báo cáo, thảo luận: </w:t>
            </w:r>
          </w:p>
          <w:p w:rsidR="008F7064" w:rsidRPr="00020D66" w:rsidRDefault="00041721">
            <w:pPr>
              <w:spacing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HS trình bày miệng/ trình bày bảng.Các HS khác chú ý và nhận xét, bổ sung.</w:t>
            </w:r>
          </w:p>
          <w:p w:rsidR="008F7064" w:rsidRPr="00020D66" w:rsidRDefault="00041721">
            <w:pPr>
              <w:spacing w:after="120" w:line="240" w:lineRule="auto"/>
              <w:jc w:val="both"/>
              <w:rPr>
                <w:rFonts w:eastAsia="Calibri" w:hAnsi="Times New Roman" w:cs="Times New Roman"/>
                <w:b/>
                <w:color w:val="000000"/>
                <w:sz w:val="28"/>
                <w:szCs w:val="28"/>
              </w:rPr>
            </w:pPr>
            <w:r w:rsidRPr="00020D66">
              <w:rPr>
                <w:rFonts w:eastAsia="Calibri" w:hAnsi="Times New Roman" w:cs="Times New Roman"/>
                <w:b/>
                <w:color w:val="000000"/>
                <w:sz w:val="28"/>
                <w:szCs w:val="28"/>
              </w:rPr>
              <w:t xml:space="preserve">Bước 4: Kết luận, nhận định: </w:t>
            </w:r>
            <w:r w:rsidRPr="00020D66">
              <w:rPr>
                <w:rFonts w:eastAsia="Calibri" w:hAnsi="Times New Roman" w:cs="Times New Roman"/>
                <w:color w:val="000000"/>
                <w:sz w:val="28"/>
                <w:szCs w:val="28"/>
              </w:rPr>
              <w:t>GV đánh giá quá trình tiếp nhận kiến thức của HS. GV tổng quát lưu ý lại kiến thức trọng tâm và yêu cầu HS ghi chép đầy đủ vào vở.</w:t>
            </w:r>
          </w:p>
        </w:tc>
        <w:tc>
          <w:tcPr>
            <w:tcW w:w="4026" w:type="dxa"/>
          </w:tcPr>
          <w:p w:rsidR="008F7064" w:rsidRPr="00020D66" w:rsidRDefault="00041721">
            <w:pPr>
              <w:spacing w:after="120" w:line="240" w:lineRule="auto"/>
              <w:jc w:val="both"/>
              <w:rPr>
                <w:rFonts w:eastAsia="Calibri" w:hAnsi="Times New Roman" w:cs="Times New Roman"/>
                <w:b/>
                <w:color w:val="000000"/>
                <w:sz w:val="28"/>
                <w:szCs w:val="28"/>
                <w:lang w:val="nl-NL"/>
              </w:rPr>
            </w:pPr>
            <w:r w:rsidRPr="00020D66">
              <w:rPr>
                <w:rFonts w:eastAsia="Calibri" w:hAnsi="Times New Roman" w:cs="Times New Roman"/>
                <w:b/>
                <w:color w:val="000000"/>
                <w:sz w:val="28"/>
                <w:szCs w:val="28"/>
                <w:lang w:val="nl-NL"/>
              </w:rPr>
              <w:lastRenderedPageBreak/>
              <w:t>2. Nhân và chia hai số hữu tỉ</w:t>
            </w:r>
          </w:p>
          <w:p w:rsidR="008F7064" w:rsidRPr="00020D66" w:rsidRDefault="00041721">
            <w:pPr>
              <w:spacing w:after="120" w:line="240" w:lineRule="auto"/>
              <w:jc w:val="both"/>
              <w:rPr>
                <w:rFonts w:eastAsia="Calibri" w:hAnsi="Times New Roman" w:cs="Times New Roman"/>
                <w:b/>
                <w:i/>
                <w:color w:val="000000"/>
                <w:sz w:val="28"/>
                <w:szCs w:val="28"/>
                <w:u w:val="single"/>
                <w:lang w:val="nl-NL"/>
              </w:rPr>
            </w:pPr>
            <w:r w:rsidRPr="00020D66">
              <w:rPr>
                <w:rFonts w:eastAsia="Calibri" w:hAnsi="Times New Roman" w:cs="Times New Roman"/>
                <w:b/>
                <w:i/>
                <w:color w:val="000000"/>
                <w:sz w:val="28"/>
                <w:szCs w:val="28"/>
                <w:u w:val="single"/>
                <w:lang w:val="nl-NL"/>
              </w:rPr>
              <w:t>HĐ3:</w:t>
            </w:r>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a. 0,36.</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020D66">
              <w:rPr>
                <w:rFonts w:eastAsia="Times New Roman" w:hAnsi="Times New Roman" w:cs="Times New Roman"/>
                <w:color w:val="000000"/>
                <w:sz w:val="28"/>
                <w:szCs w:val="28"/>
              </w:rPr>
              <w:t xml:space="preserve"> =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100</m:t>
                  </m:r>
                </m:den>
              </m:f>
            </m:oMath>
            <w:r w:rsidRPr="00020D66">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020D66">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020D66">
              <w:rPr>
                <w:rFonts w:eastAsia="Times New Roman" w:hAnsi="Times New Roman" w:cs="Times New Roman"/>
                <w:color w:val="000000"/>
                <w:sz w:val="28"/>
                <w:szCs w:val="28"/>
              </w:rPr>
              <w:t>: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020D66">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020D66">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7</m:t>
                  </m:r>
                </m:den>
              </m:f>
            </m:oMath>
            <w:r w:rsidRPr="00020D66">
              <w:rPr>
                <w:rFonts w:eastAsia="Times New Roman" w:hAnsi="Times New Roman" w:cs="Times New Roman"/>
                <w:color w:val="000000"/>
                <w:sz w:val="28"/>
                <w:szCs w:val="28"/>
              </w:rPr>
              <w:t xml:space="preserve"> </w:t>
            </w:r>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020D66">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12</m:t>
                  </m:r>
                </m:den>
              </m:f>
            </m:oMath>
            <w:r w:rsidRPr="00020D66">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49</m:t>
                  </m:r>
                </m:num>
                <m:den>
                  <m:r>
                    <w:rPr>
                      <w:rFonts w:ascii="Cambria Math" w:hAnsi="Cambria Math" w:cs="Times New Roman"/>
                      <w:sz w:val="28"/>
                      <w:szCs w:val="28"/>
                    </w:rPr>
                    <m:t>72</m:t>
                  </m:r>
                </m:den>
              </m:f>
            </m:oMath>
          </w:p>
          <w:p w:rsidR="008F7064" w:rsidRPr="00020D66" w:rsidRDefault="00041721">
            <w:pPr>
              <w:spacing w:after="0" w:line="240" w:lineRule="auto"/>
              <w:jc w:val="both"/>
              <w:rPr>
                <w:rFonts w:eastAsia="Calibri" w:hAnsi="Times New Roman" w:cs="Times New Roman"/>
                <w:i/>
                <w:sz w:val="28"/>
                <w:szCs w:val="28"/>
                <w:lang w:val="nl-NL"/>
              </w:rPr>
            </w:pPr>
            <w:r w:rsidRPr="00020D66">
              <w:rPr>
                <w:rFonts w:hAnsi="Times New Roman" w:cs="Times New Roman"/>
                <w:position w:val="-6"/>
                <w:sz w:val="28"/>
                <w:szCs w:val="28"/>
              </w:rPr>
              <w:object w:dxaOrig="3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pt" o:ole="">
                  <v:imagedata r:id="rId15" o:title=""/>
                </v:shape>
                <o:OLEObject Type="Embed" ProgID="Equation.DSMT4" ShapeID="_x0000_i1025" DrawAspect="Content" ObjectID="_1749108529" r:id="rId16"/>
              </w:object>
            </w:r>
            <w:r w:rsidRPr="00020D66">
              <w:rPr>
                <w:rFonts w:eastAsia="Calibri" w:hAnsi="Times New Roman" w:cs="Times New Roman"/>
                <w:sz w:val="28"/>
                <w:szCs w:val="28"/>
                <w:u w:val="single"/>
              </w:rPr>
              <w:t>Kết luận:</w:t>
            </w:r>
          </w:p>
          <w:p w:rsidR="008F7064" w:rsidRPr="00020D66" w:rsidRDefault="00041721">
            <w:pPr>
              <w:spacing w:after="120" w:line="240" w:lineRule="auto"/>
              <w:jc w:val="both"/>
              <w:rPr>
                <w:rFonts w:eastAsia="Calibri" w:hAnsi="Times New Roman" w:cs="Times New Roman"/>
                <w:i/>
                <w:color w:val="000000"/>
                <w:sz w:val="28"/>
                <w:szCs w:val="28"/>
                <w:lang w:val="nl-NL"/>
              </w:rPr>
            </w:pPr>
            <w:r w:rsidRPr="00020D66">
              <w:rPr>
                <w:rFonts w:eastAsia="Calibri" w:hAnsi="Times New Roman" w:cs="Times New Roman"/>
                <w:i/>
                <w:color w:val="000000"/>
                <w:sz w:val="28"/>
                <w:szCs w:val="28"/>
                <w:lang w:val="nl-NL"/>
              </w:rPr>
              <w:t>Ta có thể nhân, chia hai số hữu tỉ bằng cách viết chúng dưới dạng phân số rồi áp dụng quy tắc nhân, chia phân số.</w:t>
            </w:r>
          </w:p>
          <w:p w:rsidR="008F7064" w:rsidRPr="00020D66" w:rsidRDefault="008F7064">
            <w:pPr>
              <w:spacing w:after="0" w:line="240" w:lineRule="auto"/>
              <w:jc w:val="both"/>
              <w:rPr>
                <w:rFonts w:eastAsia="Calibri" w:hAnsi="Times New Roman" w:cs="Times New Roman"/>
                <w:b/>
                <w:color w:val="000000"/>
                <w:sz w:val="28"/>
                <w:szCs w:val="28"/>
                <w:lang w:val="nl-NL"/>
              </w:rPr>
            </w:pPr>
          </w:p>
          <w:p w:rsidR="008F7064" w:rsidRPr="00020D66" w:rsidRDefault="00041721">
            <w:pPr>
              <w:spacing w:after="0" w:line="240" w:lineRule="auto"/>
              <w:jc w:val="both"/>
              <w:rPr>
                <w:rFonts w:eastAsia="Calibri" w:hAnsi="Times New Roman" w:cs="Times New Roman"/>
                <w:b/>
                <w:color w:val="000000"/>
                <w:sz w:val="28"/>
                <w:szCs w:val="28"/>
                <w:lang w:val="nl-NL"/>
              </w:rPr>
            </w:pPr>
            <w:r w:rsidRPr="00020D66">
              <w:rPr>
                <w:rFonts w:eastAsia="Calibri" w:hAnsi="Times New Roman" w:cs="Times New Roman"/>
                <w:b/>
                <w:color w:val="000000"/>
                <w:sz w:val="28"/>
                <w:szCs w:val="28"/>
                <w:lang w:val="nl-NL"/>
              </w:rPr>
              <w:lastRenderedPageBreak/>
              <w:t>Luyện tập 3:</w:t>
            </w:r>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13</m:t>
                  </m:r>
                </m:den>
              </m:f>
            </m:oMath>
            <w:r w:rsidRPr="00020D66">
              <w:rPr>
                <w:rFonts w:eastAsia="Times New Roman" w:hAnsi="Times New Roman" w:cs="Times New Roman"/>
                <w:color w:val="000000"/>
                <w:sz w:val="28"/>
                <w:szCs w:val="28"/>
              </w:rPr>
              <w:t>).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oMath>
            <w:r w:rsidRPr="00020D66">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65</m:t>
                  </m:r>
                </m:den>
              </m:f>
            </m:oMath>
          </w:p>
          <w:p w:rsidR="008F7064" w:rsidRPr="00020D66" w:rsidRDefault="00041721">
            <w:pPr>
              <w:spacing w:before="240" w:after="240" w:line="240" w:lineRule="auto"/>
              <w:textAlignment w:val="baseline"/>
              <w:rPr>
                <w:rFonts w:hAnsi="Times New Roman" w:cs="Times New Roman"/>
                <w:sz w:val="28"/>
                <w:szCs w:val="28"/>
              </w:rPr>
            </w:pPr>
            <w:r w:rsidRPr="00020D66">
              <w:rPr>
                <w:rFonts w:eastAsia="Times New Roman" w:hAnsi="Times New Roman" w:cs="Times New Roman"/>
                <w:color w:val="000000"/>
                <w:sz w:val="28"/>
                <w:szCs w:val="28"/>
              </w:rPr>
              <w:t xml:space="preserve">b. -0,7: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020D66">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020D66">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020D66">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15</m:t>
                  </m:r>
                </m:den>
              </m:f>
            </m:oMath>
          </w:p>
          <w:p w:rsidR="008F7064" w:rsidRPr="00020D66" w:rsidRDefault="008F7064">
            <w:pPr>
              <w:spacing w:after="0" w:line="240" w:lineRule="auto"/>
              <w:jc w:val="both"/>
              <w:rPr>
                <w:rFonts w:eastAsia="Calibri" w:hAnsi="Times New Roman" w:cs="Times New Roman"/>
                <w:b/>
                <w:sz w:val="28"/>
                <w:szCs w:val="28"/>
              </w:rPr>
            </w:pPr>
          </w:p>
          <w:p w:rsidR="008F7064" w:rsidRPr="00020D66" w:rsidRDefault="00041721">
            <w:pPr>
              <w:spacing w:after="0" w:line="240" w:lineRule="auto"/>
              <w:jc w:val="both"/>
              <w:rPr>
                <w:rFonts w:eastAsia="Calibri" w:hAnsi="Times New Roman" w:cs="Times New Roman"/>
                <w:b/>
                <w:sz w:val="28"/>
                <w:szCs w:val="28"/>
              </w:rPr>
            </w:pPr>
            <w:r w:rsidRPr="00020D66">
              <w:rPr>
                <w:rFonts w:eastAsia="Calibri" w:hAnsi="Times New Roman" w:cs="Times New Roman"/>
                <w:b/>
                <w:sz w:val="28"/>
                <w:szCs w:val="28"/>
              </w:rPr>
              <w:t>Luyện tập 4:</w:t>
            </w:r>
          </w:p>
          <w:p w:rsidR="008F7064" w:rsidRPr="00020D66" w:rsidRDefault="009C09B5">
            <w:pPr>
              <w:spacing w:after="0" w:line="240" w:lineRule="auto"/>
              <w:jc w:val="both"/>
              <w:rPr>
                <w:rFonts w:hAnsi="Times New Roman" w:cs="Times New Roman"/>
                <w:color w:val="000000"/>
                <w:sz w:val="28"/>
                <w:szCs w:val="28"/>
                <w:shd w:val="clear" w:color="auto" w:fill="FFFFFF"/>
              </w:rPr>
            </w:pP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041721" w:rsidRPr="00020D66">
              <w:rPr>
                <w:rFonts w:hAnsi="Times New Roman" w:cs="Times New Roman"/>
                <w:color w:val="000000"/>
                <w:sz w:val="28"/>
                <w:szCs w:val="28"/>
                <w:shd w:val="clear" w:color="auto" w:fill="FFFFFF"/>
              </w:rPr>
              <w:t>.</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00041721" w:rsidRPr="00020D66">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041721" w:rsidRPr="00020D66">
              <w:rPr>
                <w:rFonts w:hAnsi="Times New Roman" w:cs="Times New Roman"/>
                <w:sz w:val="28"/>
                <w:szCs w:val="28"/>
              </w:rPr>
              <w:t>.</w:t>
            </w:r>
            <w:r w:rsidR="00041721" w:rsidRPr="00020D66">
              <w:rPr>
                <w:rFonts w:hAnsi="Times New Roman" w:cs="Times New Roman"/>
                <w:color w:val="000000"/>
                <w:sz w:val="28"/>
                <w:szCs w:val="28"/>
                <w:shd w:val="clear" w:color="auto" w:fill="FFFFFF"/>
              </w:rPr>
              <w:t xml:space="preserve">(-0,25) </w:t>
            </w:r>
          </w:p>
          <w:p w:rsidR="008F7064" w:rsidRPr="00020D66" w:rsidRDefault="00041721">
            <w:pPr>
              <w:spacing w:after="0" w:line="240" w:lineRule="auto"/>
              <w:jc w:val="both"/>
              <w:rPr>
                <w:rFonts w:hAnsi="Times New Roman" w:cs="Times New Roman"/>
                <w:sz w:val="28"/>
                <w:szCs w:val="28"/>
              </w:rPr>
            </w:pPr>
            <w:r w:rsidRPr="00020D66">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020D66">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oMath>
            <w:r w:rsidRPr="00020D66">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020D66">
              <w:rPr>
                <w:rFonts w:hAnsi="Times New Roman" w:cs="Times New Roman"/>
                <w:color w:val="000000"/>
                <w:sz w:val="28"/>
                <w:szCs w:val="28"/>
                <w:shd w:val="clear" w:color="auto" w:fill="FFFFFF"/>
              </w:rPr>
              <w:t xml:space="preserve">. </w:t>
            </w:r>
            <m:oMath>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rsidR="008F7064" w:rsidRPr="00020D66" w:rsidRDefault="00041721">
            <w:pPr>
              <w:spacing w:after="0" w:line="240" w:lineRule="auto"/>
              <w:jc w:val="both"/>
              <w:rPr>
                <w:rFonts w:hAnsi="Times New Roman" w:cs="Times New Roman"/>
                <w:color w:val="000000"/>
                <w:sz w:val="28"/>
                <w:szCs w:val="28"/>
                <w:shd w:val="clear" w:color="auto" w:fill="FFFFFF"/>
              </w:rPr>
            </w:pPr>
            <w:r w:rsidRPr="00020D66">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020D66">
              <w:rPr>
                <w:rFonts w:hAnsi="Times New Roman" w:cs="Times New Roman"/>
                <w:color w:val="000000"/>
                <w:sz w:val="28"/>
                <w:szCs w:val="28"/>
                <w:shd w:val="clear" w:color="auto" w:fill="FFFFFF"/>
              </w:rPr>
              <w:t>.</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rsidR="008F7064" w:rsidRPr="00020D66" w:rsidRDefault="00041721">
            <w:pPr>
              <w:spacing w:after="0" w:line="240" w:lineRule="auto"/>
              <w:jc w:val="both"/>
              <w:rPr>
                <w:rFonts w:hAnsi="Times New Roman" w:cs="Times New Roman"/>
                <w:sz w:val="28"/>
                <w:szCs w:val="28"/>
              </w:rPr>
            </w:pPr>
            <w:r w:rsidRPr="00020D66">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020D66">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4</m:t>
                  </m:r>
                </m:den>
              </m:f>
            </m:oMath>
            <w:r w:rsidRPr="00020D66">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m:t>
                  </m:r>
                </m:den>
              </m:f>
            </m:oMath>
          </w:p>
          <w:p w:rsidR="008F7064" w:rsidRPr="00020D66" w:rsidRDefault="00041721">
            <w:pPr>
              <w:spacing w:after="0" w:line="240" w:lineRule="auto"/>
              <w:jc w:val="both"/>
              <w:rPr>
                <w:rFonts w:eastAsia="Calibri" w:hAnsi="Times New Roman" w:cs="Times New Roman"/>
                <w:b/>
                <w:sz w:val="28"/>
                <w:szCs w:val="28"/>
              </w:rPr>
            </w:pPr>
            <w:r w:rsidRPr="00020D66">
              <w:rPr>
                <w:rFonts w:eastAsia="Calibri" w:hAnsi="Times New Roman" w:cs="Times New Roman"/>
                <w:b/>
                <w:sz w:val="28"/>
                <w:szCs w:val="28"/>
              </w:rPr>
              <w:t xml:space="preserve">Chú ý: </w:t>
            </w:r>
          </w:p>
          <w:p w:rsidR="008F7064" w:rsidRPr="00020D66" w:rsidRDefault="00041721">
            <w:pPr>
              <w:spacing w:after="0" w:line="240" w:lineRule="auto"/>
              <w:jc w:val="both"/>
              <w:rPr>
                <w:rFonts w:eastAsia="Calibri" w:hAnsi="Times New Roman" w:cs="Times New Roman"/>
                <w:sz w:val="28"/>
                <w:szCs w:val="28"/>
              </w:rPr>
            </w:pPr>
            <w:r w:rsidRPr="00020D66">
              <w:rPr>
                <w:rFonts w:eastAsia="Calibri" w:hAnsi="Times New Roman" w:cs="Times New Roman"/>
                <w:sz w:val="28"/>
                <w:szCs w:val="28"/>
              </w:rPr>
              <w:t>Nếu hai số hữu tỉ đều đuộc cho dưới dạng số thập phân thì ta có thể áp dụng quy tắc nhân và chia đối với số thập phân.</w:t>
            </w:r>
          </w:p>
          <w:p w:rsidR="008F7064" w:rsidRPr="00020D66" w:rsidRDefault="00041721">
            <w:pPr>
              <w:spacing w:after="120" w:line="240" w:lineRule="auto"/>
              <w:jc w:val="both"/>
              <w:rPr>
                <w:rFonts w:eastAsia="Calibri" w:hAnsi="Times New Roman" w:cs="Times New Roman"/>
                <w:b/>
                <w:sz w:val="28"/>
                <w:szCs w:val="28"/>
              </w:rPr>
            </w:pPr>
            <w:r w:rsidRPr="00020D66">
              <w:rPr>
                <w:rFonts w:eastAsia="Calibri" w:hAnsi="Times New Roman" w:cs="Times New Roman"/>
                <w:b/>
                <w:sz w:val="28"/>
                <w:szCs w:val="28"/>
              </w:rPr>
              <w:t>Vận dụng 2:</w:t>
            </w:r>
          </w:p>
          <w:p w:rsidR="008F7064" w:rsidRPr="00020D66" w:rsidRDefault="00041721">
            <w:pPr>
              <w:spacing w:after="0" w:line="240" w:lineRule="auto"/>
              <w:jc w:val="center"/>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Diện tích 1 tấm ảnh là:</w:t>
            </w:r>
          </w:p>
          <w:p w:rsidR="008F7064" w:rsidRPr="00020D66" w:rsidRDefault="00041721">
            <w:pPr>
              <w:spacing w:after="0" w:line="240" w:lineRule="auto"/>
              <w:jc w:val="center"/>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10.15 = 150 (cm</w:t>
            </w:r>
            <w:r w:rsidRPr="00020D66">
              <w:rPr>
                <w:rFonts w:eastAsia="Times New Roman" w:hAnsi="Times New Roman" w:cs="Times New Roman"/>
                <w:color w:val="000000"/>
                <w:sz w:val="28"/>
                <w:szCs w:val="28"/>
                <w:vertAlign w:val="superscript"/>
              </w:rPr>
              <w:t>2</w:t>
            </w:r>
            <w:r w:rsidRPr="00020D66">
              <w:rPr>
                <w:rFonts w:eastAsia="Times New Roman" w:hAnsi="Times New Roman" w:cs="Times New Roman"/>
                <w:color w:val="000000"/>
                <w:sz w:val="28"/>
                <w:szCs w:val="28"/>
              </w:rPr>
              <w:t>)</w:t>
            </w:r>
          </w:p>
          <w:p w:rsidR="008F7064" w:rsidRPr="00020D66" w:rsidRDefault="00041721">
            <w:pPr>
              <w:spacing w:after="0" w:line="240" w:lineRule="auto"/>
              <w:jc w:val="center"/>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Diện tích tấm giấy là:</w:t>
            </w:r>
          </w:p>
          <w:p w:rsidR="008F7064" w:rsidRPr="00020D66" w:rsidRDefault="00041721">
            <w:pPr>
              <w:spacing w:after="0" w:line="240" w:lineRule="auto"/>
              <w:jc w:val="center"/>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21,6 . 27,9 = 602,64 (cm</w:t>
            </w:r>
            <w:r w:rsidRPr="00020D66">
              <w:rPr>
                <w:rFonts w:eastAsia="Times New Roman" w:hAnsi="Times New Roman" w:cs="Times New Roman"/>
                <w:color w:val="000000"/>
                <w:sz w:val="28"/>
                <w:szCs w:val="28"/>
                <w:vertAlign w:val="superscript"/>
              </w:rPr>
              <w:t>2</w:t>
            </w:r>
            <w:r w:rsidRPr="00020D66">
              <w:rPr>
                <w:rFonts w:eastAsia="Times New Roman" w:hAnsi="Times New Roman" w:cs="Times New Roman"/>
                <w:color w:val="000000"/>
                <w:sz w:val="28"/>
                <w:szCs w:val="28"/>
              </w:rPr>
              <w:t>)</w:t>
            </w:r>
          </w:p>
          <w:p w:rsidR="008F7064" w:rsidRPr="00020D66" w:rsidRDefault="00041721">
            <w:pPr>
              <w:spacing w:after="0" w:line="240" w:lineRule="auto"/>
              <w:jc w:val="both"/>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Diện tích phần giấy ảnh còn lại là:</w:t>
            </w:r>
          </w:p>
          <w:p w:rsidR="008F7064" w:rsidRPr="00020D66" w:rsidRDefault="00041721">
            <w:pPr>
              <w:spacing w:after="0" w:line="240" w:lineRule="auto"/>
              <w:jc w:val="center"/>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602,64 – 2.150 = 302,64 (cm</w:t>
            </w:r>
            <w:r w:rsidRPr="00020D66">
              <w:rPr>
                <w:rFonts w:eastAsia="Times New Roman" w:hAnsi="Times New Roman" w:cs="Times New Roman"/>
                <w:color w:val="000000"/>
                <w:sz w:val="28"/>
                <w:szCs w:val="28"/>
                <w:vertAlign w:val="superscript"/>
              </w:rPr>
              <w:t>2</w:t>
            </w:r>
            <w:r w:rsidRPr="00020D66">
              <w:rPr>
                <w:rFonts w:eastAsia="Times New Roman" w:hAnsi="Times New Roman" w:cs="Times New Roman"/>
                <w:color w:val="000000"/>
                <w:sz w:val="28"/>
                <w:szCs w:val="28"/>
              </w:rPr>
              <w:t>)</w:t>
            </w:r>
          </w:p>
          <w:p w:rsidR="008F7064" w:rsidRPr="00020D66" w:rsidRDefault="00041721">
            <w:pPr>
              <w:spacing w:after="120" w:line="240" w:lineRule="auto"/>
              <w:jc w:val="both"/>
              <w:rPr>
                <w:rFonts w:eastAsia="Calibri" w:hAnsi="Times New Roman" w:cs="Times New Roman"/>
                <w:b/>
                <w:i/>
                <w:color w:val="000000"/>
                <w:sz w:val="28"/>
                <w:szCs w:val="28"/>
                <w:u w:val="single"/>
                <w:lang w:val="nl-NL"/>
              </w:rPr>
            </w:pPr>
            <w:r w:rsidRPr="00020D66">
              <w:rPr>
                <w:rFonts w:eastAsia="Calibri" w:hAnsi="Times New Roman" w:cs="Times New Roman"/>
                <w:b/>
                <w:i/>
                <w:color w:val="000000"/>
                <w:sz w:val="28"/>
                <w:szCs w:val="28"/>
                <w:u w:val="single"/>
                <w:lang w:val="nl-NL"/>
              </w:rPr>
              <w:t xml:space="preserve">Ví dụ: </w:t>
            </w:r>
          </w:p>
          <w:p w:rsidR="008F7064" w:rsidRPr="00020D66" w:rsidRDefault="00041721">
            <w:pPr>
              <w:spacing w:before="120"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a) (-0,25).8,2 = -(0,25.8,2) = -2,05</w:t>
            </w:r>
          </w:p>
          <w:p w:rsidR="008F7064" w:rsidRPr="00020D66" w:rsidRDefault="00041721">
            <w:pPr>
              <w:spacing w:before="120"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b) (-9,8): (-1,4) = 7</w:t>
            </w:r>
          </w:p>
          <w:p w:rsidR="008F7064" w:rsidRPr="00020D66" w:rsidRDefault="008F7064">
            <w:pPr>
              <w:spacing w:after="120" w:line="240" w:lineRule="auto"/>
              <w:jc w:val="both"/>
              <w:rPr>
                <w:rFonts w:eastAsia="Calibri" w:hAnsi="Times New Roman" w:cs="Times New Roman"/>
                <w:color w:val="000000"/>
                <w:sz w:val="28"/>
                <w:szCs w:val="28"/>
                <w:lang w:val="nl-NL"/>
              </w:rPr>
            </w:pPr>
          </w:p>
        </w:tc>
      </w:tr>
    </w:tbl>
    <w:p w:rsidR="008F7064" w:rsidRPr="00020D66" w:rsidRDefault="00041721">
      <w:pPr>
        <w:spacing w:before="120" w:after="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lastRenderedPageBreak/>
        <w:t>C. HOẠT ĐỘNG LUYỆN TẬP</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a) Mục tiêu:</w:t>
      </w:r>
      <w:r w:rsidRPr="00020D66">
        <w:rPr>
          <w:rFonts w:eastAsia="Calibri" w:cs="Times New Roman"/>
          <w:color w:val="000000"/>
          <w:sz w:val="28"/>
          <w:szCs w:val="28"/>
          <w:lang w:val="fr-FR"/>
        </w:rPr>
        <w:t xml:space="preserve"> Học sinh củng cố lại kiến thức về quy tắc cộng, trừ, nhân, chia số hữu tỉ và các tính chất các phép tính thông qua một số bài tập.</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b) Nội dung: </w:t>
      </w:r>
      <w:r w:rsidRPr="00020D66">
        <w:rPr>
          <w:rFonts w:eastAsia="Calibri" w:cs="Times New Roman"/>
          <w:color w:val="000000"/>
          <w:sz w:val="28"/>
          <w:szCs w:val="28"/>
          <w:lang w:val="fr-FR"/>
        </w:rPr>
        <w:t>HS vận dụng các quy tắc cộng, trừ, nhân, chia số hữu tỉ và các tính chất phép cộng, phép nhân số hữu tỉ tích cực trao đổi, thảo luận nhóm hoàn thành bài tập vào phiếu bài tập nhóm/ bảng nhóm.</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c) Sản phẩm học tập: </w:t>
      </w:r>
      <w:r w:rsidRPr="00020D66">
        <w:rPr>
          <w:rFonts w:eastAsia="Calibri" w:cs="Times New Roman"/>
          <w:color w:val="000000"/>
          <w:sz w:val="28"/>
          <w:szCs w:val="28"/>
          <w:lang w:val="fr-FR"/>
        </w:rPr>
        <w:t>HS giải quyết được tất cả các bài tập liên quan đến kiến thức các phép tính cộng, trừ, nhân, chia với số hữu tỉ.</w:t>
      </w:r>
    </w:p>
    <w:p w:rsidR="008F7064" w:rsidRPr="00020D66" w:rsidRDefault="00041721">
      <w:pPr>
        <w:tabs>
          <w:tab w:val="left" w:pos="567"/>
          <w:tab w:val="left" w:pos="1134"/>
        </w:tabs>
        <w:spacing w:before="120" w:after="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d) Tổ chức thực hiện: </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before="120" w:after="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tổng hợp các kiến thức cần ghi nhớ cho HS: Quy tắc cộng, trừ, nhân, chia số hữu tỉ ; Tính chất phép cộng số hữu tỉ ; Tính chất phép nhân số hữu tỉ.</w:t>
      </w:r>
    </w:p>
    <w:p w:rsidR="008F7064" w:rsidRPr="00020D66" w:rsidRDefault="00041721">
      <w:pPr>
        <w:spacing w:before="120" w:after="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xml:space="preserve">- GV tổ chức cho HS hoạt động theo nhóm </w:t>
      </w:r>
      <w:r w:rsidRPr="00020D66">
        <w:rPr>
          <w:rFonts w:eastAsia="Calibri" w:cs="Times New Roman"/>
          <w:b/>
          <w:color w:val="000000"/>
          <w:sz w:val="28"/>
          <w:szCs w:val="28"/>
          <w:lang w:val="fr-FR"/>
        </w:rPr>
        <w:t xml:space="preserve">BT1.7 ; BT1.8 ;  BT1.10  </w:t>
      </w:r>
      <w:r w:rsidRPr="00020D66">
        <w:rPr>
          <w:rFonts w:eastAsia="Calibri" w:cs="Times New Roman"/>
          <w:color w:val="000000"/>
          <w:sz w:val="28"/>
          <w:szCs w:val="28"/>
          <w:lang w:val="fr-FR"/>
        </w:rPr>
        <w:t>(SGK – tr13)</w:t>
      </w:r>
      <w:r w:rsidRPr="00020D66">
        <w:rPr>
          <w:rFonts w:eastAsia="Calibri" w:cs="Times New Roman"/>
          <w:b/>
          <w:color w:val="000000"/>
          <w:sz w:val="28"/>
          <w:szCs w:val="28"/>
          <w:lang w:val="fr-FR"/>
        </w:rPr>
        <w:t xml:space="preserve">. </w:t>
      </w:r>
      <w:r w:rsidRPr="00020D66">
        <w:rPr>
          <w:rFonts w:eastAsia="Calibri" w:cs="Times New Roman"/>
          <w:color w:val="000000"/>
          <w:sz w:val="28"/>
          <w:szCs w:val="28"/>
          <w:lang w:val="fr-FR"/>
        </w:rPr>
        <w:t>(Đối với mỗi bài tập, GV hỏi đáp và gọi đại diện thành viên nêu phương pháp làm)</w:t>
      </w:r>
    </w:p>
    <w:p w:rsidR="008F7064" w:rsidRPr="00020D66" w:rsidRDefault="00041721">
      <w:pPr>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2: Thực hiện nhiệm vụ: </w:t>
      </w:r>
      <w:r w:rsidRPr="00020D66">
        <w:rPr>
          <w:rFonts w:eastAsia="Calibri" w:cs="Times New Roman"/>
          <w:color w:val="000000"/>
          <w:sz w:val="28"/>
          <w:szCs w:val="28"/>
          <w:lang w:val="nl-NL"/>
        </w:rPr>
        <w:t>HS quan sát và chú ý lắng nghe, thảo luận nhóm 4, hoàn thành các bài tập GV yêu cầu.</w:t>
      </w:r>
    </w:p>
    <w:p w:rsidR="008F7064" w:rsidRPr="00020D66" w:rsidRDefault="00041721">
      <w:pPr>
        <w:spacing w:before="120"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3: Báo cáo, thảo luận: </w:t>
      </w:r>
      <w:r w:rsidRPr="00020D66">
        <w:rPr>
          <w:rFonts w:eastAsia="Calibri" w:cs="Times New Roman"/>
          <w:color w:val="000000"/>
          <w:sz w:val="28"/>
          <w:szCs w:val="28"/>
          <w:lang w:val="fr-FR"/>
        </w:rPr>
        <w:t>Mỗi BT GV mời đại diện các nhóm trình bày. Các HS khác chú ý chữa bài, theo dõi nhận xét bài các nhóm trên bảng.</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fr-FR"/>
        </w:rPr>
      </w:pPr>
      <w:r w:rsidRPr="00020D66">
        <w:rPr>
          <w:rFonts w:eastAsia="Calibri" w:cs="Times New Roman"/>
          <w:b/>
          <w:color w:val="000000"/>
          <w:sz w:val="28"/>
          <w:szCs w:val="28"/>
          <w:u w:val="single"/>
          <w:lang w:val="fr-FR"/>
        </w:rPr>
        <w:t xml:space="preserve">Kết quả: </w:t>
      </w:r>
    </w:p>
    <w:p w:rsidR="008F7064" w:rsidRPr="00020D66" w:rsidRDefault="00041721">
      <w:pPr>
        <w:tabs>
          <w:tab w:val="left" w:pos="567"/>
          <w:tab w:val="left" w:pos="1134"/>
        </w:tabs>
        <w:spacing w:before="120" w:after="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1.7:</w:t>
      </w:r>
    </w:p>
    <w:p w:rsidR="008F7064" w:rsidRPr="00020D66" w:rsidRDefault="00041721">
      <w:pPr>
        <w:pStyle w:val="NormalWeb"/>
        <w:spacing w:before="240" w:beforeAutospacing="0" w:after="240" w:afterAutospacing="0"/>
        <w:textAlignment w:val="baseline"/>
        <w:rPr>
          <w:color w:val="000000"/>
          <w:sz w:val="28"/>
          <w:szCs w:val="28"/>
        </w:rPr>
      </w:pPr>
      <w:r w:rsidRPr="00020D66">
        <w:rPr>
          <w:rFonts w:eastAsia="Calibri"/>
          <w:sz w:val="28"/>
          <w:szCs w:val="28"/>
        </w:rPr>
        <w:t>a)</w:t>
      </w:r>
      <w:r w:rsidRPr="00020D66">
        <w:rPr>
          <w:sz w:val="28"/>
          <w:szCs w:val="28"/>
        </w:rPr>
        <w:t xml:space="preserve"> </w:t>
      </w:r>
      <w:r w:rsidRPr="00020D66">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18</m:t>
            </m:r>
          </m:den>
        </m:f>
      </m:oMath>
      <w:r w:rsidRPr="00020D66">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18</m:t>
            </m:r>
          </m:num>
          <m:den>
            <m:r>
              <w:rPr>
                <w:rFonts w:ascii="Cambria Math" w:hAnsi="Cambria Math"/>
                <w:sz w:val="28"/>
                <w:szCs w:val="28"/>
              </w:rPr>
              <m:t>27</m:t>
            </m:r>
          </m:den>
        </m:f>
      </m:oMath>
      <w:r w:rsidRPr="00020D66">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020D66">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020D66">
        <w:rPr>
          <w:color w:val="000000"/>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p>
    <w:p w:rsidR="008F7064" w:rsidRPr="00020D66" w:rsidRDefault="00041721">
      <w:pPr>
        <w:spacing w:before="240" w:after="240" w:line="240" w:lineRule="auto"/>
        <w:textAlignment w:val="baseline"/>
        <w:rPr>
          <w:rFonts w:eastAsia="Times New Roman" w:cs="Times New Roman"/>
          <w:color w:val="000000"/>
          <w:sz w:val="28"/>
          <w:szCs w:val="28"/>
        </w:rPr>
      </w:pPr>
      <w:r w:rsidRPr="00020D66">
        <w:rPr>
          <w:rFonts w:eastAsia="Times New Roman" w:cs="Times New Roman"/>
          <w:color w:val="000000"/>
          <w:sz w:val="28"/>
          <w:szCs w:val="28"/>
        </w:rPr>
        <w:t>b)  2,5-(</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020D66">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m:t>
            </m:r>
          </m:den>
        </m:f>
      </m:oMath>
      <w:r w:rsidRPr="00020D66">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020D66">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Pr="00020D66">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020D66">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15+4</m:t>
            </m:r>
          </m:num>
          <m:den>
            <m:r>
              <w:rPr>
                <w:rFonts w:ascii="Cambria Math" w:hAnsi="Cambria Math" w:cs="Times New Roman"/>
                <w:sz w:val="28"/>
                <w:szCs w:val="28"/>
              </w:rPr>
              <m:t>6</m:t>
            </m:r>
          </m:den>
        </m:f>
      </m:oMath>
      <w:r w:rsidRPr="00020D66">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19</m:t>
            </m:r>
          </m:num>
          <m:den>
            <m:r>
              <w:rPr>
                <w:rFonts w:ascii="Cambria Math" w:hAnsi="Cambria Math" w:cs="Times New Roman"/>
                <w:sz w:val="28"/>
                <w:szCs w:val="28"/>
              </w:rPr>
              <m:t>6</m:t>
            </m:r>
          </m:den>
        </m:f>
      </m:oMath>
    </w:p>
    <w:p w:rsidR="008F7064" w:rsidRPr="00020D66" w:rsidRDefault="00041721">
      <w:pPr>
        <w:spacing w:before="240" w:after="240" w:line="240" w:lineRule="auto"/>
        <w:textAlignment w:val="baseline"/>
        <w:rPr>
          <w:rFonts w:eastAsia="Times New Roman" w:cs="Times New Roman"/>
          <w:color w:val="000000"/>
          <w:sz w:val="28"/>
          <w:szCs w:val="28"/>
        </w:rPr>
      </w:pPr>
      <w:r w:rsidRPr="00020D66">
        <w:rPr>
          <w:rFonts w:eastAsia="Times New Roman" w:cs="Times New Roman"/>
          <w:color w:val="000000"/>
          <w:sz w:val="28"/>
          <w:szCs w:val="28"/>
        </w:rPr>
        <w:t>c)  -0,32.(-0,875)=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100</m:t>
            </m:r>
          </m:den>
        </m:f>
      </m:oMath>
      <w:r w:rsidRPr="00020D66">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875</m:t>
            </m:r>
          </m:num>
          <m:den>
            <m:r>
              <w:rPr>
                <w:rFonts w:ascii="Cambria Math" w:hAnsi="Cambria Math" w:cs="Times New Roman"/>
                <w:sz w:val="28"/>
                <w:szCs w:val="28"/>
              </w:rPr>
              <m:t>1000</m:t>
            </m:r>
          </m:den>
        </m:f>
      </m:oMath>
      <w:r w:rsidRPr="00020D66">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25</m:t>
            </m:r>
          </m:den>
        </m:f>
      </m:oMath>
      <w:r w:rsidRPr="00020D66">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020D66">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25</m:t>
            </m:r>
          </m:den>
        </m:f>
      </m:oMath>
    </w:p>
    <w:p w:rsidR="008F7064" w:rsidRPr="00020D66" w:rsidRDefault="00041721">
      <w:pPr>
        <w:spacing w:before="240" w:after="240" w:line="240" w:lineRule="auto"/>
        <w:textAlignment w:val="baseline"/>
        <w:rPr>
          <w:rFonts w:eastAsia="Times New Roman" w:cs="Times New Roman"/>
          <w:color w:val="000000"/>
          <w:sz w:val="28"/>
          <w:szCs w:val="28"/>
        </w:rPr>
      </w:pPr>
      <w:r w:rsidRPr="00020D66">
        <w:rPr>
          <w:rFonts w:eastAsia="Times New Roman" w:cs="Times New Roman"/>
          <w:color w:val="000000"/>
          <w:sz w:val="28"/>
          <w:szCs w:val="28"/>
        </w:rPr>
        <w:t>d)  (-5):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020D66">
        <w:rPr>
          <w:rFonts w:eastAsia="Times New Roman" w:cs="Times New Roman"/>
          <w:color w:val="000000"/>
          <w:sz w:val="28"/>
          <w:szCs w:val="28"/>
        </w:rPr>
        <w:t xml:space="preserve">= (-5):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020D66">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11</m:t>
            </m:r>
          </m:den>
        </m:f>
      </m:oMath>
    </w:p>
    <w:p w:rsidR="008F7064" w:rsidRPr="00020D66" w:rsidRDefault="00041721">
      <w:pPr>
        <w:spacing w:after="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1.8:</w:t>
      </w:r>
    </w:p>
    <w:p w:rsidR="008F7064" w:rsidRPr="00020D66" w:rsidRDefault="00041721">
      <w:pPr>
        <w:spacing w:before="240" w:after="240" w:line="240" w:lineRule="auto"/>
        <w:textAlignment w:val="baseline"/>
        <w:rPr>
          <w:rFonts w:eastAsia="Times New Roman" w:cs="Times New Roman"/>
          <w:color w:val="000000"/>
          <w:sz w:val="28"/>
          <w:szCs w:val="28"/>
        </w:rPr>
      </w:pPr>
      <w:r w:rsidRPr="00020D66">
        <w:rPr>
          <w:rFonts w:eastAsia="Times New Roman" w:cs="Times New Roman"/>
          <w:color w:val="000000"/>
          <w:sz w:val="28"/>
          <w:szCs w:val="28"/>
        </w:rPr>
        <w:t>a) (8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020D66">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020D66">
        <w:rPr>
          <w:rFonts w:eastAsia="Times New Roman" w:cs="Times New Roman"/>
          <w:color w:val="000000"/>
          <w:sz w:val="28"/>
          <w:szCs w:val="28"/>
        </w:rPr>
        <w:t>) - (5+0,4) - (3</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020D66">
        <w:rPr>
          <w:rFonts w:eastAsia="Times New Roman" w:cs="Times New Roman"/>
          <w:color w:val="000000"/>
          <w:sz w:val="28"/>
          <w:szCs w:val="28"/>
        </w:rPr>
        <w:t xml:space="preserve"> - 2) </w:t>
      </w:r>
    </w:p>
    <w:p w:rsidR="008F7064" w:rsidRPr="00020D66" w:rsidRDefault="00041721">
      <w:pPr>
        <w:spacing w:before="240" w:after="240" w:line="240" w:lineRule="auto"/>
        <w:textAlignment w:val="baseline"/>
        <w:rPr>
          <w:rFonts w:eastAsia="Times New Roman" w:cs="Times New Roman"/>
          <w:color w:val="000000"/>
          <w:sz w:val="28"/>
          <w:szCs w:val="28"/>
        </w:rPr>
      </w:pPr>
      <w:r w:rsidRPr="00020D66">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020D66">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020D66">
        <w:rPr>
          <w:rFonts w:eastAsia="Times New Roman" w:cs="Times New Roman"/>
          <w:color w:val="000000"/>
          <w:sz w:val="28"/>
          <w:szCs w:val="28"/>
        </w:rPr>
        <w:t>)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020D66">
        <w:rPr>
          <w:rFonts w:eastAsia="Times New Roman" w:cs="Times New Roman"/>
          <w:color w:val="000000"/>
          <w:sz w:val="28"/>
          <w:szCs w:val="28"/>
        </w:rPr>
        <w:t>)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020D66">
        <w:rPr>
          <w:rFonts w:eastAsia="Times New Roman" w:cs="Times New Roman"/>
          <w:color w:val="000000"/>
          <w:sz w:val="28"/>
          <w:szCs w:val="28"/>
        </w:rPr>
        <w:t xml:space="preserve"> - 2) </w:t>
      </w:r>
    </w:p>
    <w:p w:rsidR="008F7064" w:rsidRPr="00020D66" w:rsidRDefault="00041721">
      <w:pPr>
        <w:spacing w:before="240" w:after="240" w:line="240" w:lineRule="auto"/>
        <w:textAlignment w:val="baseline"/>
        <w:rPr>
          <w:rFonts w:eastAsia="Times New Roman" w:cs="Times New Roman"/>
          <w:color w:val="000000"/>
          <w:sz w:val="28"/>
          <w:szCs w:val="28"/>
        </w:rPr>
      </w:pPr>
      <w:r w:rsidRPr="00020D66">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020D66">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020D66">
        <w:rPr>
          <w:rFonts w:eastAsia="Times New Roman" w:cs="Times New Roman"/>
          <w:color w:val="000000"/>
          <w:sz w:val="28"/>
          <w:szCs w:val="28"/>
        </w:rPr>
        <w:t xml:space="preserve">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020D66">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020D66">
        <w:rPr>
          <w:rFonts w:eastAsia="Times New Roman" w:cs="Times New Roman"/>
          <w:color w:val="000000"/>
          <w:sz w:val="28"/>
          <w:szCs w:val="28"/>
        </w:rPr>
        <w:t xml:space="preserve"> + 2 </w:t>
      </w:r>
    </w:p>
    <w:p w:rsidR="008F7064" w:rsidRPr="00020D66" w:rsidRDefault="00041721">
      <w:pPr>
        <w:spacing w:before="240" w:after="240" w:line="240" w:lineRule="auto"/>
        <w:textAlignment w:val="baseline"/>
        <w:rPr>
          <w:rFonts w:cs="Times New Roman"/>
          <w:sz w:val="28"/>
          <w:szCs w:val="28"/>
        </w:rPr>
      </w:pPr>
      <w:r w:rsidRPr="00020D66">
        <w:rPr>
          <w:rFonts w:eastAsia="Times New Roman" w:cs="Times New Roman"/>
          <w:color w:val="000000"/>
          <w:sz w:val="28"/>
          <w:szCs w:val="28"/>
        </w:rPr>
        <w:t>= (8-5+2)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020D66">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020D66">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020D66">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r w:rsidRPr="00020D66">
        <w:rPr>
          <w:rFonts w:eastAsia="Times New Roman" w:cs="Times New Roman"/>
          <w:color w:val="000000"/>
          <w:sz w:val="28"/>
          <w:szCs w:val="28"/>
        </w:rPr>
        <w:t>)= 5-1-1=3</w:t>
      </w:r>
    </w:p>
    <w:p w:rsidR="008F7064" w:rsidRPr="00020D66" w:rsidRDefault="00041721">
      <w:pPr>
        <w:spacing w:before="240" w:after="240" w:line="240" w:lineRule="auto"/>
        <w:textAlignment w:val="baseline"/>
        <w:rPr>
          <w:rFonts w:eastAsia="Times New Roman" w:cs="Times New Roman"/>
          <w:color w:val="000000"/>
          <w:sz w:val="28"/>
          <w:szCs w:val="28"/>
        </w:rPr>
      </w:pPr>
      <w:r w:rsidRPr="00020D66">
        <w:rPr>
          <w:rFonts w:eastAsia="Times New Roman" w:cs="Times New Roman"/>
          <w:color w:val="000000"/>
          <w:sz w:val="28"/>
          <w:szCs w:val="28"/>
        </w:rPr>
        <w:t xml:space="preserve">b)  (7 -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020D66">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020D66">
        <w:rPr>
          <w:rFonts w:eastAsia="Times New Roman" w:cs="Times New Roman"/>
          <w:color w:val="000000"/>
          <w:sz w:val="28"/>
          <w:szCs w:val="28"/>
        </w:rPr>
        <w:t xml:space="preserve">): (5 -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020D66">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020D66">
        <w:rPr>
          <w:rFonts w:eastAsia="Times New Roman" w:cs="Times New Roman"/>
          <w:color w:val="000000"/>
          <w:sz w:val="28"/>
          <w:szCs w:val="28"/>
        </w:rPr>
        <w:t>)</w:t>
      </w:r>
    </w:p>
    <w:p w:rsidR="008F7064" w:rsidRPr="00020D66" w:rsidRDefault="00041721">
      <w:pPr>
        <w:spacing w:before="240" w:after="240" w:line="240" w:lineRule="auto"/>
        <w:textAlignment w:val="baseline"/>
        <w:rPr>
          <w:rFonts w:eastAsia="Times New Roman" w:cs="Times New Roman"/>
          <w:color w:val="000000"/>
          <w:sz w:val="28"/>
          <w:szCs w:val="28"/>
        </w:rPr>
      </w:pPr>
      <w:r w:rsidRPr="00020D66">
        <w:rPr>
          <w:rFonts w:eastAsia="Times New Roman" w:cs="Times New Roman"/>
          <w:color w:val="000000"/>
          <w:sz w:val="28"/>
          <w:szCs w:val="28"/>
        </w:rPr>
        <w:lastRenderedPageBreak/>
        <w:t>= (</w:t>
      </w:r>
      <m:oMath>
        <m:f>
          <m:fPr>
            <m:ctrlPr>
              <w:rPr>
                <w:rFonts w:ascii="Cambria Math" w:hAnsi="Cambria Math" w:cs="Times New Roman"/>
                <w:i/>
                <w:sz w:val="28"/>
                <w:szCs w:val="28"/>
              </w:rPr>
            </m:ctrlPr>
          </m:fPr>
          <m:num>
            <m:r>
              <w:rPr>
                <w:rFonts w:ascii="Cambria Math" w:hAnsi="Cambria Math" w:cs="Times New Roman"/>
                <w:sz w:val="28"/>
                <w:szCs w:val="28"/>
              </w:rPr>
              <m:t>28</m:t>
            </m:r>
          </m:num>
          <m:den>
            <m:r>
              <w:rPr>
                <w:rFonts w:ascii="Cambria Math" w:hAnsi="Cambria Math" w:cs="Times New Roman"/>
                <w:sz w:val="28"/>
                <w:szCs w:val="28"/>
              </w:rPr>
              <m:t>4</m:t>
            </m:r>
          </m:den>
        </m:f>
      </m:oMath>
      <w:r w:rsidRPr="00020D66">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oMath>
      <w:r w:rsidRPr="00020D66">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020D66">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40</m:t>
            </m:r>
          </m:num>
          <m:den>
            <m:r>
              <w:rPr>
                <w:rFonts w:ascii="Cambria Math" w:hAnsi="Cambria Math" w:cs="Times New Roman"/>
                <w:sz w:val="28"/>
                <w:szCs w:val="28"/>
              </w:rPr>
              <m:t>8</m:t>
            </m:r>
          </m:den>
        </m:f>
      </m:oMath>
      <w:r w:rsidRPr="00020D66">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oMath>
      <w:r w:rsidRPr="00020D66">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020D66">
        <w:rPr>
          <w:rFonts w:eastAsia="Times New Roman" w:cs="Times New Roman"/>
          <w:color w:val="000000"/>
          <w:sz w:val="28"/>
          <w:szCs w:val="28"/>
        </w:rPr>
        <w:t xml:space="preserve">) </w:t>
      </w:r>
    </w:p>
    <w:p w:rsidR="008F7064" w:rsidRPr="00020D66" w:rsidRDefault="00041721">
      <w:pPr>
        <w:spacing w:before="240" w:after="240" w:line="240" w:lineRule="auto"/>
        <w:textAlignment w:val="baseline"/>
        <w:rPr>
          <w:rFonts w:cs="Times New Roman"/>
          <w:sz w:val="28"/>
          <w:szCs w:val="28"/>
        </w:rPr>
      </w:pPr>
      <w:r w:rsidRPr="00020D66">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Pr="00020D66">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33</m:t>
            </m:r>
          </m:num>
          <m:den>
            <m:r>
              <w:rPr>
                <w:rFonts w:ascii="Cambria Math" w:hAnsi="Cambria Math" w:cs="Times New Roman"/>
                <w:sz w:val="28"/>
                <w:szCs w:val="28"/>
              </w:rPr>
              <m:t>8</m:t>
            </m:r>
          </m:den>
        </m:f>
      </m:oMath>
      <w:r w:rsidRPr="00020D66">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Pr="00020D66">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33</m:t>
            </m:r>
          </m:den>
        </m:f>
      </m:oMath>
      <w:r w:rsidRPr="00020D66">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46</m:t>
            </m:r>
          </m:num>
          <m:den>
            <m:r>
              <w:rPr>
                <w:rFonts w:ascii="Cambria Math" w:hAnsi="Cambria Math" w:cs="Times New Roman"/>
                <w:sz w:val="28"/>
                <w:szCs w:val="28"/>
              </w:rPr>
              <m:t>33</m:t>
            </m:r>
          </m:den>
        </m:f>
      </m:oMath>
    </w:p>
    <w:p w:rsidR="008F7064" w:rsidRPr="00020D66" w:rsidRDefault="00041721">
      <w:pPr>
        <w:spacing w:after="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Bài 1.10: </w:t>
      </w:r>
    </w:p>
    <w:p w:rsidR="008F7064" w:rsidRPr="00020D66" w:rsidRDefault="00041721">
      <w:pPr>
        <w:spacing w:after="120" w:line="240" w:lineRule="auto"/>
        <w:jc w:val="both"/>
        <w:rPr>
          <w:rFonts w:cs="Times New Roman"/>
          <w:color w:val="000000"/>
          <w:sz w:val="28"/>
          <w:szCs w:val="28"/>
          <w:shd w:val="clear" w:color="auto" w:fill="FFFFFF"/>
        </w:rPr>
      </w:pPr>
      <w:r w:rsidRPr="00020D66">
        <w:rPr>
          <w:rFonts w:cs="Times New Roman"/>
          <w:color w:val="000000"/>
          <w:sz w:val="28"/>
          <w:szCs w:val="28"/>
          <w:shd w:val="clear" w:color="auto" w:fill="FFFFFF"/>
        </w:rPr>
        <w:t>0,65 . 78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020D66">
        <w:rPr>
          <w:rFonts w:cs="Times New Roman"/>
          <w:color w:val="000000"/>
          <w:sz w:val="28"/>
          <w:szCs w:val="28"/>
          <w:shd w:val="clear" w:color="auto" w:fill="FFFFFF"/>
        </w:rPr>
        <w:t xml:space="preserve"> . 2020 + 0,35 . 78 - 2,2 . 2020 </w:t>
      </w:r>
    </w:p>
    <w:p w:rsidR="008F7064" w:rsidRPr="00020D66" w:rsidRDefault="00041721">
      <w:pPr>
        <w:spacing w:after="120" w:line="240" w:lineRule="auto"/>
        <w:jc w:val="both"/>
        <w:rPr>
          <w:rFonts w:cs="Times New Roman"/>
          <w:color w:val="000000"/>
          <w:sz w:val="28"/>
          <w:szCs w:val="28"/>
          <w:shd w:val="clear" w:color="auto" w:fill="FFFFFF"/>
        </w:rPr>
      </w:pPr>
      <w:r w:rsidRPr="00020D66">
        <w:rPr>
          <w:rFonts w:cs="Times New Roman"/>
          <w:color w:val="000000"/>
          <w:sz w:val="28"/>
          <w:szCs w:val="28"/>
          <w:shd w:val="clear" w:color="auto" w:fill="FFFFFF"/>
        </w:rPr>
        <w:t xml:space="preserve">= 0,65 . 78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020D66">
        <w:rPr>
          <w:rFonts w:cs="Times New Roman"/>
          <w:color w:val="000000"/>
          <w:sz w:val="28"/>
          <w:szCs w:val="28"/>
          <w:shd w:val="clear" w:color="auto" w:fill="FFFFFF"/>
        </w:rPr>
        <w:t xml:space="preserve"> . 2020 + 0,35 . 78 -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10</m:t>
            </m:r>
          </m:den>
        </m:f>
      </m:oMath>
      <w:r w:rsidRPr="00020D66">
        <w:rPr>
          <w:rFonts w:cs="Times New Roman"/>
          <w:color w:val="000000"/>
          <w:sz w:val="28"/>
          <w:szCs w:val="28"/>
          <w:shd w:val="clear" w:color="auto" w:fill="FFFFFF"/>
        </w:rPr>
        <w:t xml:space="preserve"> . 2020 </w:t>
      </w:r>
    </w:p>
    <w:p w:rsidR="008F7064" w:rsidRPr="00020D66" w:rsidRDefault="00041721">
      <w:pPr>
        <w:spacing w:after="120" w:line="240" w:lineRule="auto"/>
        <w:jc w:val="both"/>
        <w:rPr>
          <w:rFonts w:cs="Times New Roman"/>
          <w:color w:val="000000"/>
          <w:sz w:val="28"/>
          <w:szCs w:val="28"/>
          <w:shd w:val="clear" w:color="auto" w:fill="FFFFFF"/>
        </w:rPr>
      </w:pPr>
      <w:r w:rsidRPr="00020D66">
        <w:rPr>
          <w:rFonts w:cs="Times New Roman"/>
          <w:color w:val="000000"/>
          <w:sz w:val="28"/>
          <w:szCs w:val="28"/>
          <w:shd w:val="clear" w:color="auto" w:fill="FFFFFF"/>
        </w:rPr>
        <w:t>= 78 ( 0,65 + 0,35) + 2020.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020D66">
        <w:rPr>
          <w:rFonts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10</m:t>
            </m:r>
          </m:den>
        </m:f>
      </m:oMath>
      <w:r w:rsidRPr="00020D66">
        <w:rPr>
          <w:rFonts w:cs="Times New Roman"/>
          <w:color w:val="000000"/>
          <w:sz w:val="28"/>
          <w:szCs w:val="28"/>
          <w:shd w:val="clear" w:color="auto" w:fill="FFFFFF"/>
        </w:rPr>
        <w:t xml:space="preserve">) </w:t>
      </w:r>
    </w:p>
    <w:p w:rsidR="008F7064" w:rsidRPr="00020D66" w:rsidRDefault="00041721">
      <w:pPr>
        <w:spacing w:after="120" w:line="240" w:lineRule="auto"/>
        <w:jc w:val="both"/>
        <w:rPr>
          <w:rFonts w:eastAsia="Calibri" w:cs="Times New Roman"/>
          <w:sz w:val="28"/>
          <w:szCs w:val="28"/>
        </w:rPr>
      </w:pPr>
      <w:r w:rsidRPr="00020D66">
        <w:rPr>
          <w:rFonts w:cs="Times New Roman"/>
          <w:color w:val="000000"/>
          <w:sz w:val="28"/>
          <w:szCs w:val="28"/>
          <w:shd w:val="clear" w:color="auto" w:fill="FFFFFF"/>
        </w:rPr>
        <w:t>= 78 ( 0,65 + 0,35) + 2020.0 = 78</w:t>
      </w:r>
    </w:p>
    <w:p w:rsidR="008F7064" w:rsidRPr="00020D66" w:rsidRDefault="00041721">
      <w:pPr>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4: Kết luận, nhận định: </w:t>
      </w:r>
    </w:p>
    <w:p w:rsidR="008F7064" w:rsidRPr="00020D66" w:rsidRDefault="00041721">
      <w:pPr>
        <w:spacing w:before="120" w:after="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chữa bài, chốt đáp án, tuyên dương các hoạt động tốt, nhanh và chính xác.</w:t>
      </w:r>
    </w:p>
    <w:p w:rsidR="008F7064" w:rsidRPr="00020D66" w:rsidRDefault="00041721">
      <w:pPr>
        <w:spacing w:before="120" w:after="120" w:line="240" w:lineRule="auto"/>
        <w:jc w:val="both"/>
        <w:rPr>
          <w:rFonts w:eastAsia="Calibri" w:cs="Times New Roman"/>
          <w:color w:val="000000"/>
          <w:sz w:val="28"/>
          <w:szCs w:val="28"/>
          <w:lang w:val="nl-NL"/>
        </w:rPr>
      </w:pPr>
      <w:r w:rsidRPr="00020D66">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rsidR="008F7064" w:rsidRPr="00020D66" w:rsidRDefault="00041721">
      <w:pPr>
        <w:spacing w:before="120" w:after="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D. HOẠT ĐỘNG VẬN DỤNG</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a) Mục tiêu:</w:t>
      </w:r>
      <w:r w:rsidRPr="00020D66">
        <w:rPr>
          <w:rFonts w:eastAsia="Calibri" w:cs="Times New Roman"/>
          <w:color w:val="000000"/>
          <w:sz w:val="28"/>
          <w:szCs w:val="28"/>
          <w:lang w:val="fr-FR"/>
        </w:rPr>
        <w:t xml:space="preserve"> </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Học sinh thực hiện làm bài tập vận dụng thực tế để nắm vững kiến thức.</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HS thấy sự gần gũi toán học trong cuộc sống, vận dụng kiến thức vào thực tế, rèn luyện tư duy toán học qua việc giải quyết vấn đề toán học</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b) Nội dung: </w:t>
      </w:r>
      <w:r w:rsidRPr="00020D66">
        <w:rPr>
          <w:rFonts w:eastAsia="Calibri" w:cs="Times New Roman"/>
          <w:color w:val="000000"/>
          <w:sz w:val="28"/>
          <w:szCs w:val="28"/>
          <w:lang w:val="fr-FR"/>
        </w:rPr>
        <w:t>HS vận dụng các quy tắc cộng, trừ, nhân, chia số hữu tỉ và các tính chất trao đổi và thảo luận hoàn thành các bài toán thực tế theo yêu cầu của GV.</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c) Sản phẩm: </w:t>
      </w:r>
      <w:r w:rsidRPr="00020D66">
        <w:rPr>
          <w:rFonts w:eastAsia="Calibri" w:cs="Times New Roman"/>
          <w:color w:val="000000"/>
          <w:sz w:val="28"/>
          <w:szCs w:val="28"/>
          <w:lang w:val="fr-FR"/>
        </w:rPr>
        <w:t>HS biết cách vận dụng các quy tắc cộng, trừ, nhân, chia số hữu tỉ và các tính chất hoàn thành các bài toán thực tế được giao.</w:t>
      </w:r>
    </w:p>
    <w:p w:rsidR="008F7064" w:rsidRPr="00020D66" w:rsidRDefault="00041721">
      <w:pPr>
        <w:tabs>
          <w:tab w:val="left" w:pos="567"/>
          <w:tab w:val="left" w:pos="1134"/>
        </w:tabs>
        <w:spacing w:before="120" w:after="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d) Tổ chức thực hiện: </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after="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xml:space="preserve">- GV yêu cầu HS làm bài tập </w:t>
      </w:r>
      <w:r w:rsidRPr="00020D66">
        <w:rPr>
          <w:rFonts w:eastAsia="Calibri" w:cs="Times New Roman"/>
          <w:b/>
          <w:color w:val="000000"/>
          <w:sz w:val="28"/>
          <w:szCs w:val="28"/>
          <w:lang w:val="fr-FR"/>
        </w:rPr>
        <w:t>1.9</w:t>
      </w:r>
      <w:r w:rsidRPr="00020D66">
        <w:rPr>
          <w:rFonts w:eastAsia="Calibri" w:cs="Times New Roman"/>
          <w:color w:val="000000"/>
          <w:sz w:val="28"/>
          <w:szCs w:val="28"/>
          <w:lang w:val="fr-FR"/>
        </w:rPr>
        <w:t xml:space="preserve"> + </w:t>
      </w:r>
      <w:r w:rsidRPr="00020D66">
        <w:rPr>
          <w:rFonts w:eastAsia="Calibri" w:cs="Times New Roman"/>
          <w:b/>
          <w:color w:val="000000"/>
          <w:sz w:val="28"/>
          <w:szCs w:val="28"/>
          <w:lang w:val="fr-FR"/>
        </w:rPr>
        <w:t xml:space="preserve">1.11 </w:t>
      </w:r>
      <w:r w:rsidRPr="00020D66">
        <w:rPr>
          <w:rFonts w:eastAsia="Calibri" w:cs="Times New Roman"/>
          <w:color w:val="000000"/>
          <w:sz w:val="28"/>
          <w:szCs w:val="28"/>
          <w:lang w:val="fr-FR"/>
        </w:rPr>
        <w:t>, cho HS sử dụng kĩ thuật chia sẻ cặp đôi để trao đổi và kiếm tra chéo đáp án.</w:t>
      </w:r>
    </w:p>
    <w:p w:rsidR="008F7064" w:rsidRPr="00020D66" w:rsidRDefault="00041721">
      <w:pPr>
        <w:spacing w:after="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chiếu Slide cho HS củng cố kiến thức thông qua trò chơi trắc nghiệm.</w:t>
      </w:r>
    </w:p>
    <w:p w:rsidR="008F7064" w:rsidRPr="00020D66" w:rsidRDefault="00041721">
      <w:pPr>
        <w:spacing w:line="240" w:lineRule="auto"/>
        <w:rPr>
          <w:rFonts w:cs="Times New Roman"/>
          <w:sz w:val="28"/>
          <w:szCs w:val="28"/>
        </w:rPr>
      </w:pPr>
      <w:r w:rsidRPr="00020D66">
        <w:rPr>
          <w:rFonts w:eastAsia="Calibri" w:cs="Times New Roman"/>
          <w:b/>
          <w:sz w:val="28"/>
          <w:szCs w:val="28"/>
          <w:lang w:val="fr-FR"/>
        </w:rPr>
        <w:t xml:space="preserve">Câu 1. </w:t>
      </w:r>
      <w:r w:rsidRPr="00020D66">
        <w:rPr>
          <w:rFonts w:cs="Times New Roman"/>
          <w:sz w:val="28"/>
          <w:szCs w:val="28"/>
        </w:rPr>
        <w:t>Điền cụm từ thích hợp vào chỗ trống: "Muốn nhân hai phân số với nhau thì ta ...."</w:t>
      </w:r>
    </w:p>
    <w:p w:rsidR="008F7064" w:rsidRPr="00020D66" w:rsidRDefault="00041721">
      <w:pPr>
        <w:spacing w:line="240" w:lineRule="auto"/>
        <w:rPr>
          <w:rFonts w:eastAsia="Times New Roman" w:cs="Times New Roman"/>
          <w:sz w:val="28"/>
          <w:szCs w:val="28"/>
        </w:rPr>
      </w:pPr>
      <w:r w:rsidRPr="00020D66">
        <w:rPr>
          <w:rFonts w:eastAsia="Times New Roman" w:cs="Times New Roman"/>
          <w:sz w:val="28"/>
          <w:szCs w:val="28"/>
        </w:rPr>
        <w:t>A.  nhân các tử với nhau và nhân các mẫu với nhau</w:t>
      </w:r>
    </w:p>
    <w:p w:rsidR="008F7064" w:rsidRPr="00020D66" w:rsidRDefault="00041721">
      <w:pPr>
        <w:spacing w:line="240" w:lineRule="auto"/>
        <w:rPr>
          <w:rFonts w:eastAsia="Times New Roman" w:cs="Times New Roman"/>
          <w:sz w:val="28"/>
          <w:szCs w:val="28"/>
        </w:rPr>
      </w:pPr>
      <w:r w:rsidRPr="00020D66">
        <w:rPr>
          <w:rFonts w:eastAsia="Times New Roman" w:cs="Times New Roman"/>
          <w:sz w:val="28"/>
          <w:szCs w:val="28"/>
        </w:rPr>
        <w:t>B.  nhân các tử với nhau và cộng các mẫu với nhau</w:t>
      </w:r>
    </w:p>
    <w:p w:rsidR="008F7064" w:rsidRPr="00020D66" w:rsidRDefault="00041721">
      <w:pPr>
        <w:spacing w:line="240" w:lineRule="auto"/>
        <w:rPr>
          <w:rFonts w:eastAsia="Times New Roman" w:cs="Times New Roman"/>
          <w:sz w:val="28"/>
          <w:szCs w:val="28"/>
        </w:rPr>
      </w:pPr>
      <w:r w:rsidRPr="00020D66">
        <w:rPr>
          <w:rFonts w:eastAsia="Times New Roman" w:cs="Times New Roman"/>
          <w:sz w:val="28"/>
          <w:szCs w:val="28"/>
        </w:rPr>
        <w:t>C.  cộng các tử với nhau và nhân các mẫu với nhau</w:t>
      </w:r>
    </w:p>
    <w:p w:rsidR="008F7064" w:rsidRPr="00020D66" w:rsidRDefault="00041721">
      <w:pPr>
        <w:spacing w:line="240" w:lineRule="auto"/>
        <w:rPr>
          <w:rFonts w:eastAsia="Times New Roman" w:cs="Times New Roman"/>
          <w:sz w:val="28"/>
          <w:szCs w:val="28"/>
        </w:rPr>
      </w:pPr>
      <w:r w:rsidRPr="00020D66">
        <w:rPr>
          <w:rFonts w:eastAsia="Times New Roman" w:cs="Times New Roman"/>
          <w:sz w:val="28"/>
          <w:szCs w:val="28"/>
        </w:rPr>
        <w:t>D.  cộng các tử với nhau và cộng các mẫu với nhau</w:t>
      </w:r>
    </w:p>
    <w:p w:rsidR="008F7064" w:rsidRPr="00020D66" w:rsidRDefault="00041721">
      <w:pPr>
        <w:spacing w:line="240" w:lineRule="auto"/>
        <w:rPr>
          <w:rFonts w:eastAsia="Times New Roman" w:cs="Times New Roman"/>
          <w:sz w:val="28"/>
          <w:szCs w:val="28"/>
        </w:rPr>
      </w:pPr>
      <w:r w:rsidRPr="00020D66">
        <w:rPr>
          <w:rFonts w:eastAsia="Times New Roman" w:cs="Times New Roman"/>
          <w:b/>
          <w:sz w:val="28"/>
          <w:szCs w:val="28"/>
        </w:rPr>
        <w:t xml:space="preserve">Câu 2. </w:t>
      </w:r>
      <w:r w:rsidRPr="00020D66">
        <w:rPr>
          <w:rFonts w:eastAsia="Times New Roman" w:cs="Times New Roman"/>
          <w:sz w:val="28"/>
          <w:szCs w:val="28"/>
        </w:rPr>
        <w:t xml:space="preserve">Nếu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y</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c</m:t>
            </m:r>
          </m:num>
          <m:den>
            <m:r>
              <w:rPr>
                <w:rFonts w:ascii="Cambria Math" w:eastAsia="Times New Roman" w:hAnsi="Cambria Math" w:cs="Times New Roman"/>
                <w:sz w:val="28"/>
                <w:szCs w:val="28"/>
              </w:rPr>
              <m:t>d</m:t>
            </m:r>
          </m:den>
        </m:f>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b,d≠0</m:t>
            </m:r>
          </m:e>
        </m:d>
      </m:oMath>
      <w:r w:rsidRPr="00020D66">
        <w:rPr>
          <w:rFonts w:eastAsia="Times New Roman" w:cs="Times New Roman"/>
          <w:sz w:val="28"/>
          <w:szCs w:val="28"/>
        </w:rPr>
        <w:t>thì x.y bằng:</w:t>
      </w:r>
    </w:p>
    <w:p w:rsidR="008F7064" w:rsidRPr="00020D66" w:rsidRDefault="00041721">
      <w:pPr>
        <w:spacing w:line="240" w:lineRule="auto"/>
        <w:rPr>
          <w:rFonts w:eastAsia="Times New Roman" w:cs="Times New Roman"/>
          <w:sz w:val="28"/>
          <w:szCs w:val="28"/>
        </w:rPr>
      </w:pPr>
      <w:r w:rsidRPr="00020D66">
        <w:rPr>
          <w:rFonts w:eastAsia="Times New Roman" w:cs="Times New Roman"/>
          <w:sz w:val="28"/>
          <w:szCs w:val="28"/>
        </w:rPr>
        <w:lastRenderedPageBreak/>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t xml:space="preserve">B.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020D66">
        <w:rPr>
          <w:rFonts w:eastAsia="Times New Roman" w:cs="Times New Roman"/>
          <w:sz w:val="28"/>
          <w:szCs w:val="28"/>
        </w:rPr>
        <w:tab/>
      </w:r>
      <w:r w:rsidRPr="00020D66">
        <w:rPr>
          <w:rFonts w:eastAsia="Times New Roman" w:cs="Times New Roman"/>
          <w:sz w:val="28"/>
          <w:szCs w:val="28"/>
        </w:rPr>
        <w:tab/>
        <w:t xml:space="preserve">D.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p>
    <w:p w:rsidR="008F7064" w:rsidRPr="00020D66" w:rsidRDefault="00041721">
      <w:pPr>
        <w:spacing w:line="240" w:lineRule="auto"/>
        <w:rPr>
          <w:rFonts w:eastAsia="Times New Roman" w:cs="Times New Roman"/>
          <w:sz w:val="28"/>
          <w:szCs w:val="28"/>
        </w:rPr>
      </w:pPr>
      <w:r w:rsidRPr="00020D66">
        <w:rPr>
          <w:rFonts w:eastAsia="Times New Roman" w:cs="Times New Roman"/>
          <w:b/>
          <w:sz w:val="28"/>
          <w:szCs w:val="28"/>
        </w:rPr>
        <w:t xml:space="preserve">Câu 3. </w:t>
      </w:r>
      <w:r w:rsidRPr="00020D66">
        <w:rPr>
          <w:rFonts w:eastAsia="Times New Roman" w:cs="Times New Roman"/>
          <w:sz w:val="28"/>
          <w:szCs w:val="28"/>
        </w:rPr>
        <w:t xml:space="preserve">Kết quả của phép tính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14</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4</m:t>
            </m:r>
          </m:den>
        </m:f>
      </m:oMath>
      <w:r w:rsidRPr="00020D66">
        <w:rPr>
          <w:rFonts w:eastAsia="Times New Roman" w:cs="Times New Roman"/>
          <w:sz w:val="28"/>
          <w:szCs w:val="28"/>
        </w:rPr>
        <w:t>là:</w:t>
      </w:r>
    </w:p>
    <w:p w:rsidR="008F7064" w:rsidRPr="00020D66" w:rsidRDefault="00041721">
      <w:pPr>
        <w:spacing w:line="240" w:lineRule="auto"/>
        <w:rPr>
          <w:rFonts w:eastAsia="Times New Roman" w:cs="Times New Roman"/>
          <w:sz w:val="28"/>
          <w:szCs w:val="28"/>
        </w:rPr>
      </w:pPr>
      <w:r w:rsidRPr="00020D66">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t xml:space="preserve">B.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t>D.</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p>
    <w:p w:rsidR="008F7064" w:rsidRPr="00020D66" w:rsidRDefault="00041721">
      <w:pPr>
        <w:spacing w:line="240" w:lineRule="auto"/>
        <w:rPr>
          <w:rFonts w:eastAsia="Times New Roman" w:cs="Times New Roman"/>
          <w:sz w:val="28"/>
          <w:szCs w:val="28"/>
        </w:rPr>
      </w:pPr>
      <w:r w:rsidRPr="00020D66">
        <w:rPr>
          <w:rFonts w:eastAsia="Times New Roman" w:cs="Times New Roman"/>
          <w:b/>
          <w:sz w:val="28"/>
          <w:szCs w:val="28"/>
        </w:rPr>
        <w:t xml:space="preserve">Câu 4. </w:t>
      </w:r>
      <w:r w:rsidRPr="00020D66">
        <w:rPr>
          <w:rFonts w:eastAsia="Times New Roman" w:cs="Times New Roman"/>
          <w:sz w:val="28"/>
          <w:szCs w:val="28"/>
        </w:rPr>
        <w:t xml:space="preserve">Số nào sau đây là kết quả của phép tính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9</m:t>
            </m:r>
          </m:num>
          <m:den>
            <m:r>
              <w:rPr>
                <w:rFonts w:ascii="Cambria Math" w:eastAsia="Times New Roman" w:hAnsi="Cambria Math" w:cs="Times New Roman"/>
                <w:sz w:val="28"/>
                <w:szCs w:val="28"/>
              </w:rPr>
              <m:t>5</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e>
            </m:d>
          </m:e>
        </m:func>
      </m:oMath>
      <w:r w:rsidRPr="00020D66">
        <w:rPr>
          <w:rFonts w:eastAsia="Times New Roman" w:cs="Times New Roman"/>
          <w:sz w:val="28"/>
          <w:szCs w:val="28"/>
        </w:rPr>
        <w:t>:</w:t>
      </w:r>
    </w:p>
    <w:p w:rsidR="008F7064" w:rsidRPr="00020D66" w:rsidRDefault="00041721">
      <w:pPr>
        <w:spacing w:line="240" w:lineRule="auto"/>
        <w:rPr>
          <w:rFonts w:eastAsia="Times New Roman" w:cs="Times New Roman"/>
          <w:sz w:val="28"/>
          <w:szCs w:val="28"/>
        </w:rPr>
      </w:pPr>
      <w:r w:rsidRPr="00020D66">
        <w:rPr>
          <w:rFonts w:eastAsia="Times New Roman" w:cs="Times New Roman"/>
          <w:sz w:val="28"/>
          <w:szCs w:val="28"/>
        </w:rPr>
        <w:t xml:space="preserve">A.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5</m:t>
            </m:r>
          </m:den>
        </m:f>
      </m:oMath>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oMath>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15</m:t>
            </m:r>
          </m:den>
        </m:f>
      </m:oMath>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t>D.</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5</m:t>
            </m:r>
          </m:den>
        </m:f>
      </m:oMath>
    </w:p>
    <w:p w:rsidR="008F7064" w:rsidRPr="00020D66" w:rsidRDefault="00041721">
      <w:pPr>
        <w:spacing w:line="240" w:lineRule="auto"/>
        <w:rPr>
          <w:rFonts w:eastAsia="Times New Roman" w:cs="Times New Roman"/>
          <w:sz w:val="28"/>
          <w:szCs w:val="28"/>
        </w:rPr>
      </w:pPr>
      <w:r w:rsidRPr="00020D66">
        <w:rPr>
          <w:rFonts w:eastAsia="Times New Roman" w:cs="Times New Roman"/>
          <w:b/>
          <w:sz w:val="28"/>
          <w:szCs w:val="28"/>
        </w:rPr>
        <w:t xml:space="preserve">Câu 5. </w:t>
      </w:r>
      <w:r w:rsidRPr="00020D66">
        <w:rPr>
          <w:rFonts w:eastAsia="Times New Roman" w:cs="Times New Roman"/>
          <w:sz w:val="28"/>
          <w:szCs w:val="28"/>
        </w:rPr>
        <w:t xml:space="preserve">Tìm x thỏa mãn: </w:t>
      </w:r>
      <m:oMath>
        <m:r>
          <w:rPr>
            <w:rFonts w:ascii="Cambria Math" w:eastAsia="Times New Roman" w:hAnsi="Cambria Math" w:cs="Times New Roman"/>
            <w:sz w:val="28"/>
            <w:szCs w:val="28"/>
          </w:rPr>
          <m:t>x</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e>
            </m:d>
          </m:e>
        </m:func>
        <m:r>
          <w:rPr>
            <w:rFonts w:ascii="Cambria Math" w:eastAsia="Times New Roman" w:hAnsi="Cambria Math" w:cs="Times New Roman"/>
            <w:sz w:val="28"/>
            <w:szCs w:val="28"/>
          </w:rPr>
          <m:t>=1</m:t>
        </m:r>
      </m:oMath>
    </w:p>
    <w:p w:rsidR="008F7064" w:rsidRPr="00020D66" w:rsidRDefault="00041721">
      <w:pPr>
        <w:spacing w:line="240" w:lineRule="auto"/>
        <w:rPr>
          <w:rFonts w:eastAsia="Times New Roman" w:cs="Times New Roman"/>
          <w:sz w:val="28"/>
          <w:szCs w:val="28"/>
        </w:rPr>
      </w:pPr>
      <w:r w:rsidRPr="00020D66">
        <w:rPr>
          <w:rFonts w:eastAsia="Times New Roman" w:cs="Times New Roman"/>
          <w:sz w:val="28"/>
          <w:szCs w:val="28"/>
        </w:rPr>
        <w:t>A. x =1</w:t>
      </w:r>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t>B. x = -1</w:t>
      </w:r>
      <w:r w:rsidRPr="00020D66">
        <w:rPr>
          <w:rFonts w:eastAsia="Times New Roman" w:cs="Times New Roman"/>
          <w:sz w:val="28"/>
          <w:szCs w:val="28"/>
        </w:rPr>
        <w:tab/>
      </w:r>
      <w:r w:rsidRPr="00020D66">
        <w:rPr>
          <w:rFonts w:eastAsia="Times New Roman" w:cs="Times New Roman"/>
          <w:sz w:val="28"/>
          <w:szCs w:val="28"/>
        </w:rPr>
        <w:tab/>
        <w:t xml:space="preserve">C.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t>D.</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p>
    <w:p w:rsidR="008F7064" w:rsidRPr="00020D66" w:rsidRDefault="00041721">
      <w:pPr>
        <w:spacing w:line="240" w:lineRule="auto"/>
        <w:rPr>
          <w:rFonts w:eastAsia="Times New Roman" w:cs="Times New Roman"/>
          <w:sz w:val="28"/>
          <w:szCs w:val="28"/>
        </w:rPr>
      </w:pPr>
      <w:r w:rsidRPr="00020D66">
        <w:rPr>
          <w:rFonts w:eastAsia="Times New Roman" w:cs="Times New Roman"/>
          <w:b/>
          <w:sz w:val="28"/>
          <w:szCs w:val="28"/>
        </w:rPr>
        <w:t xml:space="preserve">Câu 6. </w:t>
      </w:r>
      <w:r w:rsidRPr="00020D66">
        <w:rPr>
          <w:rFonts w:eastAsia="Times New Roman" w:cs="Times New Roman"/>
          <w:sz w:val="28"/>
          <w:szCs w:val="28"/>
        </w:rPr>
        <w:t>Gọi x</w:t>
      </w:r>
      <w:r w:rsidRPr="00020D66">
        <w:rPr>
          <w:rFonts w:eastAsia="Times New Roman" w:cs="Times New Roman"/>
          <w:sz w:val="28"/>
          <w:szCs w:val="28"/>
          <w:vertAlign w:val="subscript"/>
        </w:rPr>
        <w:t>0</w:t>
      </w:r>
      <w:r w:rsidRPr="00020D66">
        <w:rPr>
          <w:rFonts w:eastAsia="Times New Roman" w:cs="Times New Roman"/>
          <w:sz w:val="28"/>
          <w:szCs w:val="28"/>
        </w:rPr>
        <w:t xml:space="preserve"> là giá trị thỏa mãn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7</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oMath>
      <w:r w:rsidRPr="00020D66">
        <w:rPr>
          <w:rFonts w:eastAsia="Times New Roman" w:cs="Times New Roman"/>
          <w:sz w:val="28"/>
          <w:szCs w:val="28"/>
        </w:rPr>
        <w:t>. Chọn câu đúng</w:t>
      </w:r>
    </w:p>
    <w:p w:rsidR="008F7064" w:rsidRPr="00020D66" w:rsidRDefault="00041721">
      <w:pPr>
        <w:spacing w:line="240" w:lineRule="auto"/>
        <w:rPr>
          <w:rFonts w:eastAsia="Times New Roman" w:cs="Times New Roman"/>
          <w:sz w:val="28"/>
          <w:szCs w:val="28"/>
        </w:rPr>
      </w:pPr>
      <w:r w:rsidRPr="00020D66">
        <w:rPr>
          <w:rFonts w:eastAsia="Times New Roman" w:cs="Times New Roman"/>
          <w:sz w:val="28"/>
          <w:szCs w:val="28"/>
        </w:rPr>
        <w:t>A. x</w:t>
      </w:r>
      <w:r w:rsidRPr="00020D66">
        <w:rPr>
          <w:rFonts w:eastAsia="Times New Roman" w:cs="Times New Roman"/>
          <w:sz w:val="28"/>
          <w:szCs w:val="28"/>
          <w:vertAlign w:val="subscript"/>
        </w:rPr>
        <w:t xml:space="preserve">0 </w:t>
      </w:r>
      <w:r w:rsidRPr="00020D66">
        <w:rPr>
          <w:rFonts w:eastAsia="Times New Roman" w:cs="Times New Roman"/>
          <w:sz w:val="28"/>
          <w:szCs w:val="28"/>
        </w:rPr>
        <w:t>&lt; 1</w:t>
      </w:r>
      <w:r w:rsidRPr="00020D66">
        <w:rPr>
          <w:rFonts w:eastAsia="Times New Roman" w:cs="Times New Roman"/>
          <w:sz w:val="28"/>
          <w:szCs w:val="28"/>
        </w:rPr>
        <w:tab/>
      </w:r>
      <w:r w:rsidRPr="00020D66">
        <w:rPr>
          <w:rFonts w:eastAsia="Times New Roman" w:cs="Times New Roman"/>
          <w:sz w:val="28"/>
          <w:szCs w:val="28"/>
        </w:rPr>
        <w:tab/>
        <w:t>B. x</w:t>
      </w:r>
      <w:r w:rsidRPr="00020D66">
        <w:rPr>
          <w:rFonts w:eastAsia="Times New Roman" w:cs="Times New Roman"/>
          <w:sz w:val="28"/>
          <w:szCs w:val="28"/>
          <w:vertAlign w:val="subscript"/>
        </w:rPr>
        <w:t xml:space="preserve">0 </w:t>
      </w:r>
      <w:r w:rsidRPr="00020D66">
        <w:rPr>
          <w:rFonts w:eastAsia="Times New Roman" w:cs="Times New Roman"/>
          <w:sz w:val="28"/>
          <w:szCs w:val="28"/>
        </w:rPr>
        <w:t>= 1</w:t>
      </w:r>
      <w:r w:rsidRPr="00020D66">
        <w:rPr>
          <w:rFonts w:eastAsia="Times New Roman" w:cs="Times New Roman"/>
          <w:sz w:val="28"/>
          <w:szCs w:val="28"/>
        </w:rPr>
        <w:tab/>
      </w:r>
      <w:r w:rsidRPr="00020D66">
        <w:rPr>
          <w:rFonts w:eastAsia="Times New Roman" w:cs="Times New Roman"/>
          <w:sz w:val="28"/>
          <w:szCs w:val="28"/>
        </w:rPr>
        <w:tab/>
        <w:t>C. x</w:t>
      </w:r>
      <w:r w:rsidRPr="00020D66">
        <w:rPr>
          <w:rFonts w:eastAsia="Times New Roman" w:cs="Times New Roman"/>
          <w:sz w:val="28"/>
          <w:szCs w:val="28"/>
          <w:vertAlign w:val="subscript"/>
        </w:rPr>
        <w:t xml:space="preserve">0 </w:t>
      </w:r>
      <w:r w:rsidRPr="00020D66">
        <w:rPr>
          <w:rFonts w:eastAsia="Times New Roman" w:cs="Times New Roman"/>
          <w:sz w:val="28"/>
          <w:szCs w:val="28"/>
        </w:rPr>
        <w:t>&gt; 1</w:t>
      </w:r>
      <w:r w:rsidRPr="00020D66">
        <w:rPr>
          <w:rFonts w:eastAsia="Times New Roman" w:cs="Times New Roman"/>
          <w:sz w:val="28"/>
          <w:szCs w:val="28"/>
        </w:rPr>
        <w:tab/>
      </w:r>
      <w:r w:rsidRPr="00020D66">
        <w:rPr>
          <w:rFonts w:eastAsia="Times New Roman" w:cs="Times New Roman"/>
          <w:sz w:val="28"/>
          <w:szCs w:val="28"/>
        </w:rPr>
        <w:tab/>
        <w:t>D. x</w:t>
      </w:r>
      <w:r w:rsidRPr="00020D66">
        <w:rPr>
          <w:rFonts w:eastAsia="Times New Roman" w:cs="Times New Roman"/>
          <w:sz w:val="28"/>
          <w:szCs w:val="28"/>
          <w:vertAlign w:val="subscript"/>
        </w:rPr>
        <w:t xml:space="preserve">0 </w:t>
      </w:r>
      <w:r w:rsidRPr="00020D66">
        <w:rPr>
          <w:rFonts w:eastAsia="Times New Roman" w:cs="Times New Roman"/>
          <w:sz w:val="28"/>
          <w:szCs w:val="28"/>
        </w:rPr>
        <w:t>= -1</w:t>
      </w:r>
    </w:p>
    <w:p w:rsidR="008F7064" w:rsidRPr="00020D66" w:rsidRDefault="00041721">
      <w:pPr>
        <w:spacing w:line="240" w:lineRule="auto"/>
        <w:rPr>
          <w:rFonts w:eastAsia="Times New Roman" w:cs="Times New Roman"/>
          <w:sz w:val="28"/>
          <w:szCs w:val="28"/>
        </w:rPr>
      </w:pPr>
      <w:r w:rsidRPr="00020D66">
        <w:rPr>
          <w:rFonts w:eastAsia="Times New Roman" w:cs="Times New Roman"/>
          <w:b/>
          <w:sz w:val="28"/>
          <w:szCs w:val="28"/>
        </w:rPr>
        <w:t>Câu 7.</w:t>
      </w:r>
      <w:r w:rsidRPr="00020D66">
        <w:rPr>
          <w:rFonts w:eastAsia="Times New Roman" w:cs="Times New Roman"/>
          <w:sz w:val="28"/>
          <w:szCs w:val="28"/>
        </w:rPr>
        <w:t xml:space="preserve"> So sánh A và B biết:</w:t>
      </w:r>
    </w:p>
    <w:p w:rsidR="008F7064" w:rsidRPr="00020D66" w:rsidRDefault="00041721">
      <w:pPr>
        <w:spacing w:line="240" w:lineRule="auto"/>
        <w:jc w:val="center"/>
        <w:rPr>
          <w:rFonts w:eastAsia="Times New Roman" w:cs="Times New Roman"/>
          <w:sz w:val="28"/>
          <w:szCs w:val="28"/>
        </w:rPr>
      </w:pPr>
      <m:oMathPara>
        <m:oMath>
          <m:r>
            <w:rPr>
              <w:rFonts w:ascii="Cambria Math" w:eastAsia="Times New Roman" w:hAnsi="Cambria Math" w:cs="Times New Roman"/>
              <w:sz w:val="28"/>
              <w:szCs w:val="28"/>
            </w:rPr>
            <m:t>A=</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20</m:t>
              </m:r>
            </m:num>
            <m:den>
              <m:r>
                <w:rPr>
                  <w:rFonts w:ascii="Cambria Math" w:eastAsia="Times New Roman" w:hAnsi="Cambria Math" w:cs="Times New Roman"/>
                  <w:sz w:val="28"/>
                  <w:szCs w:val="28"/>
                </w:rPr>
                <m:t>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3</m:t>
                  </m:r>
                </m:den>
              </m:f>
            </m:e>
          </m:d>
          <m:r>
            <w:rPr>
              <w:rFonts w:ascii="Cambria Math" w:eastAsia="Times New Roman" w:hAnsi="Cambria Math" w:cs="Times New Roman"/>
              <w:sz w:val="28"/>
              <w:szCs w:val="28"/>
            </w:rPr>
            <m:t>; B=</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22</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18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121</m:t>
                  </m:r>
                </m:num>
                <m:den>
                  <m:r>
                    <w:rPr>
                      <w:rFonts w:ascii="Cambria Math" w:eastAsia="Times New Roman" w:hAnsi="Cambria Math" w:cs="Times New Roman"/>
                      <w:sz w:val="28"/>
                      <w:szCs w:val="28"/>
                    </w:rPr>
                    <m:t>25</m:t>
                  </m:r>
                </m:den>
              </m:f>
            </m:e>
          </m:d>
        </m:oMath>
      </m:oMathPara>
    </w:p>
    <w:p w:rsidR="008F7064" w:rsidRPr="00020D66" w:rsidRDefault="00041721">
      <w:pPr>
        <w:spacing w:line="240" w:lineRule="auto"/>
        <w:jc w:val="both"/>
        <w:rPr>
          <w:rFonts w:eastAsia="Times New Roman" w:cs="Times New Roman"/>
          <w:sz w:val="28"/>
          <w:szCs w:val="28"/>
        </w:rPr>
      </w:pPr>
      <w:r w:rsidRPr="00020D66">
        <w:rPr>
          <w:rFonts w:eastAsia="Times New Roman" w:cs="Times New Roman"/>
          <w:sz w:val="28"/>
          <w:szCs w:val="28"/>
        </w:rPr>
        <w:t>A. A &gt; B</w:t>
      </w:r>
      <w:r w:rsidRPr="00020D66">
        <w:rPr>
          <w:rFonts w:eastAsia="Times New Roman" w:cs="Times New Roman"/>
          <w:sz w:val="28"/>
          <w:szCs w:val="28"/>
        </w:rPr>
        <w:tab/>
      </w:r>
      <w:r w:rsidRPr="00020D66">
        <w:rPr>
          <w:rFonts w:eastAsia="Times New Roman" w:cs="Times New Roman"/>
          <w:sz w:val="28"/>
          <w:szCs w:val="28"/>
        </w:rPr>
        <w:tab/>
        <w:t xml:space="preserve">B.A &lt; B </w:t>
      </w:r>
      <w:r w:rsidRPr="00020D66">
        <w:rPr>
          <w:rFonts w:eastAsia="Times New Roman" w:cs="Times New Roman"/>
          <w:sz w:val="28"/>
          <w:szCs w:val="28"/>
        </w:rPr>
        <w:tab/>
      </w:r>
      <w:r w:rsidRPr="00020D66">
        <w:rPr>
          <w:rFonts w:eastAsia="Times New Roman" w:cs="Times New Roman"/>
          <w:sz w:val="28"/>
          <w:szCs w:val="28"/>
        </w:rPr>
        <w:tab/>
        <w:t>C. A = B</w:t>
      </w:r>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t xml:space="preserve">D. </w:t>
      </w:r>
      <m:oMath>
        <m:r>
          <w:rPr>
            <w:rFonts w:ascii="Cambria Math" w:eastAsia="Times New Roman" w:hAnsi="Cambria Math" w:cs="Times New Roman"/>
            <w:sz w:val="28"/>
            <w:szCs w:val="28"/>
          </w:rPr>
          <m:t>A≥B</m:t>
        </m:r>
      </m:oMath>
    </w:p>
    <w:p w:rsidR="008F7064" w:rsidRPr="00020D66" w:rsidRDefault="00041721">
      <w:pPr>
        <w:spacing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2: Thực hiện nhiệm vụ: </w:t>
      </w:r>
      <w:r w:rsidRPr="00020D66">
        <w:rPr>
          <w:rFonts w:eastAsia="Calibri" w:cs="Times New Roman"/>
          <w:color w:val="000000"/>
          <w:sz w:val="28"/>
          <w:szCs w:val="28"/>
          <w:lang w:val="nl-NL"/>
        </w:rPr>
        <w:t>HS thực hiện hoàn thành bài tập được giao và trao đổi cặp đôi đối chiếu đáp án.</w:t>
      </w:r>
    </w:p>
    <w:p w:rsidR="008F7064" w:rsidRPr="00020D66" w:rsidRDefault="00041721">
      <w:pPr>
        <w:spacing w:before="120"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3: Báo cáo, thảo luận: </w:t>
      </w:r>
      <w:r w:rsidRPr="00020D66">
        <w:rPr>
          <w:rFonts w:eastAsia="Calibri" w:cs="Times New Roman"/>
          <w:color w:val="000000"/>
          <w:sz w:val="28"/>
          <w:szCs w:val="28"/>
          <w:lang w:val="fr-FR"/>
        </w:rPr>
        <w:t>GV mời đại diện một vài HS trình bày miệng.</w:t>
      </w:r>
    </w:p>
    <w:p w:rsidR="008F7064" w:rsidRPr="00020D66" w:rsidRDefault="00041721">
      <w:pPr>
        <w:spacing w:after="120" w:line="240" w:lineRule="auto"/>
        <w:jc w:val="both"/>
        <w:rPr>
          <w:rFonts w:eastAsia="Calibri" w:cs="Times New Roman"/>
          <w:b/>
          <w:color w:val="000000"/>
          <w:sz w:val="28"/>
          <w:szCs w:val="28"/>
          <w:u w:val="single"/>
          <w:lang w:val="fr-FR"/>
        </w:rPr>
      </w:pPr>
      <w:r w:rsidRPr="00020D66">
        <w:rPr>
          <w:rFonts w:cs="Times New Roman"/>
          <w:noProof/>
          <w:sz w:val="28"/>
          <w:szCs w:val="28"/>
        </w:rPr>
        <w:drawing>
          <wp:anchor distT="0" distB="0" distL="0" distR="0" simplePos="0" relativeHeight="251661312" behindDoc="0" locked="0" layoutInCell="1" allowOverlap="1" wp14:anchorId="6859073A" wp14:editId="3A773501">
            <wp:simplePos x="0" y="0"/>
            <wp:positionH relativeFrom="column">
              <wp:posOffset>4866640</wp:posOffset>
            </wp:positionH>
            <wp:positionV relativeFrom="paragraph">
              <wp:posOffset>274955</wp:posOffset>
            </wp:positionV>
            <wp:extent cx="1192530" cy="987425"/>
            <wp:effectExtent l="0" t="0" r="1270" b="317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17"/>
                    <a:stretch>
                      <a:fillRect/>
                    </a:stretch>
                  </pic:blipFill>
                  <pic:spPr>
                    <a:xfrm>
                      <a:off x="0" y="0"/>
                      <a:ext cx="1192530" cy="987425"/>
                    </a:xfrm>
                    <a:prstGeom prst="rect">
                      <a:avLst/>
                    </a:prstGeom>
                  </pic:spPr>
                </pic:pic>
              </a:graphicData>
            </a:graphic>
          </wp:anchor>
        </w:drawing>
      </w:r>
      <w:r w:rsidRPr="00020D66">
        <w:rPr>
          <w:rFonts w:eastAsia="Calibri" w:cs="Times New Roman"/>
          <w:b/>
          <w:color w:val="000000"/>
          <w:sz w:val="28"/>
          <w:szCs w:val="28"/>
          <w:u w:val="single"/>
          <w:lang w:val="fr-FR"/>
        </w:rPr>
        <w:t>Kết quả:</w:t>
      </w:r>
    </w:p>
    <w:p w:rsidR="008F7064" w:rsidRPr="00020D66" w:rsidRDefault="00041721">
      <w:pPr>
        <w:spacing w:after="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Bài 1.9 </w:t>
      </w:r>
    </w:p>
    <w:p w:rsidR="008F7064" w:rsidRPr="00020D66" w:rsidRDefault="008F7064">
      <w:pPr>
        <w:spacing w:after="120" w:line="240" w:lineRule="auto"/>
        <w:jc w:val="center"/>
        <w:rPr>
          <w:rFonts w:eastAsia="Calibri" w:cs="Times New Roman"/>
          <w:b/>
          <w:color w:val="000000"/>
          <w:sz w:val="28"/>
          <w:szCs w:val="28"/>
          <w:lang w:val="fr-FR"/>
        </w:rPr>
      </w:pPr>
    </w:p>
    <w:p w:rsidR="008F7064" w:rsidRPr="00020D66" w:rsidRDefault="00041721">
      <w:pPr>
        <w:spacing w:after="120" w:line="240" w:lineRule="auto"/>
        <w:jc w:val="center"/>
        <w:rPr>
          <w:rFonts w:eastAsia="Calibri" w:cs="Times New Roman"/>
          <w:color w:val="000000"/>
          <w:sz w:val="28"/>
          <w:szCs w:val="28"/>
          <w:lang w:val="fr-FR"/>
        </w:rPr>
      </w:pPr>
      <w:r w:rsidRPr="00020D66">
        <w:rPr>
          <w:rFonts w:eastAsia="Calibri" w:cs="Times New Roman"/>
          <w:color w:val="000000"/>
          <w:sz w:val="28"/>
          <w:szCs w:val="28"/>
          <w:lang w:val="fr-FR"/>
        </w:rPr>
        <w:t>Biểu thức có giá trị đúng bằng số ở bông hoa là:</w:t>
      </w:r>
    </w:p>
    <w:p w:rsidR="008F7064" w:rsidRPr="00020D66" w:rsidRDefault="00041721">
      <w:pPr>
        <w:spacing w:after="120" w:line="240" w:lineRule="auto"/>
        <w:jc w:val="center"/>
        <w:rPr>
          <w:rFonts w:cs="Times New Roman"/>
          <w:color w:val="000000"/>
          <w:sz w:val="28"/>
          <w:szCs w:val="28"/>
          <w:shd w:val="clear" w:color="auto" w:fill="FFFFFF"/>
        </w:rPr>
      </w:pPr>
      <w:r w:rsidRPr="00020D66">
        <w:rPr>
          <w:rFonts w:cs="Times New Roman"/>
          <w:color w:val="000000"/>
          <w:sz w:val="28"/>
          <w:szCs w:val="28"/>
          <w:shd w:val="clear" w:color="auto" w:fill="FFFFFF"/>
        </w:rPr>
        <w:t>(-25 . 4) + (10: (-2)) = -105</w:t>
      </w:r>
    </w:p>
    <w:p w:rsidR="008F7064" w:rsidRPr="00020D66" w:rsidRDefault="00041721">
      <w:pPr>
        <w:spacing w:after="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Bài 1.11: </w:t>
      </w:r>
    </w:p>
    <w:p w:rsidR="008F7064" w:rsidRPr="00020D66" w:rsidRDefault="00041721">
      <w:pPr>
        <w:spacing w:after="120" w:line="240" w:lineRule="auto"/>
        <w:jc w:val="center"/>
        <w:rPr>
          <w:rFonts w:eastAsia="Calibri" w:cs="Times New Roman"/>
          <w:b/>
          <w:color w:val="000000"/>
          <w:sz w:val="28"/>
          <w:szCs w:val="28"/>
          <w:lang w:val="fr-FR"/>
        </w:rPr>
      </w:pPr>
      <w:r w:rsidRPr="00020D66">
        <w:rPr>
          <w:rFonts w:cs="Times New Roman"/>
          <w:noProof/>
          <w:sz w:val="28"/>
          <w:szCs w:val="28"/>
        </w:rPr>
        <w:drawing>
          <wp:inline distT="0" distB="0" distL="0" distR="0" wp14:anchorId="0A3947A6" wp14:editId="527E6E71">
            <wp:extent cx="2385060" cy="1275080"/>
            <wp:effectExtent l="0" t="0" r="254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2385060" cy="1275080"/>
                    </a:xfrm>
                    <a:prstGeom prst="rect">
                      <a:avLst/>
                    </a:prstGeom>
                  </pic:spPr>
                </pic:pic>
              </a:graphicData>
            </a:graphic>
          </wp:inline>
        </w:drawing>
      </w:r>
    </w:p>
    <w:p w:rsidR="008F7064" w:rsidRPr="00020D66" w:rsidRDefault="00041721">
      <w:pPr>
        <w:spacing w:after="120" w:line="240" w:lineRule="auto"/>
        <w:jc w:val="center"/>
        <w:rPr>
          <w:rFonts w:cs="Times New Roman"/>
          <w:color w:val="000000"/>
          <w:sz w:val="28"/>
          <w:szCs w:val="28"/>
          <w:shd w:val="clear" w:color="auto" w:fill="FFFFFF"/>
        </w:rPr>
      </w:pPr>
      <w:r w:rsidRPr="00020D66">
        <w:rPr>
          <w:rFonts w:cs="Times New Roman"/>
          <w:sz w:val="28"/>
          <w:szCs w:val="28"/>
        </w:rPr>
        <w:t>N</w:t>
      </w:r>
      <w:r w:rsidRPr="00020D66">
        <w:rPr>
          <w:rFonts w:cs="Times New Roman"/>
          <w:color w:val="000000"/>
          <w:sz w:val="28"/>
          <w:szCs w:val="28"/>
          <w:shd w:val="clear" w:color="auto" w:fill="FFFFFF"/>
        </w:rPr>
        <w:t>găn sách đó có thể để được nhiều nhất số cuốn sách là:</w:t>
      </w:r>
    </w:p>
    <w:p w:rsidR="008F7064" w:rsidRPr="00020D66" w:rsidRDefault="00041721">
      <w:pPr>
        <w:spacing w:after="120" w:line="240" w:lineRule="auto"/>
        <w:jc w:val="center"/>
        <w:rPr>
          <w:rFonts w:cs="Times New Roman"/>
          <w:color w:val="000000"/>
          <w:sz w:val="28"/>
          <w:szCs w:val="28"/>
          <w:shd w:val="clear" w:color="auto" w:fill="FFFFFF"/>
        </w:rPr>
      </w:pPr>
      <w:r w:rsidRPr="00020D66">
        <w:rPr>
          <w:rFonts w:cs="Times New Roman"/>
          <w:color w:val="000000"/>
          <w:sz w:val="28"/>
          <w:szCs w:val="28"/>
          <w:shd w:val="clear" w:color="auto" w:fill="FFFFFF"/>
        </w:rPr>
        <w:t>120: 2,4= 50 (cuốn sách)</w:t>
      </w:r>
    </w:p>
    <w:p w:rsidR="008F7064" w:rsidRPr="00020D66" w:rsidRDefault="00041721">
      <w:pPr>
        <w:spacing w:after="120" w:line="240" w:lineRule="auto"/>
        <w:jc w:val="both"/>
        <w:rPr>
          <w:rFonts w:eastAsia="Calibri" w:cs="Times New Roman"/>
          <w:sz w:val="28"/>
          <w:szCs w:val="28"/>
          <w:lang w:val="fr-FR"/>
        </w:rPr>
      </w:pPr>
      <w:r w:rsidRPr="00020D66">
        <w:rPr>
          <w:rFonts w:eastAsia="Calibri" w:cs="Times New Roman"/>
          <w:sz w:val="28"/>
          <w:szCs w:val="28"/>
          <w:lang w:val="fr-FR"/>
        </w:rPr>
        <w:t>- Đáp án « </w:t>
      </w:r>
      <w:r w:rsidRPr="00020D66">
        <w:rPr>
          <w:rFonts w:eastAsia="Calibri" w:cs="Times New Roman"/>
          <w:b/>
          <w:sz w:val="28"/>
          <w:szCs w:val="28"/>
          <w:lang w:val="fr-FR"/>
        </w:rPr>
        <w:t>Trò chơi trắc nghiệm</w:t>
      </w:r>
      <w:r w:rsidRPr="00020D66">
        <w:rPr>
          <w:rFonts w:eastAsia="Calibri" w:cs="Times New Roman"/>
          <w:sz w:val="28"/>
          <w:szCs w:val="28"/>
          <w:lang w:val="fr-FR"/>
        </w:rPr>
        <w:t xml:space="preserve"> »: </w:t>
      </w:r>
    </w:p>
    <w:tbl>
      <w:tblPr>
        <w:tblStyle w:val="TableGrid"/>
        <w:tblW w:w="0" w:type="auto"/>
        <w:tblLook w:val="04A0" w:firstRow="1" w:lastRow="0" w:firstColumn="1" w:lastColumn="0" w:noHBand="0" w:noVBand="1"/>
      </w:tblPr>
      <w:tblGrid>
        <w:gridCol w:w="1352"/>
        <w:gridCol w:w="1353"/>
        <w:gridCol w:w="1353"/>
        <w:gridCol w:w="1353"/>
        <w:gridCol w:w="1353"/>
        <w:gridCol w:w="1353"/>
        <w:gridCol w:w="1233"/>
      </w:tblGrid>
      <w:tr w:rsidR="008F7064" w:rsidRPr="00020D66">
        <w:tc>
          <w:tcPr>
            <w:tcW w:w="1352" w:type="dxa"/>
          </w:tcPr>
          <w:p w:rsidR="008F7064" w:rsidRPr="00020D66" w:rsidRDefault="00041721">
            <w:pPr>
              <w:spacing w:after="120" w:line="240" w:lineRule="auto"/>
              <w:jc w:val="both"/>
              <w:rPr>
                <w:rFonts w:ascii="Times New Roman" w:eastAsia="Calibri" w:hAnsi="Times New Roman" w:cs="Times New Roman"/>
                <w:b/>
                <w:sz w:val="28"/>
                <w:szCs w:val="28"/>
                <w:lang w:val="fr-FR"/>
              </w:rPr>
            </w:pPr>
            <w:r w:rsidRPr="00020D66">
              <w:rPr>
                <w:rFonts w:ascii="Times New Roman" w:eastAsia="Calibri" w:hAnsi="Times New Roman" w:cs="Times New Roman"/>
                <w:b/>
                <w:sz w:val="28"/>
                <w:szCs w:val="28"/>
                <w:lang w:val="fr-FR"/>
              </w:rPr>
              <w:lastRenderedPageBreak/>
              <w:t>Câu 1</w:t>
            </w:r>
          </w:p>
        </w:tc>
        <w:tc>
          <w:tcPr>
            <w:tcW w:w="1353" w:type="dxa"/>
          </w:tcPr>
          <w:p w:rsidR="008F7064" w:rsidRPr="00020D66" w:rsidRDefault="00041721">
            <w:pPr>
              <w:spacing w:after="120" w:line="240" w:lineRule="auto"/>
              <w:jc w:val="both"/>
              <w:rPr>
                <w:rFonts w:ascii="Times New Roman" w:eastAsia="Calibri" w:hAnsi="Times New Roman" w:cs="Times New Roman"/>
                <w:b/>
                <w:sz w:val="28"/>
                <w:szCs w:val="28"/>
                <w:lang w:val="fr-FR"/>
              </w:rPr>
            </w:pPr>
            <w:r w:rsidRPr="00020D66">
              <w:rPr>
                <w:rFonts w:ascii="Times New Roman" w:eastAsia="Calibri" w:hAnsi="Times New Roman" w:cs="Times New Roman"/>
                <w:b/>
                <w:sz w:val="28"/>
                <w:szCs w:val="28"/>
                <w:lang w:val="fr-FR"/>
              </w:rPr>
              <w:t>Câu 2</w:t>
            </w:r>
          </w:p>
        </w:tc>
        <w:tc>
          <w:tcPr>
            <w:tcW w:w="1353" w:type="dxa"/>
          </w:tcPr>
          <w:p w:rsidR="008F7064" w:rsidRPr="00020D66" w:rsidRDefault="00041721">
            <w:pPr>
              <w:spacing w:after="120" w:line="240" w:lineRule="auto"/>
              <w:jc w:val="both"/>
              <w:rPr>
                <w:rFonts w:ascii="Times New Roman" w:eastAsia="Calibri" w:hAnsi="Times New Roman" w:cs="Times New Roman"/>
                <w:b/>
                <w:sz w:val="28"/>
                <w:szCs w:val="28"/>
                <w:lang w:val="fr-FR"/>
              </w:rPr>
            </w:pPr>
            <w:r w:rsidRPr="00020D66">
              <w:rPr>
                <w:rFonts w:ascii="Times New Roman" w:eastAsia="Calibri" w:hAnsi="Times New Roman" w:cs="Times New Roman"/>
                <w:b/>
                <w:sz w:val="28"/>
                <w:szCs w:val="28"/>
                <w:lang w:val="fr-FR"/>
              </w:rPr>
              <w:t>Câu 3</w:t>
            </w:r>
          </w:p>
        </w:tc>
        <w:tc>
          <w:tcPr>
            <w:tcW w:w="1353" w:type="dxa"/>
          </w:tcPr>
          <w:p w:rsidR="008F7064" w:rsidRPr="00020D66" w:rsidRDefault="00041721">
            <w:pPr>
              <w:spacing w:after="120" w:line="240" w:lineRule="auto"/>
              <w:jc w:val="both"/>
              <w:rPr>
                <w:rFonts w:ascii="Times New Roman" w:eastAsia="Calibri" w:hAnsi="Times New Roman" w:cs="Times New Roman"/>
                <w:b/>
                <w:sz w:val="28"/>
                <w:szCs w:val="28"/>
                <w:lang w:val="fr-FR"/>
              </w:rPr>
            </w:pPr>
            <w:r w:rsidRPr="00020D66">
              <w:rPr>
                <w:rFonts w:ascii="Times New Roman" w:eastAsia="Calibri" w:hAnsi="Times New Roman" w:cs="Times New Roman"/>
                <w:b/>
                <w:sz w:val="28"/>
                <w:szCs w:val="28"/>
                <w:lang w:val="fr-FR"/>
              </w:rPr>
              <w:t>Câu 4</w:t>
            </w:r>
          </w:p>
        </w:tc>
        <w:tc>
          <w:tcPr>
            <w:tcW w:w="1353" w:type="dxa"/>
          </w:tcPr>
          <w:p w:rsidR="008F7064" w:rsidRPr="00020D66" w:rsidRDefault="00041721">
            <w:pPr>
              <w:spacing w:after="120" w:line="240" w:lineRule="auto"/>
              <w:jc w:val="both"/>
              <w:rPr>
                <w:rFonts w:ascii="Times New Roman" w:eastAsia="Calibri" w:hAnsi="Times New Roman" w:cs="Times New Roman"/>
                <w:b/>
                <w:sz w:val="28"/>
                <w:szCs w:val="28"/>
                <w:lang w:val="fr-FR"/>
              </w:rPr>
            </w:pPr>
            <w:r w:rsidRPr="00020D66">
              <w:rPr>
                <w:rFonts w:ascii="Times New Roman" w:eastAsia="Calibri" w:hAnsi="Times New Roman" w:cs="Times New Roman"/>
                <w:b/>
                <w:sz w:val="28"/>
                <w:szCs w:val="28"/>
                <w:lang w:val="fr-FR"/>
              </w:rPr>
              <w:t>Câu  5</w:t>
            </w:r>
          </w:p>
        </w:tc>
        <w:tc>
          <w:tcPr>
            <w:tcW w:w="1353" w:type="dxa"/>
          </w:tcPr>
          <w:p w:rsidR="008F7064" w:rsidRPr="00020D66" w:rsidRDefault="00041721">
            <w:pPr>
              <w:spacing w:after="120" w:line="240" w:lineRule="auto"/>
              <w:jc w:val="both"/>
              <w:rPr>
                <w:rFonts w:ascii="Times New Roman" w:eastAsia="Calibri" w:hAnsi="Times New Roman" w:cs="Times New Roman"/>
                <w:b/>
                <w:sz w:val="28"/>
                <w:szCs w:val="28"/>
                <w:lang w:val="fr-FR"/>
              </w:rPr>
            </w:pPr>
            <w:r w:rsidRPr="00020D66">
              <w:rPr>
                <w:rFonts w:ascii="Times New Roman" w:eastAsia="Calibri" w:hAnsi="Times New Roman" w:cs="Times New Roman"/>
                <w:b/>
                <w:sz w:val="28"/>
                <w:szCs w:val="28"/>
                <w:lang w:val="fr-FR"/>
              </w:rPr>
              <w:t>Câu 6</w:t>
            </w:r>
          </w:p>
        </w:tc>
        <w:tc>
          <w:tcPr>
            <w:tcW w:w="1233" w:type="dxa"/>
          </w:tcPr>
          <w:p w:rsidR="008F7064" w:rsidRPr="00020D66" w:rsidRDefault="00041721">
            <w:pPr>
              <w:spacing w:after="120" w:line="240" w:lineRule="auto"/>
              <w:jc w:val="both"/>
              <w:rPr>
                <w:rFonts w:ascii="Times New Roman" w:eastAsia="Calibri" w:hAnsi="Times New Roman" w:cs="Times New Roman"/>
                <w:b/>
                <w:sz w:val="28"/>
                <w:szCs w:val="28"/>
                <w:lang w:val="fr-FR"/>
              </w:rPr>
            </w:pPr>
            <w:r w:rsidRPr="00020D66">
              <w:rPr>
                <w:rFonts w:ascii="Times New Roman" w:eastAsia="Calibri" w:hAnsi="Times New Roman" w:cs="Times New Roman"/>
                <w:b/>
                <w:sz w:val="28"/>
                <w:szCs w:val="28"/>
                <w:lang w:val="fr-FR"/>
              </w:rPr>
              <w:t>Câu 7</w:t>
            </w:r>
          </w:p>
        </w:tc>
      </w:tr>
      <w:tr w:rsidR="008F7064" w:rsidRPr="00020D66">
        <w:tc>
          <w:tcPr>
            <w:tcW w:w="1352" w:type="dxa"/>
          </w:tcPr>
          <w:p w:rsidR="008F7064" w:rsidRPr="00020D66" w:rsidRDefault="00041721">
            <w:pPr>
              <w:spacing w:after="120" w:line="240" w:lineRule="auto"/>
              <w:jc w:val="both"/>
              <w:rPr>
                <w:rFonts w:ascii="Times New Roman" w:eastAsia="Calibri" w:hAnsi="Times New Roman" w:cs="Times New Roman"/>
                <w:sz w:val="28"/>
                <w:szCs w:val="28"/>
                <w:lang w:val="fr-FR"/>
              </w:rPr>
            </w:pPr>
            <w:r w:rsidRPr="00020D66">
              <w:rPr>
                <w:rFonts w:ascii="Times New Roman" w:eastAsia="Calibri" w:hAnsi="Times New Roman" w:cs="Times New Roman"/>
                <w:sz w:val="28"/>
                <w:szCs w:val="28"/>
                <w:lang w:val="fr-FR"/>
              </w:rPr>
              <w:t>A</w:t>
            </w:r>
          </w:p>
        </w:tc>
        <w:tc>
          <w:tcPr>
            <w:tcW w:w="1353" w:type="dxa"/>
          </w:tcPr>
          <w:p w:rsidR="008F7064" w:rsidRPr="00020D66" w:rsidRDefault="00041721">
            <w:pPr>
              <w:spacing w:after="120" w:line="240" w:lineRule="auto"/>
              <w:jc w:val="both"/>
              <w:rPr>
                <w:rFonts w:ascii="Times New Roman" w:eastAsia="Calibri" w:hAnsi="Times New Roman" w:cs="Times New Roman"/>
                <w:sz w:val="28"/>
                <w:szCs w:val="28"/>
                <w:lang w:val="fr-FR"/>
              </w:rPr>
            </w:pPr>
            <w:r w:rsidRPr="00020D66">
              <w:rPr>
                <w:rFonts w:ascii="Times New Roman" w:eastAsia="Calibri" w:hAnsi="Times New Roman" w:cs="Times New Roman"/>
                <w:sz w:val="28"/>
                <w:szCs w:val="28"/>
                <w:lang w:val="fr-FR"/>
              </w:rPr>
              <w:t>B</w:t>
            </w:r>
          </w:p>
        </w:tc>
        <w:tc>
          <w:tcPr>
            <w:tcW w:w="1353" w:type="dxa"/>
          </w:tcPr>
          <w:p w:rsidR="008F7064" w:rsidRPr="00020D66" w:rsidRDefault="00041721">
            <w:pPr>
              <w:spacing w:after="120" w:line="240" w:lineRule="auto"/>
              <w:jc w:val="both"/>
              <w:rPr>
                <w:rFonts w:ascii="Times New Roman" w:eastAsia="Calibri" w:hAnsi="Times New Roman" w:cs="Times New Roman"/>
                <w:sz w:val="28"/>
                <w:szCs w:val="28"/>
                <w:lang w:val="fr-FR"/>
              </w:rPr>
            </w:pPr>
            <w:r w:rsidRPr="00020D66">
              <w:rPr>
                <w:rFonts w:ascii="Times New Roman" w:eastAsia="Calibri" w:hAnsi="Times New Roman" w:cs="Times New Roman"/>
                <w:sz w:val="28"/>
                <w:szCs w:val="28"/>
                <w:lang w:val="fr-FR"/>
              </w:rPr>
              <w:t>B</w:t>
            </w:r>
          </w:p>
        </w:tc>
        <w:tc>
          <w:tcPr>
            <w:tcW w:w="1353" w:type="dxa"/>
          </w:tcPr>
          <w:p w:rsidR="008F7064" w:rsidRPr="00020D66" w:rsidRDefault="00041721">
            <w:pPr>
              <w:spacing w:after="120" w:line="240" w:lineRule="auto"/>
              <w:jc w:val="both"/>
              <w:rPr>
                <w:rFonts w:ascii="Times New Roman" w:eastAsia="Calibri" w:hAnsi="Times New Roman" w:cs="Times New Roman"/>
                <w:sz w:val="28"/>
                <w:szCs w:val="28"/>
                <w:lang w:val="fr-FR"/>
              </w:rPr>
            </w:pPr>
            <w:r w:rsidRPr="00020D66">
              <w:rPr>
                <w:rFonts w:ascii="Times New Roman" w:eastAsia="Calibri" w:hAnsi="Times New Roman" w:cs="Times New Roman"/>
                <w:sz w:val="28"/>
                <w:szCs w:val="28"/>
                <w:lang w:val="fr-FR"/>
              </w:rPr>
              <w:t>A</w:t>
            </w:r>
          </w:p>
        </w:tc>
        <w:tc>
          <w:tcPr>
            <w:tcW w:w="1353" w:type="dxa"/>
          </w:tcPr>
          <w:p w:rsidR="008F7064" w:rsidRPr="00020D66" w:rsidRDefault="00041721">
            <w:pPr>
              <w:spacing w:after="120" w:line="240" w:lineRule="auto"/>
              <w:jc w:val="both"/>
              <w:rPr>
                <w:rFonts w:ascii="Times New Roman" w:eastAsia="Calibri" w:hAnsi="Times New Roman" w:cs="Times New Roman"/>
                <w:sz w:val="28"/>
                <w:szCs w:val="28"/>
                <w:lang w:val="fr-FR"/>
              </w:rPr>
            </w:pPr>
            <w:r w:rsidRPr="00020D66">
              <w:rPr>
                <w:rFonts w:ascii="Times New Roman" w:eastAsia="Calibri" w:hAnsi="Times New Roman" w:cs="Times New Roman"/>
                <w:sz w:val="28"/>
                <w:szCs w:val="28"/>
                <w:lang w:val="fr-FR"/>
              </w:rPr>
              <w:t>B</w:t>
            </w:r>
          </w:p>
        </w:tc>
        <w:tc>
          <w:tcPr>
            <w:tcW w:w="1353" w:type="dxa"/>
          </w:tcPr>
          <w:p w:rsidR="008F7064" w:rsidRPr="00020D66" w:rsidRDefault="00041721">
            <w:pPr>
              <w:spacing w:after="120" w:line="240" w:lineRule="auto"/>
              <w:jc w:val="both"/>
              <w:rPr>
                <w:rFonts w:ascii="Times New Roman" w:eastAsia="Calibri" w:hAnsi="Times New Roman" w:cs="Times New Roman"/>
                <w:sz w:val="28"/>
                <w:szCs w:val="28"/>
                <w:lang w:val="fr-FR"/>
              </w:rPr>
            </w:pPr>
            <w:r w:rsidRPr="00020D66">
              <w:rPr>
                <w:rFonts w:ascii="Times New Roman" w:eastAsia="Calibri" w:hAnsi="Times New Roman" w:cs="Times New Roman"/>
                <w:sz w:val="28"/>
                <w:szCs w:val="28"/>
                <w:lang w:val="fr-FR"/>
              </w:rPr>
              <w:t>A</w:t>
            </w:r>
          </w:p>
        </w:tc>
        <w:tc>
          <w:tcPr>
            <w:tcW w:w="1233" w:type="dxa"/>
          </w:tcPr>
          <w:p w:rsidR="008F7064" w:rsidRPr="00020D66" w:rsidRDefault="00041721">
            <w:pPr>
              <w:spacing w:after="120" w:line="240" w:lineRule="auto"/>
              <w:jc w:val="both"/>
              <w:rPr>
                <w:rFonts w:ascii="Times New Roman" w:eastAsia="Calibri" w:hAnsi="Times New Roman" w:cs="Times New Roman"/>
                <w:sz w:val="28"/>
                <w:szCs w:val="28"/>
                <w:lang w:val="fr-FR"/>
              </w:rPr>
            </w:pPr>
            <w:r w:rsidRPr="00020D66">
              <w:rPr>
                <w:rFonts w:ascii="Times New Roman" w:eastAsia="Calibri" w:hAnsi="Times New Roman" w:cs="Times New Roman"/>
                <w:sz w:val="28"/>
                <w:szCs w:val="28"/>
                <w:lang w:val="fr-FR"/>
              </w:rPr>
              <w:t>B</w:t>
            </w:r>
          </w:p>
        </w:tc>
      </w:tr>
    </w:tbl>
    <w:p w:rsidR="008F7064" w:rsidRPr="00020D66" w:rsidRDefault="008F7064">
      <w:pPr>
        <w:spacing w:after="120" w:line="240" w:lineRule="auto"/>
        <w:jc w:val="both"/>
        <w:rPr>
          <w:rFonts w:eastAsia="Calibri" w:cs="Times New Roman"/>
          <w:sz w:val="28"/>
          <w:szCs w:val="28"/>
          <w:lang w:val="fr-FR"/>
        </w:rPr>
      </w:pPr>
    </w:p>
    <w:p w:rsidR="008F7064" w:rsidRPr="00020D66" w:rsidRDefault="00041721">
      <w:pPr>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4: Kết luận, nhận định: </w:t>
      </w:r>
    </w:p>
    <w:p w:rsidR="008F7064" w:rsidRPr="00020D66" w:rsidRDefault="00041721">
      <w:pPr>
        <w:spacing w:after="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nhận xét, đánh giá khả năng vận dụng làm bài tập, chuẩn kiến thức và lưu ý thái độ tích cực khi tham gia trò chơi và lưu ý lại một lần nữa các lỗi sai hay mắc phải cho lớp.</w:t>
      </w:r>
    </w:p>
    <w:p w:rsidR="008F7064" w:rsidRPr="00020D66" w:rsidRDefault="00041721">
      <w:pPr>
        <w:spacing w:before="120" w:after="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HƯỚNG DẪN VỀ NHÀ</w:t>
      </w:r>
    </w:p>
    <w:p w:rsidR="008F7064" w:rsidRPr="00020D66" w:rsidRDefault="00041721">
      <w:pPr>
        <w:spacing w:before="120" w:after="120" w:line="240" w:lineRule="auto"/>
        <w:jc w:val="both"/>
        <w:rPr>
          <w:rFonts w:eastAsia="Calibri" w:cs="Times New Roman"/>
          <w:color w:val="000000"/>
          <w:sz w:val="28"/>
          <w:szCs w:val="28"/>
          <w:lang w:val="pt-BR"/>
        </w:rPr>
      </w:pPr>
      <w:r w:rsidRPr="00020D66">
        <w:rPr>
          <w:rFonts w:eastAsia="Calibri" w:cs="Times New Roman"/>
          <w:color w:val="000000"/>
          <w:sz w:val="28"/>
          <w:szCs w:val="28"/>
          <w:lang w:val="pt-BR"/>
        </w:rPr>
        <w:t>- Ghi nhớ kiến thức trong bài (các quy tắc cộng, trừ, nhân, chia số hữu tỉ, quy tắc dấu ngoặc; các tính chất phép cộng và phép nhân số hữu tỉ).</w:t>
      </w:r>
    </w:p>
    <w:p w:rsidR="008F7064" w:rsidRPr="00020D66" w:rsidRDefault="00041721">
      <w:pPr>
        <w:spacing w:before="120" w:line="240" w:lineRule="auto"/>
        <w:rPr>
          <w:rFonts w:eastAsia="Calibri" w:cs="Times New Roman"/>
          <w:color w:val="000000"/>
          <w:sz w:val="28"/>
          <w:szCs w:val="28"/>
          <w:lang w:val="pt-BR"/>
        </w:rPr>
      </w:pPr>
      <w:r w:rsidRPr="00020D66">
        <w:rPr>
          <w:rFonts w:eastAsia="Calibri" w:cs="Times New Roman"/>
          <w:color w:val="000000"/>
          <w:sz w:val="28"/>
          <w:szCs w:val="28"/>
          <w:lang w:val="pt-BR"/>
        </w:rPr>
        <w:t xml:space="preserve">- Hoàn thành bài tập chưa hoàn thành (SGK)+ các bài tập </w:t>
      </w:r>
      <w:r w:rsidRPr="00020D66">
        <w:rPr>
          <w:rFonts w:eastAsia="Calibri" w:cs="Times New Roman"/>
          <w:b/>
          <w:color w:val="000000"/>
          <w:sz w:val="28"/>
          <w:szCs w:val="28"/>
          <w:lang w:val="pt-BR"/>
        </w:rPr>
        <w:t>1.11</w:t>
      </w:r>
      <w:r w:rsidRPr="00020D66">
        <w:rPr>
          <w:rFonts w:eastAsia="Calibri" w:cs="Times New Roman"/>
          <w:color w:val="000000"/>
          <w:sz w:val="28"/>
          <w:szCs w:val="28"/>
          <w:lang w:val="pt-BR"/>
        </w:rPr>
        <w:t xml:space="preserve">+ </w:t>
      </w:r>
      <w:r w:rsidRPr="00020D66">
        <w:rPr>
          <w:rFonts w:eastAsia="Calibri" w:cs="Times New Roman"/>
          <w:b/>
          <w:color w:val="000000"/>
          <w:sz w:val="28"/>
          <w:szCs w:val="28"/>
          <w:lang w:val="pt-BR"/>
        </w:rPr>
        <w:t>1.12</w:t>
      </w:r>
      <w:r w:rsidRPr="00020D66">
        <w:rPr>
          <w:rFonts w:eastAsia="Calibri" w:cs="Times New Roman"/>
          <w:color w:val="000000"/>
          <w:sz w:val="28"/>
          <w:szCs w:val="28"/>
          <w:lang w:val="pt-BR"/>
        </w:rPr>
        <w:t xml:space="preserve"> +</w:t>
      </w:r>
      <w:r w:rsidRPr="00020D66">
        <w:rPr>
          <w:rFonts w:eastAsia="Calibri" w:cs="Times New Roman"/>
          <w:b/>
          <w:color w:val="000000"/>
          <w:sz w:val="28"/>
          <w:szCs w:val="28"/>
          <w:lang w:val="pt-BR"/>
        </w:rPr>
        <w:t>1.13</w:t>
      </w:r>
      <w:r w:rsidRPr="00020D66">
        <w:rPr>
          <w:rFonts w:eastAsia="Calibri" w:cs="Times New Roman"/>
          <w:color w:val="000000"/>
          <w:sz w:val="28"/>
          <w:szCs w:val="28"/>
          <w:lang w:val="pt-BR"/>
        </w:rPr>
        <w:t xml:space="preserve">+ </w:t>
      </w:r>
      <w:r w:rsidRPr="00020D66">
        <w:rPr>
          <w:rFonts w:eastAsia="Calibri" w:cs="Times New Roman"/>
          <w:b/>
          <w:color w:val="000000"/>
          <w:sz w:val="28"/>
          <w:szCs w:val="28"/>
          <w:lang w:val="pt-BR"/>
        </w:rPr>
        <w:t>1.14 + 1.15</w:t>
      </w:r>
      <w:r w:rsidRPr="00020D66">
        <w:rPr>
          <w:rFonts w:eastAsia="Calibri" w:cs="Times New Roman"/>
          <w:color w:val="000000"/>
          <w:sz w:val="28"/>
          <w:szCs w:val="28"/>
          <w:lang w:val="pt-BR"/>
        </w:rPr>
        <w:t xml:space="preserve"> (SBT – tr11,12)</w:t>
      </w:r>
    </w:p>
    <w:p w:rsidR="008F7064" w:rsidRPr="00020D66" w:rsidRDefault="00041721">
      <w:pPr>
        <w:spacing w:before="120" w:after="120" w:line="240" w:lineRule="auto"/>
        <w:jc w:val="both"/>
        <w:rPr>
          <w:rFonts w:eastAsia="Calibri" w:cs="Times New Roman"/>
          <w:color w:val="000000"/>
          <w:sz w:val="28"/>
          <w:szCs w:val="28"/>
        </w:rPr>
      </w:pPr>
      <w:r w:rsidRPr="00020D66">
        <w:rPr>
          <w:rFonts w:eastAsia="Calibri" w:cs="Times New Roman"/>
          <w:color w:val="000000"/>
          <w:sz w:val="28"/>
          <w:szCs w:val="28"/>
        </w:rPr>
        <w:t xml:space="preserve">- Chuẩn bị bài sau “  </w:t>
      </w:r>
      <w:r w:rsidRPr="00020D66">
        <w:rPr>
          <w:rFonts w:eastAsia="Calibri" w:cs="Times New Roman"/>
          <w:b/>
          <w:color w:val="000000"/>
          <w:sz w:val="28"/>
          <w:szCs w:val="28"/>
        </w:rPr>
        <w:t>Luyện tập chung</w:t>
      </w:r>
      <w:r w:rsidRPr="00020D66">
        <w:rPr>
          <w:rFonts w:eastAsia="Calibri" w:cs="Times New Roman"/>
          <w:color w:val="000000"/>
          <w:sz w:val="28"/>
          <w:szCs w:val="28"/>
        </w:rPr>
        <w:t>”.</w:t>
      </w:r>
    </w:p>
    <w:p w:rsidR="008F7064" w:rsidRPr="00020D66" w:rsidRDefault="00041721">
      <w:pPr>
        <w:pStyle w:val="ListParagraph"/>
        <w:spacing w:before="120" w:line="240" w:lineRule="auto"/>
        <w:ind w:left="360" w:right="-1"/>
        <w:rPr>
          <w:rFonts w:cs="Times New Roman"/>
          <w:b/>
          <w:bCs/>
          <w:szCs w:val="28"/>
          <w:lang w:val="vi-VN"/>
        </w:rPr>
      </w:pPr>
      <w:r w:rsidRPr="00020D66">
        <w:rPr>
          <w:rFonts w:cs="Times New Roman"/>
          <w:noProof/>
        </w:rPr>
        <mc:AlternateContent>
          <mc:Choice Requires="wps">
            <w:drawing>
              <wp:anchor distT="0" distB="0" distL="114300" distR="114300" simplePos="0" relativeHeight="251662336" behindDoc="0" locked="0" layoutInCell="1" allowOverlap="1" wp14:anchorId="575FB54C" wp14:editId="0DBB130F">
                <wp:simplePos x="0" y="0"/>
                <wp:positionH relativeFrom="column">
                  <wp:posOffset>1115060</wp:posOffset>
                </wp:positionH>
                <wp:positionV relativeFrom="paragraph">
                  <wp:posOffset>85725</wp:posOffset>
                </wp:positionV>
                <wp:extent cx="3663950" cy="25400"/>
                <wp:effectExtent l="0" t="4445" r="6350" b="8255"/>
                <wp:wrapNone/>
                <wp:docPr id="87" name="Straight Connector 87"/>
                <wp:cNvGraphicFramePr/>
                <a:graphic xmlns:a="http://schemas.openxmlformats.org/drawingml/2006/main">
                  <a:graphicData uri="http://schemas.microsoft.com/office/word/2010/wordprocessingShape">
                    <wps:wsp>
                      <wps:cNvCnPr/>
                      <wps:spPr>
                        <a:xfrm flipV="1">
                          <a:off x="1983105" y="6473825"/>
                          <a:ext cx="3663950" cy="2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FA6591" id="Straight Connector 87"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87.8pt,6.75pt" to="376.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" strokecolor="black [3200]" strokeweight=".5pt">
                <v:stroke joinstyle="miter"/>
              </v:line>
            </w:pict>
          </mc:Fallback>
        </mc:AlternateContent>
      </w:r>
    </w:p>
    <w:p w:rsidR="008F7064" w:rsidRPr="00020D66" w:rsidRDefault="008F7064">
      <w:pPr>
        <w:pStyle w:val="ListParagraph"/>
        <w:spacing w:before="120" w:line="240" w:lineRule="auto"/>
        <w:ind w:left="360" w:right="-1"/>
        <w:rPr>
          <w:rFonts w:cs="Times New Roman"/>
          <w:b/>
          <w:bCs/>
          <w:szCs w:val="28"/>
          <w:lang w:val="vi-VN"/>
        </w:rPr>
      </w:pPr>
    </w:p>
    <w:p w:rsidR="008F7064" w:rsidRPr="00020D66" w:rsidRDefault="00041721">
      <w:pPr>
        <w:pStyle w:val="ListParagraph"/>
        <w:spacing w:before="120" w:line="240" w:lineRule="auto"/>
        <w:ind w:left="360" w:right="-1"/>
        <w:jc w:val="center"/>
        <w:rPr>
          <w:rFonts w:cs="Times New Roman"/>
          <w:b/>
          <w:bCs/>
          <w:szCs w:val="28"/>
          <w:lang w:val="vi-VN"/>
        </w:rPr>
      </w:pPr>
      <w:r w:rsidRPr="00020D66">
        <w:rPr>
          <w:rFonts w:cs="Times New Roman"/>
          <w:b/>
          <w:bCs/>
          <w:szCs w:val="28"/>
          <w:lang w:val="vi-VN"/>
        </w:rPr>
        <w:t>Ngày 12/9/2022</w:t>
      </w:r>
    </w:p>
    <w:p w:rsidR="008F7064" w:rsidRPr="00020D66" w:rsidRDefault="00041721">
      <w:pPr>
        <w:pStyle w:val="ListParagraph"/>
        <w:spacing w:before="120" w:line="240" w:lineRule="auto"/>
        <w:ind w:left="360" w:right="-1"/>
        <w:jc w:val="center"/>
        <w:rPr>
          <w:rFonts w:cs="Times New Roman"/>
          <w:b/>
          <w:bCs/>
          <w:szCs w:val="28"/>
          <w:lang w:val="vi-VN"/>
        </w:rPr>
      </w:pPr>
      <w:r w:rsidRPr="00020D66">
        <w:rPr>
          <w:rFonts w:cs="Times New Roman"/>
          <w:b/>
          <w:bCs/>
          <w:szCs w:val="28"/>
          <w:lang w:val="vi-VN"/>
        </w:rPr>
        <w:t>TCM ký duyệt</w:t>
      </w:r>
    </w:p>
    <w:p w:rsidR="008F7064" w:rsidRPr="00020D66" w:rsidRDefault="008F7064">
      <w:pPr>
        <w:pStyle w:val="ListParagraph"/>
        <w:spacing w:before="120" w:line="240" w:lineRule="auto"/>
        <w:ind w:left="360" w:right="-1"/>
        <w:jc w:val="center"/>
        <w:rPr>
          <w:rFonts w:cs="Times New Roman"/>
          <w:b/>
          <w:bCs/>
          <w:szCs w:val="28"/>
          <w:lang w:val="vi-VN"/>
        </w:rPr>
      </w:pPr>
    </w:p>
    <w:p w:rsidR="008F7064" w:rsidRPr="00020D66" w:rsidRDefault="008F7064">
      <w:pPr>
        <w:pStyle w:val="ListParagraph"/>
        <w:spacing w:before="120" w:line="240" w:lineRule="auto"/>
        <w:ind w:left="360" w:right="-1"/>
        <w:jc w:val="center"/>
        <w:rPr>
          <w:rFonts w:cs="Times New Roman"/>
          <w:b/>
          <w:bCs/>
          <w:szCs w:val="28"/>
          <w:lang w:val="vi-VN"/>
        </w:rPr>
      </w:pPr>
    </w:p>
    <w:p w:rsidR="008F7064" w:rsidRPr="00020D66" w:rsidRDefault="008F7064">
      <w:pPr>
        <w:pStyle w:val="ListParagraph"/>
        <w:spacing w:before="120" w:line="240" w:lineRule="auto"/>
        <w:ind w:left="360" w:right="-1"/>
        <w:jc w:val="center"/>
        <w:rPr>
          <w:rFonts w:cs="Times New Roman"/>
          <w:b/>
          <w:bCs/>
          <w:szCs w:val="28"/>
          <w:lang w:val="vi-VN"/>
        </w:rPr>
      </w:pPr>
    </w:p>
    <w:p w:rsidR="008F7064" w:rsidRPr="00020D66" w:rsidRDefault="00041721">
      <w:pPr>
        <w:pStyle w:val="ListParagraph"/>
        <w:spacing w:before="120" w:line="240" w:lineRule="auto"/>
        <w:ind w:left="360" w:right="-1"/>
        <w:jc w:val="center"/>
        <w:rPr>
          <w:rFonts w:cs="Times New Roman"/>
          <w:b/>
          <w:bCs/>
          <w:szCs w:val="28"/>
          <w:lang w:val="vi-VN"/>
        </w:rPr>
      </w:pPr>
      <w:r w:rsidRPr="00020D66">
        <w:rPr>
          <w:rFonts w:cs="Times New Roman"/>
          <w:b/>
          <w:bCs/>
          <w:szCs w:val="28"/>
          <w:lang w:val="vi-VN"/>
        </w:rPr>
        <w:t>Nguyễn Thanh Bình</w:t>
      </w:r>
    </w:p>
    <w:p w:rsidR="008F7064" w:rsidRPr="00020D66" w:rsidRDefault="008F7064">
      <w:pPr>
        <w:spacing w:line="240" w:lineRule="auto"/>
        <w:rPr>
          <w:rFonts w:eastAsia="Times New Roman" w:cs="Times New Roman"/>
          <w:sz w:val="28"/>
          <w:szCs w:val="28"/>
          <w:lang w:val="nl-NL"/>
        </w:rPr>
      </w:pPr>
    </w:p>
    <w:p w:rsidR="008F7064" w:rsidRPr="00020D66" w:rsidRDefault="008F7064">
      <w:pPr>
        <w:spacing w:line="240" w:lineRule="auto"/>
        <w:rPr>
          <w:rFonts w:eastAsia="Times New Roman" w:cs="Times New Roman"/>
          <w:sz w:val="28"/>
          <w:szCs w:val="28"/>
          <w:lang w:val="nl-NL"/>
        </w:rPr>
      </w:pPr>
    </w:p>
    <w:p w:rsidR="008F7064" w:rsidRPr="00020D66" w:rsidRDefault="00041721">
      <w:pPr>
        <w:rPr>
          <w:rFonts w:eastAsia="Times New Roman" w:cs="Times New Roman"/>
          <w:sz w:val="28"/>
          <w:szCs w:val="28"/>
          <w:lang w:val="nl-NL"/>
        </w:rPr>
      </w:pPr>
      <w:r w:rsidRPr="00020D66">
        <w:rPr>
          <w:rFonts w:eastAsia="Times New Roman" w:cs="Times New Roman"/>
          <w:sz w:val="28"/>
          <w:szCs w:val="28"/>
          <w:lang w:val="nl-NL"/>
        </w:rPr>
        <w:br w:type="page"/>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lastRenderedPageBreak/>
        <w:t>Ngày soạn: .../.../...</w:t>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t>Ngày dạy: .../.../...</w:t>
      </w:r>
    </w:p>
    <w:p w:rsidR="008F7064" w:rsidRPr="00020D66" w:rsidRDefault="00041721">
      <w:pPr>
        <w:pStyle w:val="Heading2"/>
        <w:spacing w:line="240" w:lineRule="auto"/>
        <w:jc w:val="center"/>
        <w:rPr>
          <w:rFonts w:ascii="Times New Roman" w:hAnsi="Times New Roman" w:cs="Times New Roman"/>
          <w:b/>
          <w:color w:val="000000" w:themeColor="text1"/>
          <w:sz w:val="28"/>
          <w:szCs w:val="28"/>
          <w:lang w:val="nl-NL"/>
        </w:rPr>
      </w:pPr>
      <w:bookmarkStart w:id="5" w:name="_Toc105684305"/>
      <w:r w:rsidRPr="00020D66">
        <w:rPr>
          <w:rFonts w:ascii="Times New Roman" w:hAnsi="Times New Roman" w:cs="Times New Roman"/>
          <w:b/>
          <w:color w:val="000000" w:themeColor="text1"/>
          <w:sz w:val="28"/>
          <w:szCs w:val="28"/>
          <w:lang w:val="nl-NL"/>
        </w:rPr>
        <w:t>BÀI LUYỆN TẬP CHUNG TRANG 14</w:t>
      </w:r>
      <w:bookmarkEnd w:id="5"/>
    </w:p>
    <w:p w:rsidR="008F7064" w:rsidRPr="00020D66" w:rsidRDefault="00041721">
      <w:pPr>
        <w:tabs>
          <w:tab w:val="center" w:pos="5400"/>
          <w:tab w:val="left" w:pos="7169"/>
        </w:tabs>
        <w:spacing w:before="240" w:line="240" w:lineRule="auto"/>
        <w:ind w:right="-1"/>
        <w:rPr>
          <w:rFonts w:cs="Times New Roman"/>
          <w:sz w:val="28"/>
          <w:szCs w:val="28"/>
          <w:lang w:val="nl-NL"/>
        </w:rPr>
      </w:pPr>
      <w:r w:rsidRPr="00020D66">
        <w:rPr>
          <w:rFonts w:cs="Times New Roman"/>
          <w:b/>
          <w:sz w:val="28"/>
          <w:szCs w:val="28"/>
          <w:lang w:val="nl-NL"/>
        </w:rPr>
        <w:t>I.</w:t>
      </w:r>
      <w:r w:rsidRPr="00020D66">
        <w:rPr>
          <w:rFonts w:cs="Times New Roman"/>
          <w:sz w:val="28"/>
          <w:szCs w:val="28"/>
          <w:lang w:val="nl-NL"/>
        </w:rPr>
        <w:t xml:space="preserve"> </w:t>
      </w:r>
      <w:r w:rsidRPr="00020D66">
        <w:rPr>
          <w:rFonts w:cs="Times New Roman"/>
          <w:b/>
          <w:sz w:val="28"/>
          <w:szCs w:val="28"/>
          <w:lang w:val="nl-NL"/>
        </w:rPr>
        <w:t>MỤC TIÊU</w:t>
      </w:r>
      <w:r w:rsidRPr="00020D66">
        <w:rPr>
          <w:rFonts w:cs="Times New Roman"/>
          <w:sz w:val="28"/>
          <w:szCs w:val="28"/>
          <w:lang w:val="nl-NL"/>
        </w:rPr>
        <w:t>:</w:t>
      </w:r>
    </w:p>
    <w:p w:rsidR="008F7064" w:rsidRPr="00020D66" w:rsidRDefault="00041721">
      <w:pPr>
        <w:tabs>
          <w:tab w:val="center" w:pos="5400"/>
          <w:tab w:val="left" w:pos="7169"/>
        </w:tabs>
        <w:spacing w:before="120" w:line="240" w:lineRule="auto"/>
        <w:ind w:right="-1"/>
        <w:rPr>
          <w:rFonts w:cs="Times New Roman"/>
          <w:bCs/>
          <w:iCs/>
          <w:sz w:val="28"/>
          <w:szCs w:val="28"/>
          <w:lang w:val="nl-NL"/>
        </w:rPr>
      </w:pPr>
      <w:r w:rsidRPr="00020D66">
        <w:rPr>
          <w:rFonts w:cs="Times New Roman"/>
          <w:b/>
          <w:sz w:val="28"/>
          <w:szCs w:val="28"/>
          <w:lang w:val="nl-NL"/>
        </w:rPr>
        <w:t>1. Kiến thức:</w:t>
      </w:r>
      <w:r w:rsidRPr="00020D66">
        <w:rPr>
          <w:rFonts w:cs="Times New Roman"/>
          <w:b/>
          <w:i/>
          <w:sz w:val="28"/>
          <w:szCs w:val="28"/>
          <w:lang w:val="nl-NL"/>
        </w:rPr>
        <w:t xml:space="preserve"> </w:t>
      </w:r>
      <w:r w:rsidRPr="00020D66">
        <w:rPr>
          <w:rFonts w:cs="Times New Roman"/>
          <w:bCs/>
          <w:iCs/>
          <w:sz w:val="28"/>
          <w:szCs w:val="28"/>
          <w:lang w:val="nl-NL"/>
        </w:rPr>
        <w:t>Củng cố lại các kiến thức về</w:t>
      </w:r>
    </w:p>
    <w:p w:rsidR="008F7064" w:rsidRPr="00020D66" w:rsidRDefault="00041721">
      <w:pPr>
        <w:pStyle w:val="ListParagraph"/>
        <w:numPr>
          <w:ilvl w:val="0"/>
          <w:numId w:val="8"/>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Nhận biết số hữu tỉ, tập hợp các số hữu tỉ, số đối của số hữu tỉ, thứ tự trong tập hợp các số hữu tỉ</w:t>
      </w:r>
    </w:p>
    <w:p w:rsidR="008F7064" w:rsidRPr="00020D66" w:rsidRDefault="00041721">
      <w:pPr>
        <w:pStyle w:val="ListParagraph"/>
        <w:numPr>
          <w:ilvl w:val="0"/>
          <w:numId w:val="8"/>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Cách biểu diễn, so sánh hai số hữu tỉ.</w:t>
      </w:r>
    </w:p>
    <w:p w:rsidR="008F7064" w:rsidRPr="00020D66" w:rsidRDefault="00041721">
      <w:pPr>
        <w:pStyle w:val="ListParagraph"/>
        <w:numPr>
          <w:ilvl w:val="0"/>
          <w:numId w:val="8"/>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Cách cộng trừ, nhân chia trong tập hợp số hữu tỉ.</w:t>
      </w:r>
    </w:p>
    <w:p w:rsidR="008F7064" w:rsidRPr="00020D66" w:rsidRDefault="00041721">
      <w:pPr>
        <w:tabs>
          <w:tab w:val="center" w:pos="5400"/>
          <w:tab w:val="left" w:pos="7169"/>
        </w:tabs>
        <w:spacing w:before="120" w:line="240" w:lineRule="auto"/>
        <w:ind w:right="-1"/>
        <w:rPr>
          <w:rFonts w:cs="Times New Roman"/>
          <w:b/>
          <w:sz w:val="28"/>
          <w:szCs w:val="28"/>
          <w:lang w:val="nl-NL"/>
        </w:rPr>
      </w:pPr>
      <w:r w:rsidRPr="00020D66">
        <w:rPr>
          <w:rFonts w:cs="Times New Roman"/>
          <w:b/>
          <w:sz w:val="28"/>
          <w:szCs w:val="28"/>
          <w:lang w:val="nl-NL"/>
        </w:rPr>
        <w:t xml:space="preserve">2. Năng lực </w:t>
      </w:r>
    </w:p>
    <w:p w:rsidR="008F7064" w:rsidRPr="00020D66" w:rsidRDefault="00041721">
      <w:pPr>
        <w:pStyle w:val="NoSpacing"/>
        <w:spacing w:line="240" w:lineRule="auto"/>
        <w:ind w:right="-1"/>
        <w:rPr>
          <w:b/>
          <w:i/>
          <w:szCs w:val="28"/>
          <w:lang w:val="nl-NL"/>
        </w:rPr>
      </w:pPr>
      <w:r w:rsidRPr="00020D66">
        <w:rPr>
          <w:b/>
          <w:i/>
          <w:szCs w:val="28"/>
          <w:lang w:val="nl-NL"/>
        </w:rPr>
        <w:t xml:space="preserve"> - Năng lực chung:</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tự chủ và tự học trong tìm tòi khám phá</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giao tiếp và hợp tác trong trình bày, thảo luận và làm việc nhóm</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giải quyết vấn đề và sáng tạo trong thực hành, vận dụng.</w:t>
      </w:r>
    </w:p>
    <w:p w:rsidR="008F7064" w:rsidRPr="00020D66" w:rsidRDefault="00041721">
      <w:pPr>
        <w:pStyle w:val="Heade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
          <w:sz w:val="28"/>
          <w:szCs w:val="28"/>
          <w:lang w:val="nl-NL"/>
        </w:rPr>
        <w:t xml:space="preserve">Năng lực riêng: </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Tư duy và lập luận toán học, mô hình hóa toán học, sử dụng công cụ, phương tiện học toán.</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Tính toán với số hữu tỉ, biểu diễn số hữu tỉ trên trục số.</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Vận dụng quy tắc dấu ngoặc, tính chất giao hoán, kết hợp của phép cộng các số hữu tỉ; tính chất phân phối của phép nhân với phép cộng để tính một cách hợp lí.</w:t>
      </w:r>
    </w:p>
    <w:p w:rsidR="008F7064" w:rsidRPr="00020D66" w:rsidRDefault="008F7064">
      <w:pPr>
        <w:pStyle w:val="Header"/>
        <w:tabs>
          <w:tab w:val="clear" w:pos="4320"/>
          <w:tab w:val="clear" w:pos="8640"/>
          <w:tab w:val="left" w:pos="7169"/>
        </w:tabs>
        <w:spacing w:before="120" w:after="120"/>
        <w:ind w:left="720" w:right="-1"/>
        <w:rPr>
          <w:rFonts w:ascii="Times New Roman" w:hAnsi="Times New Roman"/>
          <w:b/>
          <w:sz w:val="28"/>
          <w:szCs w:val="28"/>
          <w:lang w:val="nl-NL"/>
        </w:rPr>
      </w:pPr>
    </w:p>
    <w:p w:rsidR="008F7064" w:rsidRPr="00020D66" w:rsidRDefault="00041721">
      <w:pPr>
        <w:pStyle w:val="Heade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b/>
          <w:sz w:val="28"/>
          <w:szCs w:val="28"/>
          <w:lang w:val="nl-NL"/>
        </w:rPr>
        <w:t>3. Phẩm chất</w:t>
      </w:r>
    </w:p>
    <w:p w:rsidR="008F7064" w:rsidRPr="00020D66" w:rsidRDefault="00041721">
      <w:pPr>
        <w:pStyle w:val="NoSpacing"/>
        <w:numPr>
          <w:ilvl w:val="0"/>
          <w:numId w:val="4"/>
        </w:numPr>
        <w:spacing w:line="240" w:lineRule="auto"/>
        <w:ind w:right="-1"/>
        <w:rPr>
          <w:szCs w:val="28"/>
        </w:rPr>
      </w:pPr>
      <w:r w:rsidRPr="00020D66">
        <w:rPr>
          <w:szCs w:val="28"/>
          <w:lang w:val="da-DK"/>
        </w:rPr>
        <w:t>Có</w:t>
      </w:r>
      <w:r w:rsidRPr="00020D66">
        <w:rPr>
          <w:i/>
          <w:szCs w:val="28"/>
          <w:lang w:val="da-DK"/>
        </w:rPr>
        <w:t xml:space="preserve"> </w:t>
      </w:r>
      <w:r w:rsidRPr="00020D66">
        <w:rPr>
          <w:szCs w:val="28"/>
          <w:lang w:val="vi-VN"/>
        </w:rPr>
        <w:t xml:space="preserve">ý thức </w:t>
      </w:r>
      <w:r w:rsidRPr="00020D66">
        <w:rPr>
          <w:szCs w:val="28"/>
        </w:rPr>
        <w:t>học tập</w:t>
      </w:r>
      <w:r w:rsidRPr="00020D66">
        <w:rPr>
          <w:szCs w:val="28"/>
          <w:lang w:val="vi-VN"/>
        </w:rPr>
        <w:t>, ý thức tìm tòi, khám phá và sáng tạ</w:t>
      </w:r>
      <w:r w:rsidRPr="00020D66">
        <w:rPr>
          <w:szCs w:val="28"/>
        </w:rPr>
        <w:t>o, có ý thức làm việc nhóm.</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Chăm chỉ tích cực xây dựng bài, có trách nhiệm, chủ động chiếm lĩnh kiến thức theo sự hướng dẫn của GV.</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Hình thành tư duy logic, lập luận chặt chẽ, và linh hoạt trong quá trình suy nghĩ.</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II. THIẾT BỊ DẠY HỌC VÀ HỌC LIỆU</w:t>
      </w:r>
      <w:r w:rsidRPr="00020D66">
        <w:rPr>
          <w:rFonts w:cs="Times New Roman"/>
          <w:sz w:val="28"/>
          <w:szCs w:val="28"/>
          <w:lang w:val="nl-NL"/>
        </w:rPr>
        <w:t xml:space="preserve"> </w:t>
      </w:r>
    </w:p>
    <w:p w:rsidR="008F7064" w:rsidRPr="00020D66" w:rsidRDefault="00041721">
      <w:pPr>
        <w:pStyle w:val="NoSpacing"/>
        <w:spacing w:line="240" w:lineRule="auto"/>
        <w:ind w:right="-1"/>
        <w:rPr>
          <w:szCs w:val="28"/>
          <w:lang w:val="nl-NL"/>
        </w:rPr>
      </w:pPr>
      <w:r w:rsidRPr="00020D66">
        <w:rPr>
          <w:b/>
          <w:szCs w:val="28"/>
          <w:lang w:val="nl-NL"/>
        </w:rPr>
        <w:t xml:space="preserve">1. Đối với GV:  </w:t>
      </w:r>
      <w:r w:rsidRPr="00020D66">
        <w:rPr>
          <w:szCs w:val="28"/>
          <w:lang w:val="nl-NL"/>
        </w:rPr>
        <w:t>SGK, Tài liệu giảng dạy, giáo án PPT,</w:t>
      </w:r>
      <w:r w:rsidRPr="00020D66">
        <w:rPr>
          <w:b/>
          <w:szCs w:val="28"/>
          <w:lang w:val="nl-NL"/>
        </w:rPr>
        <w:t xml:space="preserve"> </w:t>
      </w:r>
      <w:r w:rsidRPr="00020D66">
        <w:rPr>
          <w:szCs w:val="28"/>
          <w:lang w:val="nl-NL"/>
        </w:rPr>
        <w:t>thước thẳng có chia khoảng.</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2. Đối với HS</w:t>
      </w:r>
      <w:r w:rsidRPr="00020D66">
        <w:rPr>
          <w:rFonts w:cs="Times New Roman"/>
          <w:sz w:val="28"/>
          <w:szCs w:val="28"/>
          <w:lang w:val="nl-NL"/>
        </w:rPr>
        <w:t>: SGK, SBT, vở ghi, giấy nháp, đồ dùng học tập (bút, thước...), bảng nhóm, bút viết bảng nhóm.</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III. TIẾN TRÌNH DẠY HỌC</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A. HOẠT ĐỘNG KHỞI ĐỘNG (MỞ ĐẦU)</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lastRenderedPageBreak/>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rPr>
        <w:t>- HS nhớ lại các kiến thức đã học về số hữu tỉ của bài 1 và bài 2.</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b) Nội dung: </w:t>
      </w:r>
      <w:r w:rsidRPr="00020D66">
        <w:rPr>
          <w:rFonts w:cs="Times New Roman"/>
          <w:sz w:val="28"/>
          <w:szCs w:val="28"/>
          <w:lang w:val="nl-NL"/>
        </w:rPr>
        <w:t>HS thực hiện các yêu cầu dươi sự hướng dẫn của GV.</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trả lời được câu hỏi mở đầu.</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 xml:space="preserve">d) Tổ chức thực hiện: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Bước 1: Chuyển giao nhiệm vụ:</w:t>
      </w:r>
      <w:r w:rsidRPr="00020D66">
        <w:rPr>
          <w:rFonts w:cs="Times New Roman"/>
          <w:sz w:val="28"/>
          <w:szCs w:val="28"/>
          <w:lang w:val="nl-NL"/>
        </w:rPr>
        <w:t xml:space="preserve">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nêu câu hỏi: “Ta có thể cộng, trừ hai số hữu tỉ bằng cách nào?”.</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HS: Ta có thể cộng trừ hai số hữu tỉ bằng cách viết chúng dưới dạng phân số, rồi áp dụng quy tắc cộng, trừ phân số.</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Nếu hai số hữu tỉ đều được dưới dạng số thập phân thì ta áp dụng quy tắc cộng trừ số thập phân.</w:t>
      </w:r>
    </w:p>
    <w:p w:rsidR="008F7064" w:rsidRPr="00020D66" w:rsidRDefault="00041721">
      <w:pPr>
        <w:spacing w:before="120" w:line="240" w:lineRule="auto"/>
        <w:ind w:right="-1"/>
        <w:rPr>
          <w:rFonts w:cs="Times New Roman"/>
          <w:sz w:val="28"/>
          <w:szCs w:val="28"/>
          <w:lang w:val="nl-NL"/>
        </w:rPr>
      </w:pPr>
      <m:oMath>
        <m:r>
          <w:rPr>
            <w:rFonts w:ascii="Cambria Math" w:hAnsi="Cambria Math" w:cs="Times New Roman"/>
            <w:sz w:val="28"/>
            <w:szCs w:val="28"/>
            <w:lang w:val="nl-NL"/>
          </w:rPr>
          <m:t>→</m:t>
        </m:r>
      </m:oMath>
      <w:r w:rsidRPr="00020D66">
        <w:rPr>
          <w:rFonts w:cs="Times New Roman"/>
          <w:sz w:val="28"/>
          <w:szCs w:val="28"/>
          <w:lang w:val="nl-NL"/>
        </w:rPr>
        <w:t>GV chốt lại kiến thức, dẫn dắt bài luyện tập.</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2: Thực hiện nhiệm vụ: </w:t>
      </w:r>
      <w:r w:rsidRPr="00020D66">
        <w:rPr>
          <w:rFonts w:cs="Times New Roman"/>
          <w:sz w:val="28"/>
          <w:szCs w:val="28"/>
          <w:lang w:val="nl-NL"/>
        </w:rPr>
        <w:t>HS suy nghĩ, trả lời câu hỏi.</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3: Báo cáo, thảo luận: </w:t>
      </w:r>
      <w:r w:rsidRPr="00020D66">
        <w:rPr>
          <w:rFonts w:cs="Times New Roman"/>
          <w:sz w:val="28"/>
          <w:szCs w:val="28"/>
          <w:lang w:val="nl-NL"/>
        </w:rPr>
        <w:t>GV gọi một số HS trả lời, HS khác nhận xét, bổ sung.</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4: Kết luận, nhận định: </w:t>
      </w:r>
      <w:r w:rsidRPr="00020D66">
        <w:rPr>
          <w:rFonts w:cs="Times New Roman"/>
          <w:sz w:val="28"/>
          <w:szCs w:val="28"/>
          <w:lang w:val="nl-NL"/>
        </w:rPr>
        <w:t xml:space="preserve">GV đánh giá kết quả của HS, chốt lại kiến thức. </w:t>
      </w:r>
    </w:p>
    <w:p w:rsidR="008F7064" w:rsidRPr="00020D66" w:rsidRDefault="00041721">
      <w:pPr>
        <w:spacing w:before="120" w:line="240" w:lineRule="auto"/>
        <w:ind w:right="-1"/>
        <w:rPr>
          <w:rFonts w:cs="Times New Roman"/>
          <w:b/>
          <w:sz w:val="28"/>
          <w:szCs w:val="28"/>
          <w:lang w:val="nl-NL"/>
        </w:rPr>
      </w:pPr>
      <m:oMath>
        <m:r>
          <w:rPr>
            <w:rFonts w:ascii="Cambria Math" w:hAnsi="Cambria Math" w:cs="Times New Roman"/>
            <w:sz w:val="28"/>
            <w:szCs w:val="28"/>
            <w:lang w:val="nl-NL"/>
          </w:rPr>
          <m:t>⇒</m:t>
        </m:r>
      </m:oMath>
      <w:r w:rsidRPr="00020D66">
        <w:rPr>
          <w:rFonts w:cs="Times New Roman"/>
          <w:b/>
          <w:sz w:val="28"/>
          <w:szCs w:val="28"/>
          <w:lang w:val="nl-NL"/>
        </w:rPr>
        <w:t xml:space="preserve">Bài: Luyện tập chung. </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B.</w:t>
      </w:r>
      <w:r w:rsidRPr="00020D66">
        <w:rPr>
          <w:rFonts w:cs="Times New Roman"/>
          <w:sz w:val="28"/>
          <w:szCs w:val="28"/>
          <w:lang w:val="nl-NL"/>
        </w:rPr>
        <w:t xml:space="preserve"> </w:t>
      </w:r>
      <w:r w:rsidRPr="00020D66">
        <w:rPr>
          <w:rFonts w:cs="Times New Roman"/>
          <w:b/>
          <w:sz w:val="28"/>
          <w:szCs w:val="28"/>
          <w:lang w:val="nl-NL"/>
        </w:rPr>
        <w:t>HÌNH THÀNH KIẾN THỨC MỚI</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Hoạt động 1: Phân tích ví dụ 1 và ví dụ 2</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HS hiểu được cách tính hợp lí và trình bày với bài toán cộng trừ, nhân chia số hữu tỉ.</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lang w:val="nl-NL"/>
        </w:rPr>
        <w:t>- HS biểu diễn được số hữu tỉ trên trục số.</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b) Nội dung:</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 </w:t>
      </w:r>
      <w:r w:rsidRPr="00020D66">
        <w:rPr>
          <w:rFonts w:cs="Times New Roman"/>
          <w:sz w:val="28"/>
          <w:szCs w:val="28"/>
          <w:lang w:val="nl-NL"/>
        </w:rPr>
        <w:t>HS đọc SGK để tìm hiểu nội dung ví dụ về cộng trừ nhân chia số hữu tỉ và biểu diễn số hữu tỉ trên trục số.</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biết cách tính hợp lí một biểu thức và biểu diễn một số hữu tỉ trên trục số, biết cách trình bày bài.</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8F7064" w:rsidRPr="00020D66">
        <w:tc>
          <w:tcPr>
            <w:tcW w:w="5211"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HĐ CỦA GV VÀ HS</w:t>
            </w:r>
          </w:p>
        </w:tc>
        <w:tc>
          <w:tcPr>
            <w:tcW w:w="4395"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5211" w:type="dxa"/>
          </w:tcPr>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lang w:val="nl-NL"/>
              </w:rPr>
              <w:t>B</w:t>
            </w:r>
            <w:r w:rsidRPr="00020D66">
              <w:rPr>
                <w:rFonts w:ascii="Times New Roman" w:hAnsi="Times New Roman" w:cs="Times New Roman"/>
                <w:b/>
                <w:sz w:val="28"/>
                <w:szCs w:val="28"/>
                <w:lang w:val="vi-VN"/>
              </w:rPr>
              <w:t>ư</w:t>
            </w:r>
            <w:r w:rsidRPr="00020D66">
              <w:rPr>
                <w:rFonts w:ascii="Times New Roman" w:hAnsi="Times New Roman" w:cs="Times New Roman"/>
                <w:b/>
                <w:sz w:val="28"/>
                <w:szCs w:val="28"/>
              </w:rPr>
              <w:t>ớc 1: Chuyển giao nhiệm vụ</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GV yêu cầu HS đọc ví dụ 1, ví dụ 2 (SGK). </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GV hướng dẫn lại cách tính, cách biểu diễn </w:t>
            </w:r>
            <w:r w:rsidRPr="00020D66">
              <w:rPr>
                <w:rFonts w:ascii="Times New Roman" w:hAnsi="Times New Roman" w:cs="Times New Roman"/>
                <w:bCs/>
                <w:sz w:val="28"/>
                <w:szCs w:val="28"/>
              </w:rPr>
              <w:lastRenderedPageBreak/>
              <w:t>và trình bày bài.</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Có thể yêu cầu HS nhắc lại </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Cách viết phân số dưới dạng số thập phân.</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Quy tắc dấu ngoặc, tính chất phân phối.</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Cách biểu diễn số hữu tỉ trên trục số.</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2: Thực hiện nhiệm vụ</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HS đọc bài, suy nghĩ câu trả lời, thảo luận với các bạn.</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3: Báo cáo, thảo luận</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HS trả lời câu hỏi về: tính chất, quy tắc, cách biểu diễn số hữu tỉ.</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Các HS chú ý lắng nghe.</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4: Kết luận, nhận định</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nhận xét về câu trả lời của HS, chốt lại kiến thức.</w:t>
            </w:r>
          </w:p>
        </w:tc>
        <w:tc>
          <w:tcPr>
            <w:tcW w:w="4395" w:type="dxa"/>
          </w:tcPr>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lastRenderedPageBreak/>
              <w:t>Ví dụ 1 (SGK – Tr14)</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Ví dụ 2 (SGK – Tr14)</w:t>
            </w:r>
          </w:p>
        </w:tc>
      </w:tr>
    </w:tbl>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C. HOẠT ĐỘNG LUYỆN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a) Mục tiêu:</w:t>
      </w:r>
      <w:r w:rsidRPr="00020D66">
        <w:rPr>
          <w:rFonts w:eastAsia="Calibri" w:cs="Times New Roman"/>
          <w:color w:val="000000"/>
          <w:sz w:val="28"/>
          <w:szCs w:val="28"/>
          <w:lang w:val="fr-FR"/>
        </w:rPr>
        <w:t xml:space="preserve"> Học sinh củng cố lại kiến thức</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Quy tắc cộng, trừ, nhân, chia số hữu tỉ và các tính chất các phép tính thông qua một số bài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So sánh hai số hữu tỉ.</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b) Nội dung: </w:t>
      </w:r>
      <w:r w:rsidRPr="00020D66">
        <w:rPr>
          <w:rFonts w:eastAsia="Calibri" w:cs="Times New Roman"/>
          <w:color w:val="000000"/>
          <w:sz w:val="28"/>
          <w:szCs w:val="28"/>
          <w:lang w:val="fr-FR"/>
        </w:rPr>
        <w:t>HS vận dụng các quy tắc cộng, trừ, nhân, chia số hữu tỉ và các tính chất phép cộng, phép nhân số hữu tỉ, so sánh hai số hữu tỉ tích cực trao đổi, thảo luận nhóm hoàn thành bài tập vào phiếu bài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c) Sản phẩm học tập: </w:t>
      </w:r>
      <w:r w:rsidRPr="00020D66">
        <w:rPr>
          <w:rFonts w:eastAsia="Calibri" w:cs="Times New Roman"/>
          <w:color w:val="000000"/>
          <w:sz w:val="28"/>
          <w:szCs w:val="28"/>
          <w:lang w:val="fr-FR"/>
        </w:rPr>
        <w:t>HS giải quyết được các bài tập liên quan đến kiến thức các phép tính cộng, trừ, nhân, chia với số hữu tỉ, so sánh hai số hữu tỉ.</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d) Tổ chức thực hiện: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tổng hợp các kiến thức cần ghi nhớ cho HS: Quy tắc cộng, trừ, nhân, chia số hữu tỉ ; Tính chất phép cộng số hữu tỉ ; Tính chất phân phối giữa phép nhân và phép cộng, quy tắc dấu ngoặc, cách so sánh hai số hữu tỉ.</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xml:space="preserve">- GV tổ chức cho HS hoạt động theo nhóm đôi làm vào phiếu bài tập các bài </w:t>
      </w:r>
      <w:r w:rsidRPr="00020D66">
        <w:rPr>
          <w:rFonts w:eastAsia="Calibri" w:cs="Times New Roman"/>
          <w:b/>
          <w:color w:val="000000"/>
          <w:sz w:val="28"/>
          <w:szCs w:val="28"/>
          <w:lang w:val="fr-FR"/>
        </w:rPr>
        <w:t xml:space="preserve">BT1.12 ; BT1.16 ;  BT1.17  </w:t>
      </w:r>
      <w:r w:rsidRPr="00020D66">
        <w:rPr>
          <w:rFonts w:eastAsia="Calibri" w:cs="Times New Roman"/>
          <w:color w:val="000000"/>
          <w:sz w:val="28"/>
          <w:szCs w:val="28"/>
          <w:lang w:val="fr-FR"/>
        </w:rPr>
        <w:t>(SGK – tr15)</w:t>
      </w:r>
      <w:r w:rsidRPr="00020D66">
        <w:rPr>
          <w:rFonts w:eastAsia="Calibri" w:cs="Times New Roman"/>
          <w:b/>
          <w:color w:val="000000"/>
          <w:sz w:val="28"/>
          <w:szCs w:val="28"/>
          <w:lang w:val="fr-FR"/>
        </w:rPr>
        <w:t xml:space="preserve">. </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2: Thực hiện nhiệm vụ: </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HS quan sát và chú ý lắng nghe, thảo luận nhóm đôi, hoàn thành các bài tập GV yêu cầu.</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lastRenderedPageBreak/>
        <w:t>- GV quan sát, hỗ trợ.</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3: Báo cáo, thảo luận: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Với các bài tập GV mời một bạn trong nhóm trình bày, giải thích cách làm.</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color w:val="000000"/>
          <w:sz w:val="28"/>
          <w:szCs w:val="28"/>
          <w:lang w:val="fr-FR"/>
        </w:rPr>
        <w:t>Các HS khác chú ý chữa bài, theo dõi nhận xét bài các nhóm trên bảng.</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4: Kết luận, nhận định: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chữa bài, chốt đáp án.</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chú ý cho HS các lỗi sai hay mắc phải để HS thực hiện bài tập và tính toán chính xác nhất.</w:t>
      </w:r>
    </w:p>
    <w:p w:rsidR="008F7064" w:rsidRPr="00020D66" w:rsidRDefault="00041721">
      <w:pPr>
        <w:spacing w:before="120" w:line="240" w:lineRule="auto"/>
        <w:jc w:val="both"/>
        <w:rPr>
          <w:rFonts w:eastAsia="Calibri" w:cs="Times New Roman"/>
          <w:color w:val="000000"/>
          <w:sz w:val="28"/>
          <w:szCs w:val="28"/>
          <w:lang w:val="fr-FR"/>
        </w:rPr>
      </w:pPr>
      <w:bookmarkStart w:id="6" w:name="_Hlk104016267"/>
      <w:r w:rsidRPr="00020D66">
        <w:rPr>
          <w:rFonts w:eastAsia="Calibri" w:cs="Times New Roman"/>
          <w:color w:val="000000"/>
          <w:sz w:val="28"/>
          <w:szCs w:val="28"/>
          <w:lang w:val="fr-FR"/>
        </w:rPr>
        <w:t>- GV nhận xét thái độ làm việc, phương án trả lời của các nhóm học sinh, ghi nhận và tuyên dương</w:t>
      </w:r>
      <w:bookmarkEnd w:id="6"/>
      <w:r w:rsidRPr="00020D66">
        <w:rPr>
          <w:rFonts w:eastAsia="Calibri" w:cs="Times New Roman"/>
          <w:color w:val="000000"/>
          <w:sz w:val="28"/>
          <w:szCs w:val="28"/>
          <w:lang w:val="fr-FR"/>
        </w:rPr>
        <w:t>.</w:t>
      </w:r>
    </w:p>
    <w:p w:rsidR="008F7064" w:rsidRPr="00020D66" w:rsidRDefault="00041721">
      <w:pPr>
        <w:tabs>
          <w:tab w:val="left" w:pos="567"/>
          <w:tab w:val="left" w:pos="1134"/>
        </w:tabs>
        <w:spacing w:before="120" w:line="240" w:lineRule="auto"/>
        <w:jc w:val="both"/>
        <w:rPr>
          <w:rFonts w:eastAsia="Calibri" w:cs="Times New Roman"/>
          <w:b/>
          <w:color w:val="000000"/>
          <w:sz w:val="28"/>
          <w:szCs w:val="28"/>
          <w:u w:val="single"/>
          <w:lang w:val="fr-FR"/>
        </w:rPr>
      </w:pPr>
      <w:r w:rsidRPr="00020D66">
        <w:rPr>
          <w:rFonts w:eastAsia="Calibri" w:cs="Times New Roman"/>
          <w:b/>
          <w:color w:val="000000"/>
          <w:sz w:val="28"/>
          <w:szCs w:val="28"/>
          <w:u w:val="single"/>
          <w:lang w:val="fr-FR"/>
        </w:rPr>
        <w:t xml:space="preserve">Kết quả: </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1.12:</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17,75=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oMath>
      <w:r w:rsidRPr="00020D66">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020D66">
        <w:rPr>
          <w:rFonts w:eastAsia="Calibri" w:cs="Times New Roman"/>
          <w:bCs/>
          <w:color w:val="000000"/>
          <w:sz w:val="28"/>
          <w:szCs w:val="28"/>
          <w:lang w:val="fr-FR"/>
        </w:rPr>
        <w:t xml:space="preserve">. Vậy </w:t>
      </w:r>
      <m:oMath>
        <m:r>
          <w:rPr>
            <w:rFonts w:ascii="Cambria Math" w:eastAsia="Calibri" w:hAnsi="Cambria Math" w:cs="Times New Roman"/>
            <w:color w:val="000000"/>
            <w:sz w:val="28"/>
            <w:szCs w:val="28"/>
            <w:lang w:val="fr-FR"/>
          </w:rPr>
          <m:t>17,75&gt;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020D66">
        <w:rPr>
          <w:rFonts w:eastAsia="Calibri" w:cs="Times New Roman"/>
          <w:bCs/>
          <w:color w:val="000000"/>
          <w:sz w:val="28"/>
          <w:szCs w:val="28"/>
          <w:lang w:val="fr-FR"/>
        </w:rPr>
        <w:t>.</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-7,125=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r w:rsidRPr="00020D66">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-65</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1.16:</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10</m:t>
            </m:r>
          </m:den>
        </m:f>
      </m:oMath>
      <w:r w:rsidRPr="00020D66">
        <w:rPr>
          <w:rFonts w:eastAsia="Calibri" w:cs="Times New Roman"/>
          <w:bCs/>
          <w:color w:val="000000"/>
          <w:sz w:val="28"/>
          <w:szCs w:val="28"/>
          <w:lang w:val="fr-FR"/>
        </w:rPr>
        <w:t xml:space="preserve">                 b) 3.</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1.17:</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1,2.</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-85</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8</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-14</m:t>
              </m:r>
            </m:num>
            <m:den>
              <m:r>
                <w:rPr>
                  <w:rFonts w:ascii="Cambria Math" w:eastAsia="Calibri" w:hAnsi="Cambria Math" w:cs="Times New Roman"/>
                  <w:color w:val="000000"/>
                  <w:sz w:val="28"/>
                  <w:szCs w:val="28"/>
                  <w:lang w:val="fr-FR"/>
                </w:rPr>
                <m:t>8</m:t>
              </m:r>
            </m:den>
          </m:f>
        </m:oMath>
      </m:oMathPara>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m:oMath>
        <m:r>
          <m:rPr>
            <m:sty m:val="bi"/>
          </m:rP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.(-2)+(-4)=</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-32</m:t>
            </m:r>
          </m:num>
          <m:den>
            <m:r>
              <w:rPr>
                <w:rFonts w:ascii="Cambria Math" w:eastAsia="Calibri" w:hAnsi="Cambria Math" w:cs="Times New Roman"/>
                <w:color w:val="000000"/>
                <w:sz w:val="28"/>
                <w:szCs w:val="28"/>
                <w:lang w:val="fr-FR"/>
              </w:rPr>
              <m:t>5</m:t>
            </m:r>
          </m:den>
        </m:f>
      </m:oMath>
      <w:r w:rsidRPr="00020D66">
        <w:rPr>
          <w:rFonts w:eastAsia="Calibri" w:cs="Times New Roman"/>
          <w:bCs/>
          <w:color w:val="000000"/>
          <w:sz w:val="28"/>
          <w:szCs w:val="28"/>
          <w:lang w:val="fr-FR"/>
        </w:rPr>
        <w:t>.</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D. HOẠT ĐỘNG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a) Mục tiêu:</w:t>
      </w:r>
      <w:r w:rsidRPr="00020D66">
        <w:rPr>
          <w:rFonts w:cs="Times New Roman"/>
          <w:sz w:val="28"/>
          <w:szCs w:val="28"/>
          <w:lang w:val="fr-FR"/>
        </w:rPr>
        <w:t xml:space="preserve"> </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Học sinh áp dụng các kiến thức vào giải quyết các bài toán.</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xml:space="preserve">- HS thấy sự gần gũi toán học trong cuộc sống.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b) Nội dung: </w:t>
      </w:r>
      <w:r w:rsidRPr="00020D66">
        <w:rPr>
          <w:rFonts w:cs="Times New Roman"/>
          <w:sz w:val="28"/>
          <w:szCs w:val="28"/>
          <w:lang w:val="fr-FR"/>
        </w:rPr>
        <w:t>HS sử dụng SGK và vận dụng kiến thức đã học để làm trả lời nhanh câu hỏi trắc nghiệm và thực hiện bài tập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 xml:space="preserve">c) Sản phẩm: </w:t>
      </w:r>
      <w:r w:rsidRPr="00020D66">
        <w:rPr>
          <w:rFonts w:cs="Times New Roman"/>
          <w:sz w:val="28"/>
          <w:szCs w:val="28"/>
          <w:lang w:val="fr-FR"/>
        </w:rPr>
        <w:t>HS trả lời và giải thích được các câu trắc nghiệm, giải được bài tập về so sánh số hữu tỉ, điền số bằng cách thực hiện phép tính.</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d) Tổ chức thực hiện: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Bước 1: Chuyển giao nhiệm vụ</w:t>
      </w:r>
    </w:p>
    <w:p w:rsidR="008F7064" w:rsidRPr="00020D66" w:rsidRDefault="00041721">
      <w:pPr>
        <w:tabs>
          <w:tab w:val="left" w:pos="567"/>
          <w:tab w:val="left" w:pos="1134"/>
        </w:tabs>
        <w:spacing w:before="120" w:line="240" w:lineRule="auto"/>
        <w:ind w:right="-1"/>
        <w:rPr>
          <w:rFonts w:cs="Times New Roman"/>
          <w:bCs/>
          <w:sz w:val="28"/>
          <w:szCs w:val="28"/>
          <w:lang w:val="fr-FR"/>
        </w:rPr>
      </w:pPr>
      <w:r w:rsidRPr="00020D66">
        <w:rPr>
          <w:rFonts w:cs="Times New Roman"/>
          <w:bCs/>
          <w:sz w:val="28"/>
          <w:szCs w:val="28"/>
          <w:lang w:val="fr-FR"/>
        </w:rPr>
        <w:t>- GV cho HS tham gia trò chơi, trả lời nhanh các câu hỏi trắc nghiệm.</w:t>
      </w:r>
    </w:p>
    <w:p w:rsidR="008F7064" w:rsidRPr="00020D66" w:rsidRDefault="00041721">
      <w:pPr>
        <w:pStyle w:val="NoSpacing"/>
        <w:spacing w:line="240" w:lineRule="auto"/>
        <w:ind w:right="-1"/>
        <w:rPr>
          <w:bCs/>
          <w:szCs w:val="28"/>
          <w:lang w:val="fr-FR"/>
        </w:rPr>
      </w:pPr>
      <w:r w:rsidRPr="00020D66">
        <w:rPr>
          <w:szCs w:val="28"/>
          <w:lang w:val="fr-FR"/>
        </w:rPr>
        <w:lastRenderedPageBreak/>
        <w:t xml:space="preserve">- GV yêu cầu HS hoạt động nhóm 4 hoàn thành bài tập </w:t>
      </w:r>
      <w:r w:rsidRPr="00020D66">
        <w:rPr>
          <w:b/>
          <w:szCs w:val="28"/>
          <w:lang w:val="fr-FR"/>
        </w:rPr>
        <w:t xml:space="preserve">Bài 1.13 và 1.15 </w:t>
      </w:r>
      <w:r w:rsidRPr="00020D66">
        <w:rPr>
          <w:bCs/>
          <w:szCs w:val="28"/>
          <w:lang w:val="fr-FR"/>
        </w:rPr>
        <w:t>(SGK – tr15)</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Bước 2: Thực hiện nhiệm vụ</w:t>
      </w:r>
    </w:p>
    <w:p w:rsidR="008F7064" w:rsidRPr="00020D66" w:rsidRDefault="00041721">
      <w:pPr>
        <w:spacing w:line="240" w:lineRule="auto"/>
        <w:rPr>
          <w:rFonts w:cs="Times New Roman"/>
          <w:sz w:val="28"/>
          <w:szCs w:val="28"/>
          <w:lang w:val="fr-FR"/>
        </w:rPr>
      </w:pPr>
      <w:bookmarkStart w:id="7" w:name="_Hlk104016338"/>
      <w:r w:rsidRPr="00020D66">
        <w:rPr>
          <w:rFonts w:cs="Times New Roman"/>
          <w:sz w:val="28"/>
          <w:szCs w:val="28"/>
          <w:lang w:val="fr-FR"/>
        </w:rPr>
        <w:t>- HS tự phân công nhóm trưởng, hợp tác thảo luận đưa ra ý kiến.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điều hành, quan sát, hỗ trợ.</w:t>
      </w:r>
    </w:p>
    <w:bookmarkEnd w:id="7"/>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 xml:space="preserve">Câu hỏi trắc nghiệm: </w:t>
      </w:r>
    </w:p>
    <w:p w:rsidR="008F7064" w:rsidRPr="00020D66" w:rsidRDefault="00041721">
      <w:pPr>
        <w:spacing w:line="240" w:lineRule="auto"/>
        <w:ind w:right="-1"/>
        <w:rPr>
          <w:rFonts w:cs="Times New Roman"/>
          <w:bCs/>
          <w:sz w:val="28"/>
          <w:szCs w:val="28"/>
          <w:lang w:val="nl-NL"/>
        </w:rPr>
      </w:pPr>
      <w:r w:rsidRPr="00020D66">
        <w:rPr>
          <w:rFonts w:cs="Times New Roman"/>
          <w:bCs/>
          <w:sz w:val="28"/>
          <w:szCs w:val="28"/>
          <w:lang w:val="nl-NL"/>
        </w:rPr>
        <w:t>(GV gọi HS nhanh nhất trả lời, giải thích kết quả).</w:t>
      </w:r>
    </w:p>
    <w:p w:rsidR="008F7064" w:rsidRPr="00020D66" w:rsidRDefault="00041721">
      <w:pPr>
        <w:spacing w:line="240" w:lineRule="auto"/>
        <w:ind w:right="-1"/>
        <w:rPr>
          <w:rFonts w:cs="Times New Roman"/>
          <w:bCs/>
          <w:sz w:val="28"/>
          <w:szCs w:val="28"/>
          <w:lang w:val="nl-NL"/>
        </w:rPr>
      </w:pPr>
      <w:r w:rsidRPr="00020D66">
        <w:rPr>
          <w:rFonts w:cs="Times New Roman"/>
          <w:b/>
          <w:sz w:val="28"/>
          <w:szCs w:val="28"/>
          <w:lang w:val="nl-NL"/>
        </w:rPr>
        <w:t xml:space="preserve">Câu 1: </w:t>
      </w:r>
      <w:r w:rsidRPr="00020D66">
        <w:rPr>
          <w:rFonts w:cs="Times New Roman"/>
          <w:bCs/>
          <w:sz w:val="28"/>
          <w:szCs w:val="28"/>
          <w:lang w:val="nl-NL"/>
        </w:rPr>
        <w:t>Kết quả của phép tính</w:t>
      </w:r>
      <w:r w:rsidRPr="00020D66">
        <w:rPr>
          <w:rFonts w:cs="Times New Roman"/>
          <w:b/>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r w:rsidRPr="00020D66">
        <w:rPr>
          <w:rFonts w:cs="Times New Roman"/>
          <w:bCs/>
          <w:sz w:val="28"/>
          <w:szCs w:val="28"/>
          <w:lang w:val="nl-NL"/>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8F7064" w:rsidRPr="00020D66">
        <w:tc>
          <w:tcPr>
            <w:tcW w:w="2372" w:type="dxa"/>
          </w:tcPr>
          <w:p w:rsidR="008F7064" w:rsidRPr="00020D66" w:rsidRDefault="00041721">
            <w:pPr>
              <w:spacing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c>
          <w:tcPr>
            <w:tcW w:w="2372" w:type="dxa"/>
          </w:tcPr>
          <w:p w:rsidR="008F7064" w:rsidRPr="00020D66" w:rsidRDefault="00041721">
            <w:pPr>
              <w:spacing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rsidR="008F7064" w:rsidRPr="00020D66" w:rsidRDefault="00041721">
            <w:pPr>
              <w:spacing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rsidR="008F7064" w:rsidRPr="00020D66" w:rsidRDefault="00041721">
            <w:pPr>
              <w:spacing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r>
    </w:tbl>
    <w:p w:rsidR="008F7064" w:rsidRPr="00020D66" w:rsidRDefault="00041721">
      <w:pPr>
        <w:spacing w:line="240" w:lineRule="auto"/>
        <w:ind w:right="-1"/>
        <w:rPr>
          <w:rFonts w:cs="Times New Roman"/>
          <w:bCs/>
          <w:sz w:val="28"/>
          <w:szCs w:val="28"/>
          <w:lang w:val="nl-NL"/>
        </w:rPr>
      </w:pPr>
      <w:r w:rsidRPr="00020D66">
        <w:rPr>
          <w:rFonts w:cs="Times New Roman"/>
          <w:b/>
          <w:sz w:val="28"/>
          <w:szCs w:val="28"/>
          <w:lang w:val="nl-NL"/>
        </w:rPr>
        <w:t xml:space="preserve">Câu 2: </w:t>
      </w:r>
      <w:r w:rsidRPr="00020D66">
        <w:rPr>
          <w:rFonts w:cs="Times New Roman"/>
          <w:bCs/>
          <w:sz w:val="28"/>
          <w:szCs w:val="28"/>
          <w:lang w:val="nl-NL"/>
        </w:rPr>
        <w:t xml:space="preserve">Tổng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b+1</m:t>
            </m:r>
          </m:den>
        </m:f>
      </m:oMath>
      <w:r w:rsidRPr="00020D66">
        <w:rPr>
          <w:rFonts w:cs="Times New Roman"/>
          <w:bCs/>
          <w:sz w:val="28"/>
          <w:szCs w:val="28"/>
          <w:lang w:val="nl-NL"/>
        </w:rPr>
        <w:t>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8F7064" w:rsidRPr="00020D66">
        <w:tc>
          <w:tcPr>
            <w:tcW w:w="2372" w:type="dxa"/>
          </w:tcPr>
          <w:p w:rsidR="008F7064" w:rsidRPr="00020D66" w:rsidRDefault="00041721">
            <w:pPr>
              <w:spacing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b(b+1)</m:t>
                  </m:r>
                </m:den>
              </m:f>
            </m:oMath>
          </w:p>
        </w:tc>
        <w:tc>
          <w:tcPr>
            <w:tcW w:w="2372" w:type="dxa"/>
          </w:tcPr>
          <w:p w:rsidR="008F7064" w:rsidRPr="00020D66" w:rsidRDefault="00041721">
            <w:pPr>
              <w:spacing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B. </w:t>
            </w:r>
            <m:oMath>
              <m:r>
                <w:rPr>
                  <w:rFonts w:ascii="Cambria Math" w:hAnsi="Cambria Math" w:cs="Times New Roman"/>
                  <w:sz w:val="28"/>
                  <w:szCs w:val="28"/>
                  <w:lang w:val="nl-NL"/>
                </w:rPr>
                <m:t>0</m:t>
              </m:r>
            </m:oMath>
          </w:p>
        </w:tc>
        <w:tc>
          <w:tcPr>
            <w:tcW w:w="2372" w:type="dxa"/>
          </w:tcPr>
          <w:p w:rsidR="008F7064" w:rsidRPr="00020D66" w:rsidRDefault="00041721">
            <w:pPr>
              <w:spacing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b(b+1)</m:t>
                  </m:r>
                </m:den>
              </m:f>
            </m:oMath>
          </w:p>
        </w:tc>
        <w:tc>
          <w:tcPr>
            <w:tcW w:w="2372" w:type="dxa"/>
          </w:tcPr>
          <w:p w:rsidR="008F7064" w:rsidRPr="00020D66" w:rsidRDefault="00041721">
            <w:pPr>
              <w:spacing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2ab+1</m:t>
                  </m:r>
                </m:num>
                <m:den>
                  <m:r>
                    <w:rPr>
                      <w:rFonts w:ascii="Cambria Math" w:hAnsi="Cambria Math" w:cs="Times New Roman"/>
                      <w:sz w:val="28"/>
                      <w:szCs w:val="28"/>
                      <w:lang w:val="nl-NL"/>
                    </w:rPr>
                    <m:t>b(b+1)</m:t>
                  </m:r>
                </m:den>
              </m:f>
            </m:oMath>
          </w:p>
        </w:tc>
      </w:tr>
    </w:tbl>
    <w:p w:rsidR="008F7064" w:rsidRPr="00020D66" w:rsidRDefault="00041721">
      <w:pPr>
        <w:pStyle w:val="Normal0"/>
        <w:rPr>
          <w:rFonts w:ascii="Times New Roman" w:hAnsi="Times New Roman" w:cs="Times New Roman"/>
          <w:b/>
          <w:sz w:val="28"/>
          <w:szCs w:val="28"/>
          <w:lang w:val="nl-NL"/>
        </w:rPr>
      </w:pPr>
      <w:r w:rsidRPr="00020D66">
        <w:rPr>
          <w:rFonts w:ascii="Times New Roman" w:hAnsi="Times New Roman" w:cs="Times New Roman"/>
          <w:b/>
          <w:sz w:val="28"/>
          <w:szCs w:val="28"/>
          <w:lang w:val="nl-NL"/>
        </w:rPr>
        <w:t xml:space="preserve">Câu 3: </w:t>
      </w:r>
      <w:r w:rsidRPr="00020D66">
        <w:rPr>
          <w:rFonts w:ascii="Times New Roman" w:hAnsi="Times New Roman" w:cs="Times New Roman"/>
          <w:sz w:val="28"/>
          <w:szCs w:val="28"/>
        </w:rPr>
        <w:t xml:space="preserve">Tính: </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+2</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-4</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oMath>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oMath>
          </w:p>
        </w:tc>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B.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p>
        </w:tc>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tc>
      </w:tr>
    </w:tbl>
    <w:p w:rsidR="008F7064" w:rsidRPr="00020D66" w:rsidRDefault="008F7064">
      <w:pPr>
        <w:pStyle w:val="NoSpacing"/>
        <w:spacing w:line="240" w:lineRule="auto"/>
        <w:ind w:right="-1"/>
        <w:rPr>
          <w:szCs w:val="28"/>
          <w:lang w:val="fr-FR"/>
        </w:rPr>
      </w:pPr>
    </w:p>
    <w:p w:rsidR="008F7064" w:rsidRPr="00020D66" w:rsidRDefault="00041721">
      <w:pPr>
        <w:pStyle w:val="NoSpacing"/>
        <w:spacing w:line="240" w:lineRule="auto"/>
        <w:ind w:right="-1"/>
        <w:rPr>
          <w:szCs w:val="28"/>
        </w:rPr>
      </w:pPr>
      <w:r w:rsidRPr="00020D66">
        <w:rPr>
          <w:b/>
          <w:bCs/>
          <w:szCs w:val="28"/>
          <w:lang w:val="fr-FR"/>
        </w:rPr>
        <w:t>Câu 4:</w:t>
      </w:r>
      <w:r w:rsidRPr="00020D66">
        <w:rPr>
          <w:szCs w:val="28"/>
          <w:lang w:val="fr-FR"/>
        </w:rPr>
        <w:t xml:space="preserve"> Kết quả của phép tính  </w:t>
      </w:r>
      <m:oMath>
        <m:r>
          <w:rPr>
            <w:rFonts w:ascii="Cambria Math" w:hAnsi="Cambria Math"/>
            <w:szCs w:val="28"/>
          </w:rPr>
          <m:t>3,15</m:t>
        </m:r>
        <m:d>
          <m:dPr>
            <m:ctrlPr>
              <w:rPr>
                <w:rFonts w:ascii="Cambria Math" w:hAnsi="Cambria Math"/>
                <w:i/>
                <w:szCs w:val="28"/>
              </w:rPr>
            </m:ctrlPr>
          </m:dPr>
          <m:e>
            <m:r>
              <w:rPr>
                <w:rFonts w:ascii="Cambria Math" w:hAnsi="Cambria Math"/>
                <w:szCs w:val="28"/>
              </w:rPr>
              <m:t>3</m:t>
            </m:r>
            <m:f>
              <m:fPr>
                <m:ctrlPr>
                  <w:rPr>
                    <w:rFonts w:ascii="Cambria Math" w:hAnsi="Cambria Math"/>
                    <w:i/>
                    <w:szCs w:val="28"/>
                  </w:rPr>
                </m:ctrlPr>
              </m:fPr>
              <m:num>
                <m:r>
                  <w:rPr>
                    <w:rFonts w:ascii="Cambria Math" w:hAnsi="Cambria Math"/>
                    <w:szCs w:val="28"/>
                  </w:rPr>
                  <m:t>1</m:t>
                </m:r>
              </m:num>
              <m:den>
                <m:r>
                  <w:rPr>
                    <w:rFonts w:ascii="Cambria Math" w:hAnsi="Cambria Math"/>
                    <w:szCs w:val="28"/>
                  </w:rPr>
                  <m:t>4</m:t>
                </m:r>
              </m:den>
            </m:f>
            <m:func>
              <m:funcPr>
                <m:ctrlPr>
                  <w:rPr>
                    <w:rFonts w:ascii="Cambria Math" w:hAnsi="Cambria Math"/>
                    <w:i/>
                    <w:szCs w:val="28"/>
                  </w:rPr>
                </m:ctrlPr>
              </m:funcPr>
              <m:fName>
                <m:r>
                  <w:rPr>
                    <w:rFonts w:ascii="Cambria Math" w:hAnsi="Cambria Math"/>
                    <w:szCs w:val="28"/>
                  </w:rPr>
                  <m:t>:</m:t>
                </m:r>
              </m:fName>
              <m:e>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func>
          </m:e>
        </m:d>
        <m:r>
          <w:rPr>
            <w:rFonts w:ascii="Cambria Math" w:hAnsi="Cambria Math"/>
            <w:szCs w:val="28"/>
          </w:rPr>
          <m:t>+2,15</m:t>
        </m:r>
        <m:d>
          <m:dPr>
            <m:ctrlPr>
              <w:rPr>
                <w:rFonts w:ascii="Cambria Math" w:hAnsi="Cambria Math"/>
                <w:i/>
                <w:szCs w:val="28"/>
              </w:rPr>
            </m:ctrlPr>
          </m:dPr>
          <m:e>
            <m:r>
              <w:rPr>
                <w:rFonts w:ascii="Cambria Math" w:hAnsi="Cambria Math"/>
                <w:szCs w:val="28"/>
              </w:rPr>
              <m:t>1-1</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d>
      </m:oMath>
      <w:r w:rsidRPr="00020D66">
        <w:rPr>
          <w:szCs w:val="28"/>
        </w:rPr>
        <w:t>là:</w:t>
      </w:r>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A. 19,25</w:t>
            </w:r>
          </w:p>
        </w:tc>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B. 19,4</w:t>
            </w:r>
          </w:p>
        </w:tc>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C. 16,4</w:t>
            </w:r>
          </w:p>
        </w:tc>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D. 18,25</w:t>
            </w:r>
          </w:p>
        </w:tc>
      </w:tr>
    </w:tbl>
    <w:p w:rsidR="008F7064" w:rsidRPr="00020D66" w:rsidRDefault="00041721">
      <w:pPr>
        <w:pStyle w:val="NoSpacing"/>
        <w:spacing w:line="240" w:lineRule="auto"/>
        <w:ind w:right="-1"/>
        <w:rPr>
          <w:szCs w:val="28"/>
          <w:lang w:val="fr-FR"/>
        </w:rPr>
      </w:pPr>
      <w:r w:rsidRPr="00020D66">
        <w:rPr>
          <w:b/>
          <w:bCs/>
          <w:szCs w:val="28"/>
          <w:lang w:val="fr-FR"/>
        </w:rPr>
        <w:t>Câu 5:</w:t>
      </w:r>
      <w:r w:rsidRPr="00020D66">
        <w:rPr>
          <w:szCs w:val="28"/>
          <w:lang w:val="fr-FR"/>
        </w:rPr>
        <w:t xml:space="preserve"> Hình vẽ nào sau đây biểu diễn số hữu tỉ </w:t>
      </w:r>
      <m:oMath>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4</m:t>
            </m:r>
          </m:den>
        </m:f>
      </m:oMath>
      <w:r w:rsidRPr="00020D66">
        <w:rPr>
          <w:szCs w:val="28"/>
          <w:lang w:val="fr-FR"/>
        </w:rPr>
        <w:t>trên trục số?</w:t>
      </w:r>
    </w:p>
    <w:p w:rsidR="008F7064" w:rsidRPr="00020D66" w:rsidRDefault="00041721">
      <w:pPr>
        <w:spacing w:line="240" w:lineRule="auto"/>
        <w:rPr>
          <w:rFonts w:cs="Times New Roman"/>
          <w:sz w:val="28"/>
          <w:szCs w:val="28"/>
          <w:lang w:val="fr-FR"/>
        </w:rPr>
      </w:pPr>
      <w:r w:rsidRPr="00020D66">
        <w:rPr>
          <w:rFonts w:cs="Times New Roman"/>
          <w:noProof/>
          <w:sz w:val="28"/>
          <w:szCs w:val="28"/>
        </w:rPr>
        <w:drawing>
          <wp:inline distT="0" distB="0" distL="0" distR="0" wp14:anchorId="5CD6CFE2" wp14:editId="37F1FC1A">
            <wp:extent cx="3253740" cy="35661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3254022" cy="3566469"/>
                    </a:xfrm>
                    <a:prstGeom prst="rect">
                      <a:avLst/>
                    </a:prstGeom>
                  </pic:spPr>
                </pic:pic>
              </a:graphicData>
            </a:graphic>
          </wp:inline>
        </w:drawing>
      </w:r>
    </w:p>
    <w:p w:rsidR="008F7064" w:rsidRPr="00020D66" w:rsidRDefault="00041721">
      <w:pPr>
        <w:spacing w:line="240" w:lineRule="auto"/>
        <w:rPr>
          <w:rFonts w:cs="Times New Roman"/>
          <w:sz w:val="28"/>
          <w:szCs w:val="28"/>
          <w:lang w:val="fr-FR"/>
        </w:rPr>
      </w:pPr>
      <w:r w:rsidRPr="00020D66">
        <w:rPr>
          <w:rFonts w:cs="Times New Roman"/>
          <w:b/>
          <w:bCs/>
          <w:sz w:val="28"/>
          <w:szCs w:val="28"/>
          <w:lang w:val="fr-FR"/>
        </w:rPr>
        <w:t>Câu 6:</w:t>
      </w:r>
      <w:r w:rsidRPr="00020D66">
        <w:rPr>
          <w:rFonts w:cs="Times New Roman"/>
          <w:sz w:val="28"/>
          <w:szCs w:val="28"/>
          <w:lang w:val="fr-FR"/>
        </w:rPr>
        <w:t xml:space="preserve"> Phân số nào sau đây không biểu diễn số hữu tỉ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r w:rsidRPr="00020D66">
        <w:rPr>
          <w:rFonts w:cs="Times New Roman"/>
          <w:sz w:val="28"/>
          <w:szCs w:val="28"/>
          <w:lang w:val="fr-FR"/>
        </w:rPr>
        <w:t>?</w:t>
      </w:r>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18</m:t>
                  </m:r>
                </m:den>
              </m:f>
            </m:oMath>
          </w:p>
        </w:tc>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-9</m:t>
                  </m:r>
                </m:den>
              </m:f>
            </m:oMath>
          </w:p>
        </w:tc>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-27</m:t>
                  </m:r>
                </m:den>
              </m:f>
            </m:oMath>
          </w:p>
        </w:tc>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36</m:t>
                  </m:r>
                </m:den>
              </m:f>
            </m:oMath>
          </w:p>
        </w:tc>
      </w:tr>
    </w:tbl>
    <w:p w:rsidR="008F7064" w:rsidRPr="00020D66" w:rsidRDefault="008F7064">
      <w:pPr>
        <w:spacing w:line="240" w:lineRule="auto"/>
        <w:rPr>
          <w:rFonts w:cs="Times New Roman"/>
          <w:sz w:val="28"/>
          <w:szCs w:val="28"/>
          <w:lang w:val="fr-FR"/>
        </w:rPr>
      </w:pPr>
    </w:p>
    <w:p w:rsidR="008F7064" w:rsidRPr="00020D66" w:rsidRDefault="00041721">
      <w:pPr>
        <w:pStyle w:val="NoSpacing"/>
        <w:spacing w:line="240" w:lineRule="auto"/>
        <w:ind w:right="-1"/>
        <w:rPr>
          <w:szCs w:val="28"/>
          <w:lang w:val="fr-FR"/>
        </w:rPr>
      </w:pPr>
      <w:r w:rsidRPr="00020D66">
        <w:rPr>
          <w:b/>
          <w:bCs/>
          <w:szCs w:val="28"/>
          <w:lang w:val="fr-FR"/>
        </w:rPr>
        <w:t xml:space="preserve"> Câu 7:</w:t>
      </w:r>
      <w:r w:rsidRPr="00020D66">
        <w:rPr>
          <w:szCs w:val="28"/>
          <w:lang w:val="fr-FR"/>
        </w:rPr>
        <w:t xml:space="preserve"> Cho các số hữu tỉ: </w:t>
      </w:r>
      <m:oMath>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5</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5</m:t>
                </m:r>
              </m:num>
              <m:den>
                <m:r>
                  <w:rPr>
                    <w:rFonts w:ascii="Cambria Math" w:hAnsi="Cambria Math"/>
                    <w:szCs w:val="28"/>
                    <w:lang w:val="fr-FR"/>
                  </w:rPr>
                  <m:t>4</m:t>
                </m:r>
              </m:den>
            </m:f>
          </m:e>
        </m:func>
        <m:func>
          <m:funcPr>
            <m:ctrlPr>
              <w:rPr>
                <w:rFonts w:ascii="Cambria Math" w:hAnsi="Cambria Math"/>
                <w:i/>
                <w:szCs w:val="28"/>
                <w:lang w:val="fr-FR"/>
              </w:rPr>
            </m:ctrlPr>
          </m:funcPr>
          <m:fName>
            <m:r>
              <w:rPr>
                <w:rFonts w:ascii="Cambria Math" w:hAnsi="Cambria Math"/>
                <w:szCs w:val="28"/>
                <w:lang w:val="fr-FR"/>
              </w:rPr>
              <m:t>;</m:t>
            </m:r>
          </m:fName>
          <m:e>
            <m:r>
              <w:rPr>
                <w:rFonts w:ascii="Cambria Math" w:hAnsi="Cambria Math"/>
                <w:szCs w:val="28"/>
                <w:lang w:val="fr-FR"/>
              </w:rPr>
              <m:t>0</m:t>
            </m:r>
          </m:e>
        </m:func>
      </m:oMath>
      <w:r w:rsidRPr="00020D66">
        <w:rPr>
          <w:szCs w:val="28"/>
          <w:lang w:val="fr-FR"/>
        </w:rPr>
        <w:t>. Hãy sắp xếp các số hữu tỉ trên theo thứ tự tăng dần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xml:space="preserve">A.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rsidR="008F7064" w:rsidRPr="00020D66" w:rsidRDefault="00041721">
      <w:pPr>
        <w:spacing w:line="240" w:lineRule="auto"/>
        <w:rPr>
          <w:rFonts w:cs="Times New Roman"/>
          <w:sz w:val="28"/>
          <w:szCs w:val="28"/>
          <w:lang w:val="fr-FR"/>
        </w:rPr>
      </w:pPr>
      <w:r w:rsidRPr="00020D66">
        <w:rPr>
          <w:rFonts w:cs="Times New Roman"/>
          <w:sz w:val="28"/>
          <w:szCs w:val="28"/>
          <w:lang w:val="fr-FR"/>
        </w:rPr>
        <w:t xml:space="preserve">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rsidR="008F7064" w:rsidRPr="00020D66" w:rsidRDefault="00041721">
      <w:pPr>
        <w:spacing w:line="240" w:lineRule="auto"/>
        <w:rPr>
          <w:rFonts w:cs="Times New Roman"/>
          <w:sz w:val="28"/>
          <w:szCs w:val="28"/>
          <w:lang w:val="fr-FR"/>
        </w:rPr>
      </w:pPr>
      <w:r w:rsidRPr="00020D66">
        <w:rPr>
          <w:rFonts w:cs="Times New Roman"/>
          <w:sz w:val="28"/>
          <w:szCs w:val="28"/>
          <w:lang w:val="fr-FR"/>
        </w:rPr>
        <w:t xml:space="preserve">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p>
    <w:p w:rsidR="008F7064" w:rsidRPr="00020D66" w:rsidRDefault="00041721">
      <w:pPr>
        <w:spacing w:line="240" w:lineRule="auto"/>
        <w:rPr>
          <w:rFonts w:cs="Times New Roman"/>
          <w:sz w:val="28"/>
          <w:szCs w:val="28"/>
          <w:lang w:val="fr-FR"/>
        </w:rPr>
      </w:pPr>
      <w:r w:rsidRPr="00020D66">
        <w:rPr>
          <w:rFonts w:cs="Times New Roman"/>
          <w:sz w:val="28"/>
          <w:szCs w:val="28"/>
          <w:lang w:val="fr-FR"/>
        </w:rPr>
        <w:t xml:space="preserve">D.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p>
    <w:p w:rsidR="008F7064" w:rsidRPr="00020D66" w:rsidRDefault="00041721">
      <w:pPr>
        <w:spacing w:line="240" w:lineRule="auto"/>
        <w:rPr>
          <w:rFonts w:cs="Times New Roman"/>
          <w:sz w:val="28"/>
          <w:szCs w:val="28"/>
          <w:lang w:val="fr-FR"/>
        </w:rPr>
      </w:pPr>
      <w:r w:rsidRPr="00020D66">
        <w:rPr>
          <w:rFonts w:cs="Times New Roman"/>
          <w:b/>
          <w:bCs/>
          <w:sz w:val="28"/>
          <w:szCs w:val="28"/>
          <w:lang w:val="fr-FR"/>
        </w:rPr>
        <w:t>Câu 8:</w:t>
      </w:r>
      <w:r w:rsidRPr="00020D66">
        <w:rPr>
          <w:rFonts w:cs="Times New Roman"/>
          <w:sz w:val="28"/>
          <w:szCs w:val="28"/>
          <w:lang w:val="fr-FR"/>
        </w:rPr>
        <w:t xml:space="preserve"> Có bao nhiêu số hữu tỉ thỏa mãn có mẫu bằng 7, lớn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9</m:t>
            </m:r>
          </m:den>
        </m:f>
      </m:oMath>
      <w:r w:rsidRPr="00020D66">
        <w:rPr>
          <w:rFonts w:cs="Times New Roman"/>
          <w:sz w:val="28"/>
          <w:szCs w:val="28"/>
          <w:lang w:val="fr-FR"/>
        </w:rPr>
        <w:t xml:space="preserve">và nhỏ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p>
    <w:p w:rsidR="008F7064" w:rsidRPr="00020D66" w:rsidRDefault="00041721">
      <w:pPr>
        <w:spacing w:line="240" w:lineRule="auto"/>
        <w:rPr>
          <w:rFonts w:cs="Times New Roman"/>
          <w:sz w:val="28"/>
          <w:szCs w:val="28"/>
          <w:lang w:val="fr-FR"/>
        </w:rPr>
      </w:pPr>
      <w:r w:rsidRPr="00020D66">
        <w:rPr>
          <w:rFonts w:cs="Times New Roman"/>
          <w:sz w:val="28"/>
          <w:szCs w:val="28"/>
          <w:lang w:val="fr-FR"/>
        </w:rPr>
        <w:t>A. 0                      B. 1                                C. 2                                       D. 3</w:t>
      </w:r>
    </w:p>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b/>
          <w:bCs/>
          <w:sz w:val="28"/>
          <w:szCs w:val="28"/>
          <w:lang w:val="fr-FR"/>
        </w:rPr>
        <w:t>Câu 9:</w:t>
      </w:r>
      <w:r w:rsidRPr="00020D66">
        <w:rPr>
          <w:rFonts w:ascii="Times New Roman" w:hAnsi="Times New Roman" w:cs="Times New Roman"/>
          <w:sz w:val="28"/>
          <w:szCs w:val="28"/>
          <w:lang w:val="fr-FR"/>
        </w:rPr>
        <w:t xml:space="preserve"> </w:t>
      </w:r>
      <w:r w:rsidRPr="00020D66">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 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80</m:t>
                  </m:r>
                </m:den>
              </m:f>
            </m:oMath>
          </w:p>
        </w:tc>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75</m:t>
                  </m:r>
                </m:den>
              </m:f>
            </m:oMath>
          </w:p>
        </w:tc>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80</m:t>
                  </m:r>
                </m:den>
              </m:f>
            </m:oMath>
          </w:p>
        </w:tc>
      </w:tr>
    </w:tbl>
    <w:p w:rsidR="008F7064" w:rsidRPr="00020D66" w:rsidRDefault="00041721">
      <w:pPr>
        <w:pStyle w:val="Normal0"/>
        <w:rPr>
          <w:rFonts w:ascii="Times New Roman" w:hAnsi="Times New Roman" w:cs="Times New Roman"/>
          <w:sz w:val="28"/>
          <w:szCs w:val="28"/>
          <w:lang w:val="fr-FR"/>
        </w:rPr>
      </w:pPr>
      <w:r w:rsidRPr="00020D66">
        <w:rPr>
          <w:rFonts w:ascii="Times New Roman" w:hAnsi="Times New Roman" w:cs="Times New Roman"/>
          <w:b/>
          <w:bCs/>
          <w:sz w:val="28"/>
          <w:szCs w:val="28"/>
          <w:lang w:val="fr-FR"/>
        </w:rPr>
        <w:t>Câu 10:</w:t>
      </w:r>
      <w:r w:rsidRPr="00020D66">
        <w:rPr>
          <w:rFonts w:ascii="Times New Roman" w:hAnsi="Times New Roman" w:cs="Times New Roman"/>
          <w:sz w:val="28"/>
          <w:szCs w:val="28"/>
          <w:lang w:val="fr-FR"/>
        </w:rPr>
        <w:t xml:space="preserve"> Giá trị của x trong phép tính</w:t>
      </w:r>
      <m:oMath>
        <m:r>
          <w:rPr>
            <w:rFonts w:ascii="Cambria Math" w:hAnsi="Cambria Math" w:cs="Times New Roman"/>
            <w:sz w:val="28"/>
            <w:szCs w:val="28"/>
          </w:rPr>
          <m:t>-0,5x=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-1</m:t>
        </m:r>
      </m:oMath>
      <w:r w:rsidRPr="00020D66">
        <w:rPr>
          <w:rFonts w:ascii="Times New Roman" w:hAnsi="Times New Roman" w:cs="Times New Roman"/>
          <w:sz w:val="28"/>
          <w:szCs w:val="28"/>
          <w:lang w:val="fr-FR"/>
        </w:rPr>
        <w:t xml:space="preserve"> là:</w:t>
      </w:r>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A. 0</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B. 0,5</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C. 1</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D. -1</w:t>
            </w:r>
          </w:p>
        </w:tc>
      </w:tr>
    </w:tbl>
    <w:p w:rsidR="008F7064" w:rsidRPr="00020D66" w:rsidRDefault="008F7064">
      <w:pPr>
        <w:spacing w:line="240" w:lineRule="auto"/>
        <w:rPr>
          <w:rFonts w:cs="Times New Roman"/>
          <w:sz w:val="28"/>
          <w:szCs w:val="28"/>
          <w:lang w:val="fr-FR"/>
        </w:rPr>
      </w:pPr>
    </w:p>
    <w:p w:rsidR="008F7064" w:rsidRPr="00020D66" w:rsidRDefault="00041721">
      <w:pPr>
        <w:pStyle w:val="NoSpacing"/>
        <w:spacing w:line="240" w:lineRule="auto"/>
        <w:ind w:right="-1"/>
        <w:rPr>
          <w:b/>
          <w:bCs/>
          <w:szCs w:val="28"/>
          <w:lang w:val="fr-FR"/>
        </w:rPr>
      </w:pPr>
      <w:r w:rsidRPr="00020D66">
        <w:rPr>
          <w:b/>
          <w:bCs/>
          <w:szCs w:val="28"/>
          <w:lang w:val="fr-FR"/>
        </w:rPr>
        <w:t>Bước 3: Báo cáo, thảo luận</w:t>
      </w:r>
    </w:p>
    <w:p w:rsidR="008F7064" w:rsidRPr="00020D66" w:rsidRDefault="00041721">
      <w:pPr>
        <w:spacing w:line="240" w:lineRule="auto"/>
        <w:rPr>
          <w:rFonts w:cs="Times New Roman"/>
          <w:sz w:val="28"/>
          <w:szCs w:val="28"/>
          <w:lang w:val="fr-FR"/>
        </w:rPr>
      </w:pPr>
      <w:bookmarkStart w:id="8" w:name="_Hlk104016384"/>
      <w:r w:rsidRPr="00020D66">
        <w:rPr>
          <w:rFonts w:cs="Times New Roman"/>
          <w:sz w:val="28"/>
          <w:szCs w:val="28"/>
          <w:lang w:val="fr-FR"/>
        </w:rPr>
        <w:t>- Câu hỏi trắc nghiệm: HS trả lời nhanh, giải thích, các HS chú ý lắng nghe sửa lỗi sai.</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Bài tập: đại diện nhóm trình bày kết quả thảo luận, các nhóm khác theo dõi, đưa ý kiến.</w:t>
      </w:r>
    </w:p>
    <w:p w:rsidR="008F7064" w:rsidRPr="00020D66" w:rsidRDefault="00041721">
      <w:pPr>
        <w:spacing w:line="240" w:lineRule="auto"/>
        <w:rPr>
          <w:rFonts w:cs="Times New Roman"/>
          <w:b/>
          <w:bCs/>
          <w:sz w:val="28"/>
          <w:szCs w:val="28"/>
          <w:lang w:val="fr-FR"/>
        </w:rPr>
      </w:pPr>
      <w:bookmarkStart w:id="9" w:name="_Hlk104016415"/>
      <w:bookmarkEnd w:id="8"/>
      <w:r w:rsidRPr="00020D66">
        <w:rPr>
          <w:rFonts w:cs="Times New Roman"/>
          <w:b/>
          <w:bCs/>
          <w:sz w:val="28"/>
          <w:szCs w:val="28"/>
          <w:lang w:val="fr-FR"/>
        </w:rPr>
        <w:t>Bước 4: Kết luận, nhận định</w:t>
      </w:r>
    </w:p>
    <w:p w:rsidR="008F7064" w:rsidRPr="00020D66" w:rsidRDefault="00041721">
      <w:pPr>
        <w:pStyle w:val="NoSpacing"/>
        <w:spacing w:line="240" w:lineRule="auto"/>
        <w:ind w:right="-1"/>
        <w:rPr>
          <w:szCs w:val="28"/>
          <w:lang w:val="fr-FR"/>
        </w:rPr>
      </w:pPr>
      <w:r w:rsidRPr="00020D66">
        <w:rPr>
          <w:szCs w:val="28"/>
          <w:lang w:val="fr-FR"/>
        </w:rPr>
        <w:t>- GV nhận xét, đánh giá, đưa ra đáp án đúng, chú ý các lỗi sai của học sinh hay mắc phải.</w:t>
      </w:r>
    </w:p>
    <w:bookmarkEnd w:id="9"/>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Đáp án trắc nghiệm:</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8F7064" w:rsidRPr="00020D66">
        <w:tc>
          <w:tcPr>
            <w:tcW w:w="948"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1</w:t>
            </w:r>
          </w:p>
        </w:tc>
        <w:tc>
          <w:tcPr>
            <w:tcW w:w="948"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2</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3</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4</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5</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6</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7</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8</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9</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10</w:t>
            </w:r>
          </w:p>
        </w:tc>
      </w:tr>
      <w:tr w:rsidR="008F7064" w:rsidRPr="00020D66">
        <w:tc>
          <w:tcPr>
            <w:tcW w:w="948"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B</w:t>
            </w:r>
          </w:p>
        </w:tc>
        <w:tc>
          <w:tcPr>
            <w:tcW w:w="948"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A</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B</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B</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A</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D</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D</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C</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D</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C</w:t>
            </w:r>
          </w:p>
        </w:tc>
      </w:tr>
    </w:tbl>
    <w:p w:rsidR="008F7064" w:rsidRPr="00020D66" w:rsidRDefault="008F7064">
      <w:pPr>
        <w:spacing w:line="240" w:lineRule="auto"/>
        <w:rPr>
          <w:rFonts w:cs="Times New Roman"/>
          <w:b/>
          <w:bCs/>
          <w:sz w:val="28"/>
          <w:szCs w:val="28"/>
          <w:lang w:val="fr-FR"/>
        </w:rPr>
      </w:pP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Bài 1.13: (SGK – Tr15)</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a) Đó là khí Argon, Helium và Neon.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b) Đó là khí Krypton, Radon và Xenon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c) Helium, Neon, Argon, Krypton, Xenon và Radon ;</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d) Rado, Xenon, Kryton, Argon, Neon và Helium.</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Bài 1.15 (SGK – Tr15)</w:t>
      </w:r>
    </w:p>
    <w:p w:rsidR="008F7064" w:rsidRPr="00020D66" w:rsidRDefault="00041721">
      <w:pPr>
        <w:spacing w:line="240" w:lineRule="auto"/>
        <w:rPr>
          <w:rFonts w:cs="Times New Roman"/>
          <w:sz w:val="28"/>
          <w:szCs w:val="28"/>
          <w:lang w:val="fr-FR"/>
        </w:rPr>
      </w:pPr>
      <w:r w:rsidRPr="00020D66">
        <w:rPr>
          <w:rFonts w:cs="Times New Roman"/>
          <w:noProof/>
          <w:sz w:val="28"/>
          <w:szCs w:val="28"/>
        </w:rPr>
        <w:lastRenderedPageBreak/>
        <w:drawing>
          <wp:inline distT="0" distB="0" distL="0" distR="0" wp14:anchorId="5961339B" wp14:editId="0105AA10">
            <wp:extent cx="3032760" cy="2034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3033023" cy="2034716"/>
                    </a:xfrm>
                    <a:prstGeom prst="rect">
                      <a:avLst/>
                    </a:prstGeom>
                  </pic:spPr>
                </pic:pic>
              </a:graphicData>
            </a:graphic>
          </wp:inline>
        </w:drawing>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 HƯỚNG DẪN VỀ NHÀ</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 xml:space="preserve">Ghi nhớ kiến thức trong bài. </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Hoàn thành các bài tập trong SBT, bài 1.14 (SGK).</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Chuẩn bị bài mới “Lũy thừa với số mũ tự nhiên của một số hữu tỉ”.</w:t>
      </w:r>
    </w:p>
    <w:p w:rsidR="008F7064" w:rsidRPr="00020D66" w:rsidRDefault="00041721">
      <w:pPr>
        <w:spacing w:line="240" w:lineRule="auto"/>
        <w:rPr>
          <w:rFonts w:cs="Times New Roman"/>
          <w:sz w:val="28"/>
          <w:szCs w:val="28"/>
        </w:rPr>
      </w:pPr>
      <w:r w:rsidRPr="00020D66">
        <w:rPr>
          <w:rFonts w:cs="Times New Roman"/>
          <w:sz w:val="28"/>
          <w:szCs w:val="28"/>
        </w:rPr>
        <w:br w:type="page"/>
      </w:r>
    </w:p>
    <w:bookmarkEnd w:id="0"/>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lastRenderedPageBreak/>
        <w:t>Ngày soạn: .../.../...</w:t>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t>Ngày dạy: .../.../...</w:t>
      </w:r>
    </w:p>
    <w:p w:rsidR="008F7064" w:rsidRPr="00020D66" w:rsidRDefault="00041721">
      <w:pPr>
        <w:pStyle w:val="Heading2"/>
        <w:spacing w:line="240" w:lineRule="auto"/>
        <w:jc w:val="center"/>
        <w:rPr>
          <w:rFonts w:ascii="Times New Roman" w:hAnsi="Times New Roman" w:cs="Times New Roman"/>
          <w:b/>
          <w:color w:val="000000" w:themeColor="text1"/>
          <w:sz w:val="28"/>
          <w:szCs w:val="28"/>
          <w:lang w:val="nl-NL"/>
        </w:rPr>
      </w:pPr>
      <w:bookmarkStart w:id="10" w:name="_Toc105684306"/>
      <w:r w:rsidRPr="00020D66">
        <w:rPr>
          <w:rFonts w:ascii="Times New Roman" w:hAnsi="Times New Roman" w:cs="Times New Roman"/>
          <w:b/>
          <w:color w:val="000000" w:themeColor="text1"/>
          <w:sz w:val="28"/>
          <w:szCs w:val="28"/>
          <w:lang w:val="nl-NL"/>
        </w:rPr>
        <w:t>BÀI 3: LŨY THỪA VỚI SỐ MŨ TỰ NHIÊN CỦA MỘT SỐ HỮU TỈ (3 TIẾT)</w:t>
      </w:r>
      <w:bookmarkEnd w:id="10"/>
    </w:p>
    <w:p w:rsidR="008F7064" w:rsidRPr="00020D66" w:rsidRDefault="00041721">
      <w:pPr>
        <w:tabs>
          <w:tab w:val="center" w:pos="5400"/>
          <w:tab w:val="left" w:pos="7169"/>
        </w:tabs>
        <w:spacing w:before="240" w:line="240" w:lineRule="auto"/>
        <w:ind w:right="-1"/>
        <w:rPr>
          <w:rFonts w:cs="Times New Roman"/>
          <w:sz w:val="28"/>
          <w:szCs w:val="28"/>
          <w:lang w:val="nl-NL"/>
        </w:rPr>
      </w:pPr>
      <w:r w:rsidRPr="00020D66">
        <w:rPr>
          <w:rFonts w:cs="Times New Roman"/>
          <w:b/>
          <w:sz w:val="28"/>
          <w:szCs w:val="28"/>
          <w:lang w:val="nl-NL"/>
        </w:rPr>
        <w:t>I.</w:t>
      </w:r>
      <w:r w:rsidRPr="00020D66">
        <w:rPr>
          <w:rFonts w:cs="Times New Roman"/>
          <w:sz w:val="28"/>
          <w:szCs w:val="28"/>
          <w:lang w:val="nl-NL"/>
        </w:rPr>
        <w:t xml:space="preserve"> </w:t>
      </w:r>
      <w:r w:rsidRPr="00020D66">
        <w:rPr>
          <w:rFonts w:cs="Times New Roman"/>
          <w:b/>
          <w:sz w:val="28"/>
          <w:szCs w:val="28"/>
          <w:lang w:val="nl-NL"/>
        </w:rPr>
        <w:t>MỤC TIÊU</w:t>
      </w:r>
      <w:r w:rsidRPr="00020D66">
        <w:rPr>
          <w:rFonts w:cs="Times New Roman"/>
          <w:sz w:val="28"/>
          <w:szCs w:val="28"/>
          <w:lang w:val="nl-NL"/>
        </w:rPr>
        <w:t>:</w:t>
      </w:r>
    </w:p>
    <w:p w:rsidR="008F7064" w:rsidRPr="00020D66" w:rsidRDefault="00041721">
      <w:pPr>
        <w:tabs>
          <w:tab w:val="center" w:pos="5400"/>
          <w:tab w:val="left" w:pos="7169"/>
        </w:tabs>
        <w:spacing w:before="120" w:line="240" w:lineRule="auto"/>
        <w:ind w:right="-1"/>
        <w:rPr>
          <w:rFonts w:cs="Times New Roman"/>
          <w:sz w:val="28"/>
          <w:szCs w:val="28"/>
          <w:lang w:val="nl-NL"/>
        </w:rPr>
      </w:pPr>
      <w:r w:rsidRPr="00020D66">
        <w:rPr>
          <w:rFonts w:cs="Times New Roman"/>
          <w:b/>
          <w:sz w:val="28"/>
          <w:szCs w:val="28"/>
          <w:lang w:val="nl-NL"/>
        </w:rPr>
        <w:t>1. Kiến thức:</w:t>
      </w:r>
      <w:r w:rsidRPr="00020D66">
        <w:rPr>
          <w:rFonts w:cs="Times New Roman"/>
          <w:b/>
          <w:i/>
          <w:sz w:val="28"/>
          <w:szCs w:val="28"/>
          <w:lang w:val="nl-NL"/>
        </w:rPr>
        <w:t xml:space="preserve">  </w:t>
      </w:r>
      <w:r w:rsidRPr="00020D66">
        <w:rPr>
          <w:rFonts w:cs="Times New Roman"/>
          <w:sz w:val="28"/>
          <w:szCs w:val="28"/>
          <w:lang w:val="nl-NL"/>
        </w:rPr>
        <w:t>Học xong bài này, HS đạt các yêu cầu sau:</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Mô tả được phép tính lũy thừa với số mũ tự nhiên của một số hữu tỉ.</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Nêu được các cách tính nhân, chia hai lũy thừa cùng cơ số và lũy thừa của lũy thừa.</w:t>
      </w:r>
    </w:p>
    <w:p w:rsidR="008F7064" w:rsidRPr="00020D66" w:rsidRDefault="00041721">
      <w:pPr>
        <w:tabs>
          <w:tab w:val="center" w:pos="5400"/>
          <w:tab w:val="left" w:pos="7169"/>
        </w:tabs>
        <w:spacing w:before="120" w:line="240" w:lineRule="auto"/>
        <w:ind w:right="-1"/>
        <w:rPr>
          <w:rFonts w:cs="Times New Roman"/>
          <w:b/>
          <w:sz w:val="28"/>
          <w:szCs w:val="28"/>
          <w:lang w:val="nl-NL"/>
        </w:rPr>
      </w:pPr>
      <w:r w:rsidRPr="00020D66">
        <w:rPr>
          <w:rFonts w:cs="Times New Roman"/>
          <w:b/>
          <w:sz w:val="28"/>
          <w:szCs w:val="28"/>
          <w:lang w:val="nl-NL"/>
        </w:rPr>
        <w:t xml:space="preserve">2. Năng lực </w:t>
      </w:r>
    </w:p>
    <w:p w:rsidR="008F7064" w:rsidRPr="00020D66" w:rsidRDefault="00041721">
      <w:pPr>
        <w:pStyle w:val="NoSpacing"/>
        <w:spacing w:line="240" w:lineRule="auto"/>
        <w:ind w:right="-1"/>
        <w:rPr>
          <w:b/>
          <w:i/>
          <w:szCs w:val="28"/>
          <w:lang w:val="nl-NL"/>
        </w:rPr>
      </w:pPr>
      <w:r w:rsidRPr="00020D66">
        <w:rPr>
          <w:b/>
          <w:i/>
          <w:szCs w:val="28"/>
          <w:lang w:val="nl-NL"/>
        </w:rPr>
        <w:t xml:space="preserve"> - Năng lực chung:</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tự chủ và tự học trong tìm tòi khám phá</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giao tiếp và hợp tác trong trình bày, thảo luận và làm việc nhóm</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giải quyết vấn đề và sáng tạo trong thực hành, vận dụng.</w:t>
      </w:r>
    </w:p>
    <w:p w:rsidR="008F7064" w:rsidRPr="00020D66" w:rsidRDefault="00041721">
      <w:pPr>
        <w:pStyle w:val="Heade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
          <w:sz w:val="28"/>
          <w:szCs w:val="28"/>
          <w:lang w:val="nl-NL"/>
        </w:rPr>
        <w:t xml:space="preserve">Năng lực riêng: </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Tư duy và lập luận toán học, mô hình hóa toán học, sử dụng công cụ, phương tiện học toán.</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Thực hiện được phép tính tích, thương hai lũy thừa cùng cơ số, lũy thừa của lũy thừa.</w:t>
      </w:r>
    </w:p>
    <w:p w:rsidR="008F7064" w:rsidRPr="00020D66" w:rsidRDefault="00041721">
      <w:pPr>
        <w:pStyle w:val="Heade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b/>
          <w:sz w:val="28"/>
          <w:szCs w:val="28"/>
          <w:lang w:val="nl-NL"/>
        </w:rPr>
        <w:t>3. Phẩm chất</w:t>
      </w:r>
    </w:p>
    <w:p w:rsidR="008F7064" w:rsidRPr="00020D66" w:rsidRDefault="00041721">
      <w:pPr>
        <w:pStyle w:val="NoSpacing"/>
        <w:numPr>
          <w:ilvl w:val="0"/>
          <w:numId w:val="4"/>
        </w:numPr>
        <w:spacing w:line="240" w:lineRule="auto"/>
        <w:ind w:right="-1"/>
        <w:rPr>
          <w:szCs w:val="28"/>
        </w:rPr>
      </w:pPr>
      <w:r w:rsidRPr="00020D66">
        <w:rPr>
          <w:szCs w:val="28"/>
          <w:lang w:val="da-DK"/>
        </w:rPr>
        <w:t>Có</w:t>
      </w:r>
      <w:r w:rsidRPr="00020D66">
        <w:rPr>
          <w:i/>
          <w:szCs w:val="28"/>
          <w:lang w:val="da-DK"/>
        </w:rPr>
        <w:t xml:space="preserve"> </w:t>
      </w:r>
      <w:r w:rsidRPr="00020D66">
        <w:rPr>
          <w:szCs w:val="28"/>
          <w:lang w:val="vi-VN"/>
        </w:rPr>
        <w:t xml:space="preserve">ý thức </w:t>
      </w:r>
      <w:r w:rsidRPr="00020D66">
        <w:rPr>
          <w:szCs w:val="28"/>
        </w:rPr>
        <w:t>học tập</w:t>
      </w:r>
      <w:r w:rsidRPr="00020D66">
        <w:rPr>
          <w:szCs w:val="28"/>
          <w:lang w:val="vi-VN"/>
        </w:rPr>
        <w:t>, ý thức tìm tòi, khám phá và sáng tạ</w:t>
      </w:r>
      <w:r w:rsidRPr="00020D66">
        <w:rPr>
          <w:szCs w:val="28"/>
        </w:rPr>
        <w:t>o, có ý thức làm việc nhóm.</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Chăm chỉ tích cực xây dựng bài, có trách nhiệm, chủ động chiếm lĩnh kiến thức theo sự hướng dẫn của GV.</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Hình thành tư duy logic, lập luận chặt chẽ, và linh hoạt trong quá trình suy nghĩ.</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II. THIẾT BỊ DẠY HỌC VÀ HỌC LIỆU</w:t>
      </w:r>
      <w:r w:rsidRPr="00020D66">
        <w:rPr>
          <w:rFonts w:cs="Times New Roman"/>
          <w:sz w:val="28"/>
          <w:szCs w:val="28"/>
          <w:lang w:val="nl-NL"/>
        </w:rPr>
        <w:t xml:space="preserve"> </w:t>
      </w:r>
    </w:p>
    <w:p w:rsidR="008F7064" w:rsidRPr="00020D66" w:rsidRDefault="00041721">
      <w:pPr>
        <w:pStyle w:val="NoSpacing"/>
        <w:spacing w:line="240" w:lineRule="auto"/>
        <w:ind w:right="-1"/>
        <w:rPr>
          <w:szCs w:val="28"/>
          <w:lang w:val="nl-NL"/>
        </w:rPr>
      </w:pPr>
      <w:r w:rsidRPr="00020D66">
        <w:rPr>
          <w:b/>
          <w:szCs w:val="28"/>
          <w:lang w:val="nl-NL"/>
        </w:rPr>
        <w:t xml:space="preserve">1. Đối với GV:  </w:t>
      </w:r>
      <w:r w:rsidRPr="00020D66">
        <w:rPr>
          <w:szCs w:val="28"/>
          <w:lang w:val="nl-NL"/>
        </w:rPr>
        <w:t>SGK, Tài liệu giảng dạy, giáo án PPT,</w:t>
      </w:r>
      <w:r w:rsidRPr="00020D66">
        <w:rPr>
          <w:b/>
          <w:szCs w:val="28"/>
          <w:lang w:val="nl-NL"/>
        </w:rPr>
        <w:t xml:space="preserve"> </w:t>
      </w:r>
      <w:r w:rsidRPr="00020D66">
        <w:rPr>
          <w:szCs w:val="28"/>
          <w:lang w:val="nl-NL"/>
        </w:rPr>
        <w:t>thước thẳng có chia khoảng.</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2. Đối với HS</w:t>
      </w:r>
      <w:r w:rsidRPr="00020D66">
        <w:rPr>
          <w:rFonts w:cs="Times New Roman"/>
          <w:sz w:val="28"/>
          <w:szCs w:val="28"/>
          <w:lang w:val="nl-NL"/>
        </w:rPr>
        <w:t>: SGK, SBT, vở ghi, giấy nháp, đồ dùng học tập (bút, thước...), bảng nhóm, bút viết bảng nhóm.</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III. TIẾN TRÌNH DẠY HỌC</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A. HOẠT ĐỘNG KHỞI ĐỘNG (MỞ ĐẦU)</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rPr>
        <w:t>- HS thấy được sự gợi mở đến lũy thừa của một số hữu tỉ.</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rPr>
        <w:t xml:space="preserve">- Tình huống mở đầu thực tế  </w:t>
      </w:r>
      <m:oMath>
        <m:r>
          <w:rPr>
            <w:rFonts w:ascii="Cambria Math" w:hAnsi="Cambria Math" w:cs="Times New Roman"/>
            <w:sz w:val="28"/>
            <w:szCs w:val="28"/>
          </w:rPr>
          <m:t>→</m:t>
        </m:r>
      </m:oMath>
      <w:r w:rsidRPr="00020D66">
        <w:rPr>
          <w:rFonts w:cs="Times New Roman"/>
          <w:sz w:val="28"/>
          <w:szCs w:val="28"/>
        </w:rPr>
        <w:t xml:space="preserve"> gợi tâm thế, tạo hứng thú học tập.</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lastRenderedPageBreak/>
        <w:t xml:space="preserve">b) Nội dung: </w:t>
      </w:r>
      <w:r w:rsidRPr="00020D66">
        <w:rPr>
          <w:rFonts w:cs="Times New Roman"/>
          <w:sz w:val="28"/>
          <w:szCs w:val="28"/>
          <w:lang w:val="nl-NL"/>
        </w:rPr>
        <w:t>HS đọc tình huống mở đầu, suy nghĩ và trả lời câu hỏi.</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trả lời câu hỏi về lũy thừa của một số thập phân.</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 xml:space="preserve">d) Tổ chức thực hiện: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Bước 1: Chuyển giao nhiệm vụ:</w:t>
      </w:r>
      <w:r w:rsidRPr="00020D66">
        <w:rPr>
          <w:rFonts w:cs="Times New Roman"/>
          <w:sz w:val="28"/>
          <w:szCs w:val="28"/>
          <w:lang w:val="nl-NL"/>
        </w:rPr>
        <w:t xml:space="preserve">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xml:space="preserve">- GV yêu cầu HS đọc tình huống mở đầu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Trái Đất, ngôi nhà chung của chúng ta có khoảng 71% diện tích bề mặt được bao phủ bởi nước. Nếu gom hết toàn bộ lượng nước trên Trái Đất để đổ đầy vào một bể chứa hình lập phương thì kích thước cạnh của bể phải lên tới 1111,34 km.</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đưa ra câu hỏi gợi mở, đặt vấn đề:</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Muốn biết lượng nước trên Trái đất là khoảng bao nhiêu ta phải tính thế nào? (Có thể gợi ý thêm: nhắc lại công thức tính thể tích khối lập phương)</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Biểu thức 1111,34 x 1111,34 x 1111,34 có thể viết gọn hơn dưới dạng lũy thừa giống như lũy thừa của một số tự nhiên mà em được học ở lớp 6 không?</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2: Thực hiện nhiệm vụ: </w:t>
      </w:r>
      <w:r w:rsidRPr="00020D66">
        <w:rPr>
          <w:rFonts w:cs="Times New Roman"/>
          <w:sz w:val="28"/>
          <w:szCs w:val="28"/>
          <w:lang w:val="nl-NL"/>
        </w:rPr>
        <w:t>HS quan sát và chú ý lắng nghe, suy nghĩ trả lời.</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3: Báo cáo, thảo luận: </w:t>
      </w:r>
      <w:r w:rsidRPr="00020D66">
        <w:rPr>
          <w:rFonts w:cs="Times New Roman"/>
          <w:sz w:val="28"/>
          <w:szCs w:val="28"/>
          <w:lang w:val="nl-NL"/>
        </w:rPr>
        <w:t>GV gọi một số HS trả lời, HS khác nhận xét, bổ sung.</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4: Kết luận, nhận định: </w:t>
      </w:r>
      <w:r w:rsidRPr="00020D66">
        <w:rPr>
          <w:rFonts w:cs="Times New Roman"/>
          <w:sz w:val="28"/>
          <w:szCs w:val="28"/>
          <w:lang w:val="nl-NL"/>
        </w:rPr>
        <w:t>GV đánh giá kết quả của HS, trên cơ sở đó dẫn dắt HS vào bài học mới:  “Ở lớp 6 ta đã tìm hiểu về lũy thừa với số mũ tự nhiên của các số nguyên vậy lũy thừa với số mũ tự nhiên của số hữu tỉ thì định nghĩa, tính chất như thế nào?”</w:t>
      </w:r>
    </w:p>
    <w:p w:rsidR="008F7064" w:rsidRPr="00020D66" w:rsidRDefault="00041721">
      <w:pPr>
        <w:spacing w:before="120" w:line="240" w:lineRule="auto"/>
        <w:ind w:right="-1"/>
        <w:rPr>
          <w:rFonts w:cs="Times New Roman"/>
          <w:b/>
          <w:sz w:val="28"/>
          <w:szCs w:val="28"/>
          <w:lang w:val="nl-NL"/>
        </w:rPr>
      </w:pPr>
      <m:oMath>
        <m:r>
          <w:rPr>
            <w:rFonts w:ascii="Cambria Math" w:hAnsi="Cambria Math" w:cs="Times New Roman"/>
            <w:sz w:val="28"/>
            <w:szCs w:val="28"/>
            <w:lang w:val="nl-NL"/>
          </w:rPr>
          <m:t>⇒</m:t>
        </m:r>
      </m:oMath>
      <w:r w:rsidRPr="00020D66">
        <w:rPr>
          <w:rFonts w:cs="Times New Roman"/>
          <w:b/>
          <w:sz w:val="28"/>
          <w:szCs w:val="28"/>
          <w:lang w:val="nl-NL"/>
        </w:rPr>
        <w:t>Bài 3: “Lũy thừa với số mũ tự nhiên của một số hữu tỉ”</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B.</w:t>
      </w:r>
      <w:r w:rsidRPr="00020D66">
        <w:rPr>
          <w:rFonts w:cs="Times New Roman"/>
          <w:sz w:val="28"/>
          <w:szCs w:val="28"/>
          <w:lang w:val="nl-NL"/>
        </w:rPr>
        <w:t xml:space="preserve"> </w:t>
      </w:r>
      <w:r w:rsidRPr="00020D66">
        <w:rPr>
          <w:rFonts w:cs="Times New Roman"/>
          <w:b/>
          <w:sz w:val="28"/>
          <w:szCs w:val="28"/>
          <w:lang w:val="nl-NL"/>
        </w:rPr>
        <w:t>HÌNH THÀNH KIẾN THỨC MỚI</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Hoạt động 1: Lũy thừa với số mũ tự nhiên</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Hình thành khái niệm lũy thừa của một số hữu tỉ.</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Biết cách tính toán với lũy thừa của số hữu tỉ.</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Nắm được quy tắc tính lũy thừa của một tích và một thương và vận dụng vào bài tập.</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rPr>
        <w:t>- Vận dụng phép tính lũy thừa trong thực tiễn.</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b) Nội dung:</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 </w:t>
      </w:r>
      <w:r w:rsidRPr="00020D66">
        <w:rPr>
          <w:rFonts w:cs="Times New Roman"/>
          <w:sz w:val="28"/>
          <w:szCs w:val="28"/>
          <w:lang w:val="nl-NL"/>
        </w:rPr>
        <w:t>HS đọc SGK, làm các hoạt động, đọc các ví dụ và làm phần luyện tập để tìm hiểu nội dung về lũy thừa với số mũ tự nhiên.</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Câu trả lời, bài làm của HS, HS nắm được kiến thức.</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8F7064" w:rsidRPr="00020D66">
        <w:tc>
          <w:tcPr>
            <w:tcW w:w="5035"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lastRenderedPageBreak/>
              <w:t>HĐ CỦA GV VÀ HS</w:t>
            </w:r>
          </w:p>
        </w:tc>
        <w:tc>
          <w:tcPr>
            <w:tcW w:w="4571"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5035"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yêu cầu HS thảo luận nhóm đôi, hoàn thành </w:t>
            </w:r>
            <w:r w:rsidRPr="00020D66">
              <w:rPr>
                <w:rFonts w:ascii="Times New Roman" w:hAnsi="Times New Roman" w:cs="Times New Roman"/>
                <w:b/>
                <w:bCs/>
                <w:sz w:val="28"/>
                <w:szCs w:val="28"/>
              </w:rPr>
              <w:t>HĐ 1, HĐ 2, HĐ 3.</w:t>
            </w:r>
          </w:p>
          <w:p w:rsidR="008F7064" w:rsidRPr="00020D66" w:rsidRDefault="00041721">
            <w:pPr>
              <w:spacing w:after="0" w:line="24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Pr="00020D66">
              <w:rPr>
                <w:rFonts w:ascii="Times New Roman" w:hAnsi="Times New Roman" w:cs="Times New Roman"/>
                <w:sz w:val="28"/>
                <w:szCs w:val="28"/>
                <w:lang w:val="nl-NL"/>
              </w:rPr>
              <w:t>GV gọi một số HS báo cáo kết quả, các HS khác chú ý lắng nghe, nhận xét. GV chữa bài, chốt đáp án.</w:t>
            </w:r>
          </w:p>
          <w:p w:rsidR="008F7064" w:rsidRPr="00020D66" w:rsidRDefault="008F7064">
            <w:pPr>
              <w:spacing w:after="0" w:line="240" w:lineRule="auto"/>
              <w:ind w:right="-1"/>
              <w:rPr>
                <w:rFonts w:ascii="Times New Roman" w:hAnsi="Times New Roman" w:cs="Times New Roman"/>
                <w:sz w:val="28"/>
                <w:szCs w:val="28"/>
                <w:lang w:val="nl-NL"/>
              </w:rPr>
            </w:pPr>
          </w:p>
          <w:p w:rsidR="008F7064" w:rsidRPr="00020D66" w:rsidRDefault="008F7064">
            <w:pPr>
              <w:spacing w:after="0" w:line="240" w:lineRule="auto"/>
              <w:ind w:right="-1"/>
              <w:rPr>
                <w:rFonts w:ascii="Times New Roman" w:hAnsi="Times New Roman" w:cs="Times New Roman"/>
                <w:sz w:val="28"/>
                <w:szCs w:val="28"/>
                <w:lang w:val="nl-NL"/>
              </w:rPr>
            </w:pPr>
          </w:p>
          <w:p w:rsidR="008F7064" w:rsidRPr="00020D66" w:rsidRDefault="008F7064">
            <w:pPr>
              <w:spacing w:after="0" w:line="240" w:lineRule="auto"/>
              <w:ind w:right="-1"/>
              <w:rPr>
                <w:rFonts w:ascii="Times New Roman" w:hAnsi="Times New Roman" w:cs="Times New Roman"/>
                <w:sz w:val="28"/>
                <w:szCs w:val="28"/>
                <w:lang w:val="nl-NL"/>
              </w:rPr>
            </w:pPr>
          </w:p>
          <w:p w:rsidR="008F7064" w:rsidRPr="00020D66" w:rsidRDefault="008F7064">
            <w:pPr>
              <w:spacing w:after="0" w:line="240" w:lineRule="auto"/>
              <w:ind w:right="-1"/>
              <w:rPr>
                <w:rFonts w:ascii="Times New Roman" w:hAnsi="Times New Roman" w:cs="Times New Roman"/>
                <w:sz w:val="28"/>
                <w:szCs w:val="28"/>
                <w:lang w:val="nl-NL"/>
              </w:rPr>
            </w:pPr>
          </w:p>
          <w:p w:rsidR="008F7064" w:rsidRPr="00020D66" w:rsidRDefault="008F7064">
            <w:pPr>
              <w:spacing w:after="0" w:line="240" w:lineRule="auto"/>
              <w:ind w:right="-1"/>
              <w:rPr>
                <w:rFonts w:ascii="Times New Roman" w:hAnsi="Times New Roman" w:cs="Times New Roman"/>
                <w:sz w:val="28"/>
                <w:szCs w:val="28"/>
                <w:lang w:val="nl-NL"/>
              </w:rPr>
            </w:pPr>
          </w:p>
          <w:p w:rsidR="008F7064" w:rsidRPr="00020D66" w:rsidRDefault="008F7064">
            <w:pPr>
              <w:spacing w:after="0" w:line="240" w:lineRule="auto"/>
              <w:ind w:right="-1"/>
              <w:rPr>
                <w:rFonts w:ascii="Times New Roman" w:hAnsi="Times New Roman" w:cs="Times New Roman"/>
                <w:sz w:val="28"/>
                <w:szCs w:val="28"/>
                <w:lang w:val="nl-NL"/>
              </w:rPr>
            </w:pPr>
          </w:p>
          <w:p w:rsidR="008F7064" w:rsidRPr="00020D66" w:rsidRDefault="008F7064">
            <w:pPr>
              <w:spacing w:after="0" w:line="240" w:lineRule="auto"/>
              <w:ind w:right="-1"/>
              <w:rPr>
                <w:rFonts w:ascii="Times New Roman" w:hAnsi="Times New Roman" w:cs="Times New Roman"/>
                <w:sz w:val="28"/>
                <w:szCs w:val="28"/>
                <w:lang w:val="nl-NL"/>
              </w:rPr>
            </w:pPr>
          </w:p>
          <w:p w:rsidR="008F7064" w:rsidRPr="00020D66" w:rsidRDefault="008F7064">
            <w:pPr>
              <w:spacing w:after="0" w:line="240" w:lineRule="auto"/>
              <w:ind w:right="-1"/>
              <w:rPr>
                <w:rFonts w:ascii="Times New Roman" w:hAnsi="Times New Roman" w:cs="Times New Roman"/>
                <w:sz w:val="28"/>
                <w:szCs w:val="28"/>
                <w:lang w:val="nl-NL"/>
              </w:rPr>
            </w:pP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GV: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Lũy thừa bậc 2 của (-0,5), lũy thừa bậc 4 của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020D66">
              <w:rPr>
                <w:rFonts w:ascii="Times New Roman" w:eastAsiaTheme="minorEastAsia" w:hAnsi="Times New Roman" w:cs="Times New Roman"/>
                <w:sz w:val="28"/>
                <w:szCs w:val="28"/>
                <w:lang w:val="nl-NL"/>
              </w:rPr>
              <w:t xml:space="preserve"> </w:t>
            </w:r>
            <w:r w:rsidRPr="00020D66">
              <w:rPr>
                <w:rFonts w:ascii="Times New Roman" w:hAnsi="Times New Roman" w:cs="Times New Roman"/>
                <w:sz w:val="28"/>
                <w:szCs w:val="28"/>
                <w:lang w:val="nl-NL"/>
              </w:rPr>
              <w:t xml:space="preserve">là gì?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Khái quát thế nào là lũy thừa bậc n của một hữu tỉ x?</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HS trả lời câu hỏi theo gợi ý, từ đó rút ra định nghĩa thế nào là lũy thừa với số mũ tự nhiên n của số hữu tỉ x.</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GV chuẩn hóa kiến thức và cho HS nhắc lại trong kiến thức mới trong hộp kiến thức.</w:t>
            </w:r>
          </w:p>
          <w:p w:rsidR="008F7064" w:rsidRPr="00020D66" w:rsidRDefault="008F7064">
            <w:pPr>
              <w:spacing w:after="0" w:line="240" w:lineRule="auto"/>
              <w:ind w:right="-1"/>
              <w:rPr>
                <w:rFonts w:ascii="Times New Roman" w:hAnsi="Times New Roman" w:cs="Times New Roman"/>
                <w:sz w:val="28"/>
                <w:szCs w:val="28"/>
                <w:lang w:val="nl-NL"/>
              </w:rPr>
            </w:pPr>
          </w:p>
          <w:p w:rsidR="008F7064" w:rsidRPr="00020D66" w:rsidRDefault="008F7064">
            <w:pPr>
              <w:spacing w:after="0" w:line="240" w:lineRule="auto"/>
              <w:ind w:right="-1"/>
              <w:rPr>
                <w:rFonts w:ascii="Times New Roman" w:hAnsi="Times New Roman" w:cs="Times New Roman"/>
                <w:sz w:val="28"/>
                <w:szCs w:val="28"/>
                <w:lang w:val="nl-NL"/>
              </w:rPr>
            </w:pP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GV cho HS đọc </w:t>
            </w:r>
            <w:r w:rsidRPr="00020D66">
              <w:rPr>
                <w:rFonts w:ascii="Times New Roman" w:hAnsi="Times New Roman" w:cs="Times New Roman"/>
                <w:b/>
                <w:bCs/>
                <w:sz w:val="28"/>
                <w:szCs w:val="28"/>
                <w:lang w:val="nl-NL"/>
              </w:rPr>
              <w:t>Ví dụ 1</w:t>
            </w:r>
            <w:r w:rsidRPr="00020D66">
              <w:rPr>
                <w:rFonts w:ascii="Times New Roman" w:hAnsi="Times New Roman" w:cs="Times New Roman"/>
                <w:sz w:val="28"/>
                <w:szCs w:val="28"/>
                <w:lang w:val="nl-NL"/>
              </w:rPr>
              <w:t>, yêu cầu nêu cách tính, GV trình bày mẫu ví dụ.</w:t>
            </w:r>
          </w:p>
          <w:p w:rsidR="008F7064" w:rsidRPr="00020D66" w:rsidRDefault="00041721">
            <w:pPr>
              <w:spacing w:after="0" w:line="240" w:lineRule="auto"/>
              <w:ind w:right="-1"/>
              <w:rPr>
                <w:rFonts w:ascii="Times New Roman" w:hAnsi="Times New Roman" w:cs="Times New Roman"/>
                <w:b/>
                <w:bCs/>
                <w:sz w:val="28"/>
                <w:szCs w:val="28"/>
                <w:lang w:val="nl-NL"/>
              </w:rPr>
            </w:pPr>
            <w:r w:rsidRPr="00020D66">
              <w:rPr>
                <w:rFonts w:ascii="Times New Roman" w:hAnsi="Times New Roman" w:cs="Times New Roman"/>
                <w:sz w:val="28"/>
                <w:szCs w:val="28"/>
                <w:lang w:val="nl-NL"/>
              </w:rPr>
              <w:t xml:space="preserve">- HS áp dụng làm </w:t>
            </w:r>
            <w:r w:rsidRPr="00020D66">
              <w:rPr>
                <w:rFonts w:ascii="Times New Roman" w:hAnsi="Times New Roman" w:cs="Times New Roman"/>
                <w:b/>
                <w:bCs/>
                <w:sz w:val="28"/>
                <w:szCs w:val="28"/>
                <w:lang w:val="nl-NL"/>
              </w:rPr>
              <w:t>Luyện tập 1.</w:t>
            </w:r>
          </w:p>
          <w:p w:rsidR="008F7064" w:rsidRPr="00020D66" w:rsidRDefault="008F7064">
            <w:pPr>
              <w:spacing w:after="0" w:line="240" w:lineRule="auto"/>
              <w:ind w:right="-1"/>
              <w:rPr>
                <w:rFonts w:ascii="Times New Roman" w:hAnsi="Times New Roman" w:cs="Times New Roman"/>
                <w:b/>
                <w:bCs/>
                <w:sz w:val="28"/>
                <w:szCs w:val="28"/>
                <w:lang w:val="nl-NL"/>
              </w:rPr>
            </w:pPr>
          </w:p>
          <w:p w:rsidR="008F7064" w:rsidRPr="00020D66" w:rsidRDefault="008F7064">
            <w:pPr>
              <w:spacing w:after="0" w:line="240" w:lineRule="auto"/>
              <w:ind w:right="-1"/>
              <w:rPr>
                <w:rFonts w:ascii="Times New Roman" w:hAnsi="Times New Roman" w:cs="Times New Roman"/>
                <w:b/>
                <w:bCs/>
                <w:sz w:val="28"/>
                <w:szCs w:val="28"/>
                <w:lang w:val="nl-NL"/>
              </w:rPr>
            </w:pPr>
          </w:p>
          <w:p w:rsidR="008F7064" w:rsidRPr="00020D66" w:rsidRDefault="008F7064">
            <w:pPr>
              <w:spacing w:after="0" w:line="240" w:lineRule="auto"/>
              <w:ind w:right="-1"/>
              <w:rPr>
                <w:rFonts w:ascii="Times New Roman" w:hAnsi="Times New Roman" w:cs="Times New Roman"/>
                <w:b/>
                <w:bCs/>
                <w:sz w:val="28"/>
                <w:szCs w:val="28"/>
                <w:lang w:val="nl-NL"/>
              </w:rPr>
            </w:pPr>
          </w:p>
          <w:p w:rsidR="008F7064" w:rsidRPr="00020D66" w:rsidRDefault="008F7064">
            <w:pPr>
              <w:spacing w:after="0" w:line="240" w:lineRule="auto"/>
              <w:ind w:right="-1"/>
              <w:rPr>
                <w:rFonts w:ascii="Times New Roman" w:hAnsi="Times New Roman" w:cs="Times New Roman"/>
                <w:b/>
                <w:bCs/>
                <w:sz w:val="28"/>
                <w:szCs w:val="28"/>
                <w:lang w:val="nl-NL"/>
              </w:rPr>
            </w:pPr>
          </w:p>
          <w:p w:rsidR="008F7064" w:rsidRPr="00020D66" w:rsidRDefault="008F7064">
            <w:pPr>
              <w:spacing w:after="0" w:line="240" w:lineRule="auto"/>
              <w:ind w:right="-1"/>
              <w:rPr>
                <w:rFonts w:ascii="Times New Roman" w:hAnsi="Times New Roman" w:cs="Times New Roman"/>
                <w:b/>
                <w:bCs/>
                <w:sz w:val="28"/>
                <w:szCs w:val="28"/>
                <w:lang w:val="nl-NL"/>
              </w:rPr>
            </w:pPr>
          </w:p>
          <w:p w:rsidR="008F7064" w:rsidRPr="00020D66" w:rsidRDefault="008F7064">
            <w:pPr>
              <w:spacing w:after="0" w:line="240" w:lineRule="auto"/>
              <w:ind w:right="-1"/>
              <w:rPr>
                <w:rFonts w:ascii="Times New Roman" w:hAnsi="Times New Roman" w:cs="Times New Roman"/>
                <w:b/>
                <w:bCs/>
                <w:sz w:val="28"/>
                <w:szCs w:val="28"/>
                <w:lang w:val="nl-NL"/>
              </w:rPr>
            </w:pP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GV cho HS đọc </w:t>
            </w:r>
            <w:r w:rsidRPr="00020D66">
              <w:rPr>
                <w:rFonts w:ascii="Times New Roman" w:hAnsi="Times New Roman" w:cs="Times New Roman"/>
                <w:b/>
                <w:bCs/>
                <w:sz w:val="28"/>
                <w:szCs w:val="28"/>
                <w:lang w:val="nl-NL"/>
              </w:rPr>
              <w:t>Ví dụ 2,</w:t>
            </w:r>
            <w:r w:rsidRPr="00020D66">
              <w:rPr>
                <w:rFonts w:ascii="Times New Roman" w:hAnsi="Times New Roman" w:cs="Times New Roman"/>
                <w:sz w:val="28"/>
                <w:szCs w:val="28"/>
                <w:lang w:val="nl-NL"/>
              </w:rPr>
              <w:t xml:space="preserve"> yêu cầu nêu cách so sánh.</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GV: Hãy so sánh, rồi rút ra kết luận về:</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Lũy thừa của một tích với tích các lũy thừa.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Tương tự, lũy thừa của một thương với thương các lũy thừa.</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lastRenderedPageBreak/>
              <w:t>- HS: nhận xét, trả lời.</w:t>
            </w:r>
          </w:p>
          <w:p w:rsidR="008F7064" w:rsidRPr="00020D66" w:rsidRDefault="00041721">
            <w:pPr>
              <w:spacing w:after="0" w:line="240" w:lineRule="auto"/>
              <w:ind w:right="-1"/>
              <w:rPr>
                <w:rFonts w:ascii="Times New Roman" w:hAnsi="Times New Roman" w:cs="Times New Roman"/>
                <w:b/>
                <w:bCs/>
                <w:sz w:val="28"/>
                <w:szCs w:val="28"/>
                <w:lang w:val="nl-NL"/>
              </w:rPr>
            </w:pPr>
            <w:r w:rsidRPr="00020D66">
              <w:rPr>
                <w:rFonts w:ascii="Times New Roman" w:hAnsi="Times New Roman" w:cs="Times New Roman"/>
                <w:sz w:val="28"/>
                <w:szCs w:val="28"/>
                <w:lang w:val="nl-NL"/>
              </w:rPr>
              <w:t xml:space="preserve">- HS áp dụng làm </w:t>
            </w:r>
            <w:r w:rsidRPr="00020D66">
              <w:rPr>
                <w:rFonts w:ascii="Times New Roman" w:hAnsi="Times New Roman" w:cs="Times New Roman"/>
                <w:b/>
                <w:bCs/>
                <w:sz w:val="28"/>
                <w:szCs w:val="28"/>
                <w:lang w:val="nl-NL"/>
              </w:rPr>
              <w:t>Luyện tập 2.</w:t>
            </w:r>
          </w:p>
          <w:p w:rsidR="008F7064" w:rsidRPr="00020D66" w:rsidRDefault="008F7064">
            <w:pPr>
              <w:spacing w:after="0" w:line="240" w:lineRule="auto"/>
              <w:ind w:right="-1"/>
              <w:rPr>
                <w:rFonts w:ascii="Times New Roman" w:hAnsi="Times New Roman" w:cs="Times New Roman"/>
                <w:b/>
                <w:bCs/>
                <w:sz w:val="28"/>
                <w:szCs w:val="28"/>
                <w:lang w:val="nl-NL"/>
              </w:rPr>
            </w:pPr>
          </w:p>
          <w:p w:rsidR="008F7064" w:rsidRPr="00020D66" w:rsidRDefault="008F7064">
            <w:pPr>
              <w:spacing w:after="0" w:line="240" w:lineRule="auto"/>
              <w:ind w:right="-1"/>
              <w:rPr>
                <w:rFonts w:ascii="Times New Roman" w:hAnsi="Times New Roman" w:cs="Times New Roman"/>
                <w:sz w:val="28"/>
                <w:szCs w:val="28"/>
                <w:lang w:val="nl-NL"/>
              </w:rPr>
            </w:pP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GV cho HS áp dụng kiến thức đã học làm </w:t>
            </w:r>
            <w:r w:rsidRPr="00020D66">
              <w:rPr>
                <w:rFonts w:ascii="Times New Roman" w:hAnsi="Times New Roman" w:cs="Times New Roman"/>
                <w:b/>
                <w:bCs/>
                <w:sz w:val="28"/>
                <w:szCs w:val="28"/>
                <w:lang w:val="nl-NL"/>
              </w:rPr>
              <w:t>Vận dụng</w:t>
            </w:r>
            <w:r w:rsidRPr="00020D66">
              <w:rPr>
                <w:rFonts w:ascii="Times New Roman" w:hAnsi="Times New Roman" w:cs="Times New Roman"/>
                <w:sz w:val="28"/>
                <w:szCs w:val="28"/>
                <w:lang w:val="nl-NL"/>
              </w:rPr>
              <w:t xml:space="preserve"> theo nhóm đôi.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GV hướng dẫn HS sử dụng máy tính cầm tay và cách tính.</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theo dõi SGK, thảo luận theo nhóm đôi để thực hiện HĐ 1, HĐ 2, HĐ 3.</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chú ý nghe, tiếp nhận kiến thức, hoàn thành các yêu cầu, thực hiện hoạt động nhóm đôi, kiểm tra chéo đáp án.</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quan sát các Ví dụ 1, 2.</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làm Luyện tập 1, 2.</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làm nhóm đôi Vận dụng.</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GV điều hành, quan sát, hỗ trợ.</w:t>
            </w:r>
          </w:p>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Đại diện nhóm trình bày HĐ 1, HĐ 2, HĐ 3, Vận dụng.</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hoạt động cá nhân trả lời câu hỏi GV nêu.</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phát biểu, lên bảng trình bày Luyện tập 1, 2.</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Bước 4: Kết luận, nhận định: </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lang w:val="nl-NL"/>
              </w:rPr>
            </w:pPr>
            <w:r w:rsidRPr="00020D66">
              <w:rPr>
                <w:rFonts w:ascii="Times New Roman" w:hAnsi="Times New Roman" w:cs="Times New Roman"/>
                <w:sz w:val="28"/>
                <w:szCs w:val="28"/>
              </w:rPr>
              <w:t>GV khái quát lại kiến thức trọng tâm và yêu cầu HS ghi chép đầy đủ vào vở.</w:t>
            </w:r>
          </w:p>
        </w:tc>
        <w:tc>
          <w:tcPr>
            <w:tcW w:w="4571" w:type="dxa"/>
          </w:tcPr>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lastRenderedPageBreak/>
              <w:t>1. Lũy thừa với số mũ tự nhiên</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HĐ 1:</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a) 2. 2. 2. 2 = 2</w:t>
            </w:r>
            <w:r w:rsidRPr="00020D66">
              <w:rPr>
                <w:rFonts w:ascii="Times New Roman" w:hAnsi="Times New Roman" w:cs="Times New Roman"/>
                <w:bCs/>
                <w:sz w:val="28"/>
                <w:szCs w:val="28"/>
                <w:vertAlign w:val="superscript"/>
              </w:rPr>
              <w:t>4</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b) 5. 5. 5 = 5</w:t>
            </w:r>
            <w:r w:rsidRPr="00020D66">
              <w:rPr>
                <w:rFonts w:ascii="Times New Roman" w:hAnsi="Times New Roman" w:cs="Times New Roman"/>
                <w:bCs/>
                <w:sz w:val="28"/>
                <w:szCs w:val="28"/>
                <w:vertAlign w:val="superscript"/>
              </w:rPr>
              <w:t>3</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HĐ 2: </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a) (-2).(-2).(-2) = -8</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b) (-0,5).(-0,5) = 0,25</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c)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HĐ 3: </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vertAlign w:val="superscript"/>
              </w:rPr>
            </w:pPr>
            <w:r w:rsidRPr="00020D66">
              <w:rPr>
                <w:rFonts w:ascii="Times New Roman" w:hAnsi="Times New Roman" w:cs="Times New Roman"/>
                <w:bCs/>
                <w:sz w:val="28"/>
                <w:szCs w:val="28"/>
              </w:rPr>
              <w:t>a)</w:t>
            </w:r>
            <w:r w:rsidRPr="00020D66">
              <w:rPr>
                <w:rFonts w:ascii="Times New Roman" w:hAnsi="Times New Roman" w:cs="Times New Roman"/>
                <w:b/>
                <w:sz w:val="28"/>
                <w:szCs w:val="28"/>
              </w:rPr>
              <w:t xml:space="preserve"> </w:t>
            </w:r>
            <w:r w:rsidRPr="00020D66">
              <w:rPr>
                <w:rFonts w:ascii="Times New Roman" w:hAnsi="Times New Roman" w:cs="Times New Roman"/>
                <w:bCs/>
                <w:sz w:val="28"/>
                <w:szCs w:val="28"/>
              </w:rPr>
              <w:t>(-2).(-2).(-2) = (-2)</w:t>
            </w:r>
            <w:r w:rsidRPr="00020D66">
              <w:rPr>
                <w:rFonts w:ascii="Times New Roman" w:hAnsi="Times New Roman" w:cs="Times New Roman"/>
                <w:bCs/>
                <w:sz w:val="28"/>
                <w:szCs w:val="28"/>
                <w:vertAlign w:val="superscript"/>
              </w:rPr>
              <w:t>3</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b) (-0,5).(-0,5) = (-0,5)</w:t>
            </w:r>
            <w:r w:rsidRPr="00020D66">
              <w:rPr>
                <w:rFonts w:ascii="Times New Roman" w:hAnsi="Times New Roman" w:cs="Times New Roman"/>
                <w:bCs/>
                <w:sz w:val="28"/>
                <w:szCs w:val="28"/>
                <w:vertAlign w:val="superscript"/>
              </w:rPr>
              <w:t>2</w:t>
            </w:r>
          </w:p>
          <w:p w:rsidR="008F7064" w:rsidRPr="00020D66" w:rsidRDefault="00041721">
            <w:pPr>
              <w:tabs>
                <w:tab w:val="left" w:pos="567"/>
                <w:tab w:val="left" w:pos="1134"/>
              </w:tabs>
              <w:spacing w:before="120" w:after="120" w:line="240" w:lineRule="auto"/>
              <w:ind w:right="-1"/>
              <w:rPr>
                <w:rFonts w:ascii="Times New Roman" w:eastAsiaTheme="minorEastAsia" w:hAnsi="Times New Roman" w:cs="Times New Roman"/>
                <w:bCs/>
                <w:sz w:val="28"/>
                <w:szCs w:val="28"/>
              </w:rPr>
            </w:pPr>
            <w:r w:rsidRPr="00020D66">
              <w:rPr>
                <w:rFonts w:ascii="Times New Roman" w:hAnsi="Times New Roman" w:cs="Times New Roman"/>
                <w:bCs/>
                <w:sz w:val="28"/>
                <w:szCs w:val="28"/>
              </w:rPr>
              <w:t xml:space="preserve">c)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e>
                <m:sup>
                  <m:r>
                    <w:rPr>
                      <w:rFonts w:ascii="Cambria Math" w:hAnsi="Cambria Math" w:cs="Times New Roman"/>
                      <w:sz w:val="28"/>
                      <w:szCs w:val="28"/>
                    </w:rPr>
                    <m:t>4</m:t>
                  </m:r>
                </m:sup>
              </m:sSup>
            </m:oMath>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Định nghĩa:</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Lũy thừa bậc n của một số hữu tỉ x, kí hiệu x</w:t>
            </w:r>
            <w:r w:rsidRPr="00020D66">
              <w:rPr>
                <w:rFonts w:ascii="Times New Roman" w:hAnsi="Times New Roman" w:cs="Times New Roman"/>
                <w:bCs/>
                <w:sz w:val="28"/>
                <w:szCs w:val="28"/>
                <w:vertAlign w:val="superscript"/>
              </w:rPr>
              <w:t>n</w:t>
            </w:r>
            <w:r w:rsidRPr="00020D66">
              <w:rPr>
                <w:rFonts w:ascii="Times New Roman" w:hAnsi="Times New Roman" w:cs="Times New Roman"/>
                <w:bCs/>
                <w:sz w:val="28"/>
                <w:szCs w:val="28"/>
              </w:rPr>
              <w:t>, là tích của n thừa số x (n là số tự nhiên lớn hơn 1):</w:t>
            </w:r>
          </w:p>
          <w:p w:rsidR="008F7064" w:rsidRPr="00020D66" w:rsidRDefault="00041721">
            <w:pPr>
              <w:pStyle w:val="Header"/>
              <w:tabs>
                <w:tab w:val="clear" w:pos="4320"/>
                <w:tab w:val="clear" w:pos="8640"/>
                <w:tab w:val="left" w:pos="5940"/>
              </w:tabs>
              <w:rPr>
                <w:rFonts w:ascii="Times New Roman" w:hAnsi="Times New Roman"/>
                <w:sz w:val="28"/>
                <w:szCs w:val="28"/>
                <w:lang w:val="pt-BR"/>
              </w:rPr>
            </w:pPr>
            <w:r w:rsidRPr="00020D66">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5159D8BD" wp14:editId="7EDCBBF3">
                      <wp:simplePos x="0" y="0"/>
                      <wp:positionH relativeFrom="column">
                        <wp:posOffset>659130</wp:posOffset>
                      </wp:positionH>
                      <wp:positionV relativeFrom="paragraph">
                        <wp:posOffset>145415</wp:posOffset>
                      </wp:positionV>
                      <wp:extent cx="584200" cy="89535"/>
                      <wp:effectExtent l="0" t="0" r="25400" b="24765"/>
                      <wp:wrapNone/>
                      <wp:docPr id="86" name="Freeform 86"/>
                      <wp:cNvGraphicFramePr/>
                      <a:graphic xmlns:a="http://schemas.openxmlformats.org/drawingml/2006/main">
                        <a:graphicData uri="http://schemas.microsoft.com/office/word/2010/wordprocessingShape">
                          <wps:wsp>
                            <wps:cNvSpPr/>
                            <wps:spPr bwMode="auto">
                              <a:xfrm flipV="1">
                                <a:off x="0" y="0"/>
                                <a:ext cx="584200" cy="89535"/>
                              </a:xfrm>
                              <a:custGeom>
                                <a:avLst/>
                                <a:gdLst>
                                  <a:gd name="T0" fmla="*/ 0 w 1240"/>
                                  <a:gd name="T1" fmla="*/ 200 h 200"/>
                                  <a:gd name="T2" fmla="*/ 0 w 1240"/>
                                  <a:gd name="T3" fmla="*/ 100 h 200"/>
                                  <a:gd name="T4" fmla="*/ 540 w 1240"/>
                                  <a:gd name="T5" fmla="*/ 100 h 200"/>
                                  <a:gd name="T6" fmla="*/ 600 w 1240"/>
                                  <a:gd name="T7" fmla="*/ 0 h 200"/>
                                  <a:gd name="T8" fmla="*/ 660 w 1240"/>
                                  <a:gd name="T9" fmla="*/ 100 h 200"/>
                                  <a:gd name="T10" fmla="*/ 1240 w 1240"/>
                                  <a:gd name="T11" fmla="*/ 100 h 200"/>
                                  <a:gd name="T12" fmla="*/ 1240 w 1240"/>
                                  <a:gd name="T13" fmla="*/ 200 h 200"/>
                                </a:gdLst>
                                <a:ahLst/>
                                <a:cxnLst>
                                  <a:cxn ang="0">
                                    <a:pos x="T0" y="T1"/>
                                  </a:cxn>
                                  <a:cxn ang="0">
                                    <a:pos x="T2" y="T3"/>
                                  </a:cxn>
                                  <a:cxn ang="0">
                                    <a:pos x="T4" y="T5"/>
                                  </a:cxn>
                                  <a:cxn ang="0">
                                    <a:pos x="T6" y="T7"/>
                                  </a:cxn>
                                  <a:cxn ang="0">
                                    <a:pos x="T8" y="T9"/>
                                  </a:cxn>
                                  <a:cxn ang="0">
                                    <a:pos x="T10" y="T11"/>
                                  </a:cxn>
                                  <a:cxn ang="0">
                                    <a:pos x="T12" y="T13"/>
                                  </a:cxn>
                                </a:cxnLst>
                                <a:rect l="0" t="0" r="r" b="b"/>
                                <a:pathLst>
                                  <a:path w="1240" h="200">
                                    <a:moveTo>
                                      <a:pt x="0" y="200"/>
                                    </a:moveTo>
                                    <a:lnTo>
                                      <a:pt x="0" y="100"/>
                                    </a:lnTo>
                                    <a:lnTo>
                                      <a:pt x="540" y="100"/>
                                    </a:lnTo>
                                    <a:lnTo>
                                      <a:pt x="600" y="0"/>
                                    </a:lnTo>
                                    <a:lnTo>
                                      <a:pt x="660" y="100"/>
                                    </a:lnTo>
                                    <a:lnTo>
                                      <a:pt x="1240" y="100"/>
                                    </a:lnTo>
                                    <a:lnTo>
                                      <a:pt x="1240" y="200"/>
                                    </a:lnTo>
                                  </a:path>
                                </a:pathLst>
                              </a:custGeom>
                              <a:noFill/>
                              <a:ln w="952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a:graphicData>
                      </a:graphic>
                    </wp:anchor>
                  </w:drawing>
                </mc:Choice>
                <mc:Fallback>
                  <w:pict>
                    <v:shape w14:anchorId="4F4CE72F" id="Freeform 86" o:spid="_x0000_s1026" style="position:absolute;margin-left:51.9pt;margin-top:11.45pt;width:46pt;height:7.05pt;flip:y;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124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" path="m,200l,100r540,l600,r60,100l1240,100r,100e" filled="f">
                      <v:path arrowok="t" o:connecttype="custom" o:connectlocs="0,89535;0,44768;254410,44768;282677,0;310945,44768;584200,44768;584200,89535" o:connectangles="0,0,0,0,0,0,0"/>
                    </v:shape>
                  </w:pict>
                </mc:Fallback>
              </mc:AlternateContent>
            </w:r>
            <w:r w:rsidRPr="00020D66">
              <w:rPr>
                <w:rFonts w:ascii="Times New Roman" w:hAnsi="Times New Roman"/>
                <w:sz w:val="28"/>
                <w:szCs w:val="28"/>
                <w:lang w:val="pt-BR"/>
              </w:rPr>
              <w:t xml:space="preserve">       x</w:t>
            </w:r>
            <w:r w:rsidRPr="00020D66">
              <w:rPr>
                <w:rFonts w:ascii="Times New Roman" w:hAnsi="Times New Roman"/>
                <w:sz w:val="28"/>
                <w:szCs w:val="28"/>
                <w:vertAlign w:val="superscript"/>
                <w:lang w:val="pt-BR"/>
              </w:rPr>
              <w:t>n</w:t>
            </w:r>
            <w:r w:rsidRPr="00020D66">
              <w:rPr>
                <w:rFonts w:ascii="Times New Roman" w:hAnsi="Times New Roman"/>
                <w:sz w:val="28"/>
                <w:szCs w:val="28"/>
                <w:lang w:val="pt-BR"/>
              </w:rPr>
              <w:t xml:space="preserve">= x.x.x. . .x </w:t>
            </w:r>
          </w:p>
          <w:p w:rsidR="008F7064" w:rsidRPr="00020D66" w:rsidRDefault="00041721">
            <w:pPr>
              <w:pStyle w:val="Header"/>
              <w:tabs>
                <w:tab w:val="clear" w:pos="4320"/>
                <w:tab w:val="clear" w:pos="8640"/>
                <w:tab w:val="left" w:pos="5940"/>
              </w:tabs>
              <w:rPr>
                <w:rFonts w:ascii="Times New Roman" w:hAnsi="Times New Roman"/>
                <w:sz w:val="28"/>
                <w:szCs w:val="28"/>
                <w:lang w:val="pt-BR"/>
              </w:rPr>
            </w:pPr>
            <w:r w:rsidRPr="00020D66">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75235727" wp14:editId="67D3795D">
                      <wp:simplePos x="0" y="0"/>
                      <wp:positionH relativeFrom="column">
                        <wp:posOffset>648335</wp:posOffset>
                      </wp:positionH>
                      <wp:positionV relativeFrom="paragraph">
                        <wp:posOffset>-2540</wp:posOffset>
                      </wp:positionV>
                      <wp:extent cx="1162050" cy="23749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37490"/>
                              </a:xfrm>
                              <a:prstGeom prst="rect">
                                <a:avLst/>
                              </a:prstGeom>
                              <a:noFill/>
                              <a:ln>
                                <a:noFill/>
                              </a:ln>
                            </wps:spPr>
                            <wps:txbx>
                              <w:txbxContent>
                                <w:p w:rsidR="008F7064" w:rsidRDefault="00041721">
                                  <w:pPr>
                                    <w:rPr>
                                      <w:sz w:val="20"/>
                                    </w:rPr>
                                  </w:pPr>
                                  <w:r>
                                    <w:rPr>
                                      <w:sz w:val="20"/>
                                      <w:lang w:val="pt-BR"/>
                                    </w:rPr>
                                    <w:t>n thừa số</w:t>
                                  </w:r>
                                </w:p>
                              </w:txbxContent>
                            </wps:txbx>
                            <wps:bodyPr rot="0" vert="horz" wrap="square" lIns="91440" tIns="45720" rIns="91440" bIns="45720" anchor="t" anchorCtr="0" upright="1">
                              <a:noAutofit/>
                            </wps:bodyPr>
                          </wps:wsp>
                        </a:graphicData>
                      </a:graphic>
                    </wp:anchor>
                  </w:drawing>
                </mc:Choice>
                <mc:Fallback>
                  <w:pict>
                    <v:shapetype w14:anchorId="75235727" id="_x0000_t202" coordsize="21600,21600" o:spt="202" path="m,l,21600r21600,l21600,xe">
                      <v:stroke joinstyle="miter"/>
                      <v:path gradientshapeok="t" o:connecttype="rect"/>
                    </v:shapetype>
                    <v:shape id="Text Box 59" o:spid="_x0000_s1026" type="#_x0000_t202" style="position:absolute;left:0;text-align:left;margin-left:51.05pt;margin-top:-.2pt;width:91.5pt;height:18.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" filled="f" stroked="f">
                      <v:textbox>
                        <w:txbxContent>
                          <w:p w:rsidR="008F7064" w:rsidRDefault="00041721">
                            <w:pPr>
                              <w:rPr>
                                <w:sz w:val="20"/>
                              </w:rPr>
                            </w:pPr>
                            <w:r>
                              <w:rPr>
                                <w:sz w:val="20"/>
                                <w:lang w:val="pt-BR"/>
                              </w:rPr>
                              <w:t>n thừa số</w:t>
                            </w:r>
                          </w:p>
                        </w:txbxContent>
                      </v:textbox>
                    </v:shape>
                  </w:pict>
                </mc:Fallback>
              </mc:AlternateContent>
            </w:r>
            <w:r w:rsidRPr="00020D66">
              <w:rPr>
                <w:rFonts w:ascii="Times New Roman" w:hAnsi="Times New Roman"/>
                <w:sz w:val="28"/>
                <w:szCs w:val="28"/>
                <w:lang w:val="pt-BR"/>
              </w:rPr>
              <w:t xml:space="preserve"> </w:t>
            </w:r>
          </w:p>
          <w:p w:rsidR="008F7064" w:rsidRPr="00020D66" w:rsidRDefault="00041721">
            <w:pPr>
              <w:pStyle w:val="Header"/>
              <w:tabs>
                <w:tab w:val="clear" w:pos="4320"/>
                <w:tab w:val="clear" w:pos="8640"/>
                <w:tab w:val="left" w:pos="5940"/>
              </w:tabs>
              <w:rPr>
                <w:rFonts w:ascii="Times New Roman" w:hAnsi="Times New Roman"/>
                <w:sz w:val="28"/>
                <w:szCs w:val="28"/>
                <w:lang w:val="pt-BR"/>
              </w:rPr>
            </w:pPr>
            <w:r w:rsidRPr="00020D66">
              <w:rPr>
                <w:rFonts w:ascii="Times New Roman" w:hAnsi="Times New Roman"/>
                <w:sz w:val="28"/>
                <w:szCs w:val="28"/>
                <w:lang w:val="pt-BR"/>
              </w:rPr>
              <w:t xml:space="preserve">(x </w:t>
            </w:r>
            <m:oMath>
              <m:r>
                <w:rPr>
                  <w:rFonts w:ascii="Cambria Math" w:hAnsi="Cambria Math"/>
                  <w:sz w:val="28"/>
                  <w:szCs w:val="28"/>
                </w:rPr>
                <m:t>∈</m:t>
              </m:r>
            </m:oMath>
            <w:r w:rsidRPr="00020D66">
              <w:rPr>
                <w:rFonts w:ascii="Times New Roman" w:hAnsi="Times New Roman"/>
                <w:sz w:val="28"/>
                <w:szCs w:val="28"/>
                <w:lang w:val="pt-BR"/>
              </w:rPr>
              <w:t xml:space="preserve">Q, n </w:t>
            </w:r>
            <m:oMath>
              <m:r>
                <w:rPr>
                  <w:rFonts w:ascii="Cambria Math" w:hAnsi="Cambria Math"/>
                  <w:sz w:val="28"/>
                  <w:szCs w:val="28"/>
                </w:rPr>
                <m:t>∈</m:t>
              </m:r>
            </m:oMath>
            <w:r w:rsidRPr="00020D66">
              <w:rPr>
                <w:rFonts w:ascii="Times New Roman" w:hAnsi="Times New Roman"/>
                <w:sz w:val="28"/>
                <w:szCs w:val="28"/>
                <w:lang w:val="pt-BR"/>
              </w:rPr>
              <w:t xml:space="preserve">N; n &gt;1)    </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Cách gọi: x: cơ số</w:t>
            </w:r>
          </w:p>
          <w:p w:rsidR="008F7064" w:rsidRPr="00020D66" w:rsidRDefault="00041721">
            <w:pPr>
              <w:pStyle w:val="Header"/>
              <w:tabs>
                <w:tab w:val="clear" w:pos="4320"/>
                <w:tab w:val="clear" w:pos="8640"/>
                <w:tab w:val="left" w:pos="5940"/>
              </w:tabs>
              <w:rPr>
                <w:rFonts w:ascii="Times New Roman" w:hAnsi="Times New Roman"/>
                <w:sz w:val="28"/>
                <w:szCs w:val="28"/>
                <w:lang w:val="pt-BR"/>
              </w:rPr>
            </w:pPr>
            <w:r w:rsidRPr="00020D66">
              <w:rPr>
                <w:rFonts w:ascii="Times New Roman" w:hAnsi="Times New Roman"/>
                <w:bCs/>
                <w:sz w:val="28"/>
                <w:szCs w:val="28"/>
              </w:rPr>
              <w:t xml:space="preserve">                 n: Số mũ</w:t>
            </w:r>
            <w:r w:rsidRPr="00020D66">
              <w:rPr>
                <w:rFonts w:ascii="Times New Roman" w:hAnsi="Times New Roman"/>
                <w:sz w:val="28"/>
                <w:szCs w:val="28"/>
                <w:lang w:val="pt-BR"/>
              </w:rPr>
              <w:t xml:space="preserve">    </w:t>
            </w:r>
          </w:p>
          <w:p w:rsidR="008F7064" w:rsidRPr="00020D66" w:rsidRDefault="00041721">
            <w:pPr>
              <w:pStyle w:val="Header"/>
              <w:tabs>
                <w:tab w:val="clear" w:pos="4320"/>
                <w:tab w:val="clear" w:pos="8640"/>
                <w:tab w:val="left" w:pos="5940"/>
              </w:tabs>
              <w:rPr>
                <w:rFonts w:ascii="Times New Roman" w:hAnsi="Times New Roman"/>
                <w:sz w:val="28"/>
                <w:szCs w:val="28"/>
                <w:lang w:val="pt-BR"/>
              </w:rPr>
            </w:pPr>
            <w:r w:rsidRPr="00020D66">
              <w:rPr>
                <w:rFonts w:ascii="Times New Roman" w:hAnsi="Times New Roman"/>
                <w:sz w:val="28"/>
                <w:szCs w:val="28"/>
                <w:lang w:val="pt-BR"/>
              </w:rPr>
              <w:t>Quy ước:   x</w:t>
            </w:r>
            <w:r w:rsidRPr="00020D66">
              <w:rPr>
                <w:rFonts w:ascii="Times New Roman" w:hAnsi="Times New Roman"/>
                <w:sz w:val="28"/>
                <w:szCs w:val="28"/>
                <w:vertAlign w:val="superscript"/>
                <w:lang w:val="pt-BR"/>
              </w:rPr>
              <w:t>1</w:t>
            </w:r>
            <w:r w:rsidRPr="00020D66">
              <w:rPr>
                <w:rFonts w:ascii="Times New Roman" w:hAnsi="Times New Roman"/>
                <w:sz w:val="28"/>
                <w:szCs w:val="28"/>
                <w:lang w:val="pt-BR"/>
              </w:rPr>
              <w:t>=x</w:t>
            </w:r>
          </w:p>
          <w:p w:rsidR="008F7064" w:rsidRPr="00020D66" w:rsidRDefault="00041721">
            <w:pPr>
              <w:pStyle w:val="Header"/>
              <w:tabs>
                <w:tab w:val="clear" w:pos="4320"/>
                <w:tab w:val="clear" w:pos="8640"/>
                <w:tab w:val="left" w:pos="5940"/>
              </w:tabs>
              <w:rPr>
                <w:rFonts w:ascii="Times New Roman" w:hAnsi="Times New Roman"/>
                <w:sz w:val="28"/>
                <w:szCs w:val="28"/>
                <w:lang w:val="fr-FR"/>
              </w:rPr>
            </w:pPr>
            <w:r w:rsidRPr="00020D66">
              <w:rPr>
                <w:rFonts w:ascii="Times New Roman" w:hAnsi="Times New Roman"/>
                <w:sz w:val="28"/>
                <w:szCs w:val="28"/>
                <w:lang w:val="pt-BR"/>
              </w:rPr>
              <w:t xml:space="preserve">                  </w:t>
            </w:r>
            <w:r w:rsidRPr="00020D66">
              <w:rPr>
                <w:rFonts w:ascii="Times New Roman" w:hAnsi="Times New Roman"/>
                <w:sz w:val="28"/>
                <w:szCs w:val="28"/>
                <w:lang w:val="fr-FR"/>
              </w:rPr>
              <w:t>x</w:t>
            </w:r>
            <w:r w:rsidRPr="00020D66">
              <w:rPr>
                <w:rFonts w:ascii="Times New Roman" w:hAnsi="Times New Roman"/>
                <w:sz w:val="28"/>
                <w:szCs w:val="28"/>
                <w:vertAlign w:val="superscript"/>
                <w:lang w:val="fr-FR"/>
              </w:rPr>
              <w:t>0</w:t>
            </w:r>
            <w:r w:rsidRPr="00020D66">
              <w:rPr>
                <w:rFonts w:ascii="Times New Roman" w:hAnsi="Times New Roman"/>
                <w:sz w:val="28"/>
                <w:szCs w:val="28"/>
                <w:lang w:val="fr-FR"/>
              </w:rPr>
              <w:t xml:space="preserve">=1 (x </w:t>
            </w:r>
            <m:oMath>
              <m:r>
                <w:rPr>
                  <w:rFonts w:ascii="Cambria Math" w:hAnsi="Cambria Math"/>
                  <w:sz w:val="28"/>
                  <w:szCs w:val="28"/>
                </w:rPr>
                <m:t>≠</m:t>
              </m:r>
            </m:oMath>
            <w:r w:rsidRPr="00020D66">
              <w:rPr>
                <w:rFonts w:ascii="Times New Roman" w:hAnsi="Times New Roman"/>
                <w:sz w:val="28"/>
                <w:szCs w:val="28"/>
                <w:lang w:val="fr-FR"/>
              </w:rPr>
              <w:t>0)</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Ví dụ 1 (SGK -Tr 17)</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Luyện tập 1:</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a)</w:t>
            </w:r>
          </w:p>
          <w:p w:rsidR="008F7064" w:rsidRPr="00020D66" w:rsidRDefault="00041721">
            <w:pPr>
              <w:tabs>
                <w:tab w:val="left" w:pos="567"/>
                <w:tab w:val="left" w:pos="1134"/>
              </w:tabs>
              <w:spacing w:before="120" w:after="120" w:line="240" w:lineRule="auto"/>
              <w:ind w:right="-1"/>
              <w:rPr>
                <w:rFonts w:ascii="Times New Roman" w:eastAsiaTheme="minorEastAsia" w:hAnsi="Times New Roman" w:cs="Times New Roman"/>
                <w:bCs/>
                <w:sz w:val="28"/>
                <w:szCs w:val="28"/>
              </w:rPr>
            </w:pPr>
            <w:r w:rsidRPr="00020D66">
              <w:rPr>
                <w:rFonts w:ascii="Times New Roman" w:hAnsi="Times New Roman"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4</m:t>
                  </m:r>
                </m:sup>
              </m:sSup>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r>
                <w:rPr>
                  <w:rFonts w:ascii="Cambria Math" w:hAnsi="Cambria Math" w:cs="Times New Roman"/>
                  <w:sz w:val="28"/>
                  <w:szCs w:val="28"/>
                </w:rPr>
                <m:t>=</m:t>
              </m:r>
              <m:f>
                <m:fPr>
                  <m:ctrlPr>
                    <w:rPr>
                      <w:rFonts w:ascii="Cambria Math" w:hAnsi="Cambria Math" w:cs="Times New Roman"/>
                      <w:bCs/>
                      <w:i/>
                      <w:sz w:val="28"/>
                      <w:szCs w:val="28"/>
                    </w:rPr>
                  </m:ctrlPr>
                </m:fPr>
                <m:num>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m:t>
                      </m:r>
                    </m:e>
                  </m:d>
                </m:num>
                <m:den>
                  <m:r>
                    <w:rPr>
                      <w:rFonts w:ascii="Cambria Math" w:hAnsi="Cambria Math" w:cs="Times New Roman"/>
                      <w:sz w:val="28"/>
                      <w:szCs w:val="28"/>
                    </w:rPr>
                    <m:t>5.5.5.5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256</m:t>
                  </m:r>
                </m:num>
                <m:den>
                  <m:r>
                    <w:rPr>
                      <w:rFonts w:ascii="Cambria Math" w:hAnsi="Cambria Math" w:cs="Times New Roman"/>
                      <w:sz w:val="28"/>
                      <w:szCs w:val="28"/>
                    </w:rPr>
                    <m:t>625</m:t>
                  </m:r>
                </m:den>
              </m:f>
            </m:oMath>
          </w:p>
          <w:p w:rsidR="008F7064" w:rsidRPr="00020D66" w:rsidRDefault="00041721">
            <w:pPr>
              <w:tabs>
                <w:tab w:val="left" w:pos="567"/>
                <w:tab w:val="left" w:pos="1134"/>
              </w:tabs>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b) (0,7)</w:t>
            </w:r>
            <w:r w:rsidRPr="00020D66">
              <w:rPr>
                <w:rFonts w:ascii="Times New Roman" w:eastAsiaTheme="minorEastAsia" w:hAnsi="Times New Roman" w:cs="Times New Roman"/>
                <w:bCs/>
                <w:sz w:val="28"/>
                <w:szCs w:val="28"/>
                <w:vertAlign w:val="superscript"/>
              </w:rPr>
              <w:t>3</w:t>
            </w:r>
            <w:r w:rsidRPr="00020D66">
              <w:rPr>
                <w:rFonts w:ascii="Times New Roman" w:eastAsiaTheme="minorEastAsia" w:hAnsi="Times New Roman" w:cs="Times New Roman"/>
                <w:bCs/>
                <w:sz w:val="28"/>
                <w:szCs w:val="28"/>
              </w:rPr>
              <w:t xml:space="preserve"> = (0,7).(0,7).(0,7) = 0,343.</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Ví dụ 2 (SGK – Tr 17)</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Chú ý: </w:t>
            </w:r>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b/>
                <w:sz w:val="28"/>
                <w:szCs w:val="28"/>
              </w:rPr>
              <w:t xml:space="preserve">+ </w:t>
            </w:r>
            <m:oMath>
              <m:sSup>
                <m:sSupPr>
                  <m:ctrlPr>
                    <w:rPr>
                      <w:rFonts w:ascii="Cambria Math" w:hAnsi="Cambria Math" w:cs="Times New Roman"/>
                      <w:b/>
                      <w:i/>
                      <w:sz w:val="28"/>
                      <w:szCs w:val="28"/>
                    </w:rPr>
                  </m:ctrlPr>
                </m:sSupPr>
                <m:e>
                  <m:d>
                    <m:dPr>
                      <m:ctrlPr>
                        <w:rPr>
                          <w:rFonts w:ascii="Cambria Math" w:hAnsi="Cambria Math" w:cs="Times New Roman"/>
                          <w:b/>
                          <w:i/>
                          <w:sz w:val="28"/>
                          <w:szCs w:val="28"/>
                        </w:rPr>
                      </m:ctrlPr>
                    </m:dPr>
                    <m:e>
                      <m:r>
                        <m:rPr>
                          <m:sty m:val="bi"/>
                        </m:rPr>
                        <w:rPr>
                          <w:rFonts w:ascii="Cambria Math" w:hAnsi="Cambria Math" w:cs="Times New Roman"/>
                          <w:sz w:val="28"/>
                          <w:szCs w:val="28"/>
                        </w:rPr>
                        <m:t>x⋅y</m:t>
                      </m:r>
                    </m:e>
                  </m:d>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n</m:t>
                  </m:r>
                </m:sup>
              </m:sSup>
            </m:oMath>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lastRenderedPageBreak/>
              <w:t xml:space="preserve">+ </w:t>
            </w:r>
            <m:oMath>
              <m:sSup>
                <m:sSupPr>
                  <m:ctrlPr>
                    <w:rPr>
                      <w:rFonts w:ascii="Cambria Math" w:hAnsi="Cambria Math" w:cs="Times New Roman"/>
                      <w:i/>
                      <w:sz w:val="28"/>
                      <w:szCs w:val="28"/>
                      <w:lang w:val="nl-NL"/>
                    </w:rPr>
                  </m:ctrlPr>
                </m:sSupPr>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x</m:t>
                          </m:r>
                        </m:num>
                        <m:den>
                          <m:r>
                            <w:rPr>
                              <w:rFonts w:ascii="Cambria Math" w:hAnsi="Cambria Math" w:cs="Times New Roman"/>
                              <w:sz w:val="28"/>
                              <w:szCs w:val="28"/>
                              <w:lang w:val="nl-NL"/>
                            </w:rPr>
                            <m:t>y</m:t>
                          </m:r>
                        </m:den>
                      </m:f>
                    </m:e>
                  </m:d>
                </m:e>
                <m:sup>
                  <m:r>
                    <w:rPr>
                      <w:rFonts w:ascii="Cambria Math" w:hAnsi="Cambria Math" w:cs="Times New Roman"/>
                      <w:sz w:val="28"/>
                      <w:szCs w:val="28"/>
                      <w:lang w:val="nl-NL"/>
                    </w:rPr>
                    <m:t>n</m:t>
                  </m:r>
                </m:sup>
              </m:sSup>
              <m:r>
                <w:rPr>
                  <w:rFonts w:ascii="Cambria Math" w:hAnsi="Cambria Math" w:cs="Times New Roman"/>
                  <w:sz w:val="28"/>
                  <w:szCs w:val="28"/>
                  <w:lang w:val="nl-NL"/>
                </w:rPr>
                <m:t>=</m:t>
              </m:r>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num>
                <m:den>
                  <m:sSup>
                    <m:sSupPr>
                      <m:ctrlPr>
                        <w:rPr>
                          <w:rFonts w:ascii="Cambria Math" w:hAnsi="Cambria Math" w:cs="Times New Roman"/>
                          <w:i/>
                          <w:sz w:val="28"/>
                          <w:szCs w:val="28"/>
                          <w:lang w:val="nl-NL"/>
                        </w:rPr>
                      </m:ctrlPr>
                    </m:sSupPr>
                    <m:e>
                      <m:r>
                        <w:rPr>
                          <w:rFonts w:ascii="Cambria Math" w:hAnsi="Cambria Math" w:cs="Times New Roman"/>
                          <w:sz w:val="28"/>
                          <w:szCs w:val="28"/>
                          <w:lang w:val="nl-NL"/>
                        </w:rPr>
                        <m:t>y</m:t>
                      </m:r>
                    </m:e>
                    <m:sup>
                      <m:r>
                        <w:rPr>
                          <w:rFonts w:ascii="Cambria Math" w:hAnsi="Cambria Math" w:cs="Times New Roman"/>
                          <w:sz w:val="28"/>
                          <w:szCs w:val="28"/>
                          <w:lang w:val="nl-NL"/>
                        </w:rPr>
                        <m:t>n</m:t>
                      </m:r>
                    </m:sup>
                  </m:sSup>
                </m:den>
              </m:f>
              <m:d>
                <m:dPr>
                  <m:ctrlPr>
                    <w:rPr>
                      <w:rFonts w:ascii="Cambria Math" w:hAnsi="Cambria Math" w:cs="Times New Roman"/>
                      <w:i/>
                      <w:sz w:val="28"/>
                      <w:szCs w:val="28"/>
                      <w:lang w:val="nl-NL"/>
                    </w:rPr>
                  </m:ctrlPr>
                </m:dPr>
                <m:e>
                  <m:r>
                    <w:rPr>
                      <w:rFonts w:ascii="Cambria Math" w:hAnsi="Cambria Math" w:cs="Times New Roman"/>
                      <w:sz w:val="28"/>
                      <w:szCs w:val="28"/>
                      <w:lang w:val="nl-NL"/>
                    </w:rPr>
                    <m:t>y≠0</m:t>
                  </m:r>
                </m:e>
              </m:d>
            </m:oMath>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Luyện tập 2:</w:t>
            </w:r>
          </w:p>
          <w:p w:rsidR="008F7064" w:rsidRPr="00020D66" w:rsidRDefault="00041721">
            <w:pPr>
              <w:tabs>
                <w:tab w:val="left" w:pos="567"/>
                <w:tab w:val="left" w:pos="1134"/>
              </w:tabs>
              <w:spacing w:before="120" w:after="120" w:line="240" w:lineRule="auto"/>
              <w:ind w:right="-1"/>
              <w:rPr>
                <w:rFonts w:ascii="Times New Roman" w:eastAsiaTheme="minorEastAsia" w:hAnsi="Times New Roman" w:cs="Times New Roman"/>
                <w:bCs/>
                <w:sz w:val="28"/>
                <w:szCs w:val="28"/>
              </w:rPr>
            </w:pPr>
            <w:r w:rsidRPr="00020D66">
              <w:rPr>
                <w:rFonts w:ascii="Times New Roman" w:hAnsi="Times New Roman" w:cs="Times New Roman"/>
                <w:bCs/>
                <w:sz w:val="28"/>
                <w:szCs w:val="28"/>
              </w:rPr>
              <w:t xml:space="preserve">a)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10</m:t>
                          </m:r>
                        </m:den>
                      </m:f>
                    </m:e>
                  </m:d>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num>
                <m:den>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oMath>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eastAsiaTheme="minorEastAsia" w:hAnsi="Times New Roman" w:cs="Times New Roman"/>
                <w:bCs/>
                <w:sz w:val="28"/>
                <w:szCs w:val="28"/>
              </w:rPr>
              <w:t>b) (-125)</w:t>
            </w:r>
            <w:r w:rsidRPr="00020D66">
              <w:rPr>
                <w:rFonts w:ascii="Times New Roman" w:eastAsiaTheme="minorEastAsia" w:hAnsi="Times New Roman" w:cs="Times New Roman"/>
                <w:bCs/>
                <w:sz w:val="28"/>
                <w:szCs w:val="28"/>
                <w:vertAlign w:val="superscript"/>
              </w:rPr>
              <w:t>3:</w:t>
            </w:r>
            <w:r w:rsidRPr="00020D66">
              <w:rPr>
                <w:rFonts w:ascii="Times New Roman" w:hAnsi="Times New Roman" w:cs="Times New Roman"/>
                <w:bCs/>
                <w:sz w:val="28"/>
                <w:szCs w:val="28"/>
              </w:rPr>
              <w:t xml:space="preserve"> 25</w:t>
            </w:r>
            <w:r w:rsidRPr="00020D66">
              <w:rPr>
                <w:rFonts w:ascii="Times New Roman" w:hAnsi="Times New Roman" w:cs="Times New Roman"/>
                <w:bCs/>
                <w:sz w:val="28"/>
                <w:szCs w:val="28"/>
                <w:vertAlign w:val="superscript"/>
              </w:rPr>
              <w:t>3</w:t>
            </w:r>
            <w:r w:rsidRPr="00020D66">
              <w:rPr>
                <w:rFonts w:ascii="Times New Roman" w:hAnsi="Times New Roman" w:cs="Times New Roman"/>
                <w:bCs/>
                <w:sz w:val="28"/>
                <w:szCs w:val="28"/>
              </w:rPr>
              <w:t xml:space="preserve"> = (-125: 25)</w:t>
            </w:r>
            <w:r w:rsidRPr="00020D66">
              <w:rPr>
                <w:rFonts w:ascii="Times New Roman" w:hAnsi="Times New Roman" w:cs="Times New Roman"/>
                <w:bCs/>
                <w:sz w:val="28"/>
                <w:szCs w:val="28"/>
                <w:vertAlign w:val="superscript"/>
              </w:rPr>
              <w:t>3</w:t>
            </w:r>
            <w:r w:rsidRPr="00020D66">
              <w:rPr>
                <w:rFonts w:ascii="Times New Roman" w:hAnsi="Times New Roman" w:cs="Times New Roman"/>
                <w:bCs/>
                <w:sz w:val="28"/>
                <w:szCs w:val="28"/>
              </w:rPr>
              <w:t xml:space="preserve"> = (-5)</w:t>
            </w:r>
            <w:r w:rsidRPr="00020D66">
              <w:rPr>
                <w:rFonts w:ascii="Times New Roman" w:hAnsi="Times New Roman" w:cs="Times New Roman"/>
                <w:bCs/>
                <w:sz w:val="28"/>
                <w:szCs w:val="28"/>
                <w:vertAlign w:val="superscript"/>
              </w:rPr>
              <w:t>3</w:t>
            </w:r>
            <w:r w:rsidRPr="00020D66">
              <w:rPr>
                <w:rFonts w:ascii="Times New Roman" w:hAnsi="Times New Roman" w:cs="Times New Roman"/>
                <w:bCs/>
                <w:sz w:val="28"/>
                <w:szCs w:val="28"/>
              </w:rPr>
              <w:t xml:space="preserve"> = - 125</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c) (0,08)</w:t>
            </w:r>
            <w:r w:rsidRPr="00020D66">
              <w:rPr>
                <w:rFonts w:ascii="Times New Roman" w:hAnsi="Times New Roman" w:cs="Times New Roman"/>
                <w:bCs/>
                <w:sz w:val="28"/>
                <w:szCs w:val="28"/>
                <w:vertAlign w:val="superscript"/>
              </w:rPr>
              <w:t>3</w:t>
            </w:r>
            <w:r w:rsidRPr="00020D66">
              <w:rPr>
                <w:rFonts w:ascii="Times New Roman" w:hAnsi="Times New Roman" w:cs="Times New Roman"/>
                <w:bCs/>
                <w:sz w:val="28"/>
                <w:szCs w:val="28"/>
              </w:rPr>
              <w:t>.10</w:t>
            </w:r>
            <w:r w:rsidRPr="00020D66">
              <w:rPr>
                <w:rFonts w:ascii="Times New Roman" w:hAnsi="Times New Roman" w:cs="Times New Roman"/>
                <w:bCs/>
                <w:sz w:val="28"/>
                <w:szCs w:val="28"/>
                <w:vertAlign w:val="superscript"/>
              </w:rPr>
              <w:t>3</w:t>
            </w:r>
            <w:r w:rsidRPr="00020D66">
              <w:rPr>
                <w:rFonts w:ascii="Times New Roman" w:hAnsi="Times New Roman" w:cs="Times New Roman"/>
                <w:bCs/>
                <w:sz w:val="28"/>
                <w:szCs w:val="28"/>
              </w:rPr>
              <w:t xml:space="preserve"> </w:t>
            </w:r>
          </w:p>
          <w:p w:rsidR="008F7064" w:rsidRPr="00020D66" w:rsidRDefault="00041721">
            <w:pPr>
              <w:tabs>
                <w:tab w:val="left" w:pos="567"/>
                <w:tab w:val="left" w:pos="1134"/>
              </w:tabs>
              <w:spacing w:before="120" w:after="120" w:line="240" w:lineRule="auto"/>
              <w:ind w:right="-1"/>
              <w:rPr>
                <w:rFonts w:ascii="Times New Roman" w:eastAsiaTheme="minorEastAsia" w:hAnsi="Times New Roman" w:cs="Times New Roman"/>
                <w:bCs/>
                <w:sz w:val="28"/>
                <w:szCs w:val="28"/>
              </w:rPr>
            </w:pPr>
            <w:r w:rsidRPr="00020D66">
              <w:rPr>
                <w:rFonts w:ascii="Times New Roman" w:hAnsi="Times New Roman"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r>
                        <w:rPr>
                          <w:rFonts w:ascii="Cambria Math" w:hAnsi="Cambria Math" w:cs="Times New Roman"/>
                          <w:sz w:val="28"/>
                          <w:szCs w:val="28"/>
                        </w:rPr>
                        <m:t>⋅10</m:t>
                      </m:r>
                    </m:e>
                  </m:d>
                </m:e>
                <m:sup>
                  <m:r>
                    <w:rPr>
                      <w:rFonts w:ascii="Cambria Math" w:hAnsi="Cambria Math" w:cs="Times New Roman"/>
                      <w:sz w:val="28"/>
                      <w:szCs w:val="28"/>
                    </w:rPr>
                    <m:t>3</m:t>
                  </m:r>
                </m:sup>
              </m:sSup>
            </m:oMath>
          </w:p>
          <w:p w:rsidR="008F7064" w:rsidRPr="00020D66" w:rsidRDefault="00041721">
            <w:pPr>
              <w:tabs>
                <w:tab w:val="left" w:pos="567"/>
                <w:tab w:val="left" w:pos="1134"/>
              </w:tabs>
              <w:spacing w:before="120" w:after="120" w:line="24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20</m:t>
                      </m:r>
                    </m:e>
                    <m:sup>
                      <m:r>
                        <w:rPr>
                          <w:rFonts w:ascii="Cambria Math" w:hAnsi="Cambria Math" w:cs="Times New Roman"/>
                          <w:sz w:val="28"/>
                          <w:szCs w:val="28"/>
                        </w:rPr>
                        <m:t>3</m:t>
                      </m:r>
                    </m:sup>
                  </m:sSup>
                </m:num>
                <m:den>
                  <m:sSup>
                    <m:sSupPr>
                      <m:ctrlPr>
                        <w:rPr>
                          <w:rFonts w:ascii="Cambria Math" w:hAnsi="Cambria Math" w:cs="Times New Roman"/>
                          <w:bCs/>
                          <w:i/>
                          <w:sz w:val="28"/>
                          <w:szCs w:val="28"/>
                        </w:rPr>
                      </m:ctrlPr>
                    </m:sSupPr>
                    <m:e>
                      <m:r>
                        <w:rPr>
                          <w:rFonts w:ascii="Cambria Math" w:hAnsi="Cambria Math" w:cs="Times New Roman"/>
                          <w:sz w:val="28"/>
                          <w:szCs w:val="28"/>
                        </w:rPr>
                        <m:t>25</m:t>
                      </m:r>
                    </m:e>
                    <m:sup>
                      <m:r>
                        <w:rPr>
                          <w:rFonts w:ascii="Cambria Math" w:hAnsi="Cambria Math" w:cs="Times New Roman"/>
                          <w:sz w:val="28"/>
                          <w:szCs w:val="28"/>
                        </w:rPr>
                        <m:t>3</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3</m:t>
                  </m:r>
                </m:sup>
              </m:sSup>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64</m:t>
                  </m:r>
                </m:num>
                <m:den>
                  <m:r>
                    <w:rPr>
                      <w:rFonts w:ascii="Cambria Math" w:hAnsi="Cambria Math" w:cs="Times New Roman"/>
                      <w:sz w:val="28"/>
                      <w:szCs w:val="28"/>
                    </w:rPr>
                    <m:t>125</m:t>
                  </m:r>
                </m:den>
              </m:f>
            </m:oMath>
            <w:r w:rsidRPr="00020D66">
              <w:rPr>
                <w:rFonts w:ascii="Times New Roman" w:eastAsiaTheme="minorEastAsia" w:hAnsi="Times New Roman" w:cs="Times New Roman"/>
                <w:bCs/>
                <w:sz w:val="28"/>
                <w:szCs w:val="28"/>
              </w:rPr>
              <w:t>.</w:t>
            </w:r>
          </w:p>
          <w:p w:rsidR="008F7064" w:rsidRPr="00020D66" w:rsidRDefault="00041721">
            <w:pPr>
              <w:tabs>
                <w:tab w:val="left" w:pos="567"/>
                <w:tab w:val="left" w:pos="1134"/>
              </w:tabs>
              <w:spacing w:before="120" w:after="120" w:line="240" w:lineRule="auto"/>
              <w:ind w:right="-1"/>
              <w:rPr>
                <w:rFonts w:ascii="Times New Roman" w:eastAsiaTheme="minorEastAsia" w:hAnsi="Times New Roman" w:cs="Times New Roman"/>
                <w:b/>
                <w:sz w:val="28"/>
                <w:szCs w:val="28"/>
              </w:rPr>
            </w:pPr>
            <w:r w:rsidRPr="00020D66">
              <w:rPr>
                <w:rFonts w:ascii="Times New Roman" w:eastAsiaTheme="minorEastAsia" w:hAnsi="Times New Roman" w:cs="Times New Roman"/>
                <w:b/>
                <w:sz w:val="28"/>
                <w:szCs w:val="28"/>
              </w:rPr>
              <w:t>Vận dụng:</w:t>
            </w:r>
          </w:p>
          <w:p w:rsidR="008F7064" w:rsidRPr="00020D66" w:rsidRDefault="00041721">
            <w:pPr>
              <w:tabs>
                <w:tab w:val="left" w:pos="567"/>
                <w:tab w:val="left" w:pos="1134"/>
              </w:tabs>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Lượng nước trên Trái Đất là:</w:t>
            </w:r>
          </w:p>
          <w:p w:rsidR="008F7064" w:rsidRPr="00020D66" w:rsidRDefault="00041721">
            <w:pPr>
              <w:tabs>
                <w:tab w:val="left" w:pos="567"/>
                <w:tab w:val="left" w:pos="1134"/>
              </w:tabs>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1111,34</w:t>
            </w:r>
            <w:r w:rsidRPr="00020D66">
              <w:rPr>
                <w:rFonts w:ascii="Times New Roman" w:eastAsiaTheme="minorEastAsia" w:hAnsi="Times New Roman" w:cs="Times New Roman"/>
                <w:bCs/>
                <w:sz w:val="28"/>
                <w:szCs w:val="28"/>
                <w:vertAlign w:val="superscript"/>
              </w:rPr>
              <w:t>3</w:t>
            </w:r>
            <w:r w:rsidRPr="00020D66">
              <w:rPr>
                <w:rFonts w:ascii="Times New Roman" w:eastAsiaTheme="minorEastAsia" w:hAnsi="Times New Roman" w:cs="Times New Roman"/>
                <w:bCs/>
                <w:sz w:val="28"/>
                <w:szCs w:val="28"/>
              </w:rPr>
              <w:t xml:space="preserve"> </w:t>
            </w:r>
            <m:oMath>
              <m:r>
                <w:rPr>
                  <w:rFonts w:ascii="Cambria Math" w:eastAsiaTheme="minorEastAsia" w:hAnsi="Cambria Math" w:cs="Times New Roman"/>
                  <w:sz w:val="28"/>
                  <w:szCs w:val="28"/>
                </w:rPr>
                <m:t>≈</m:t>
              </m:r>
            </m:oMath>
            <w:r w:rsidRPr="00020D66">
              <w:rPr>
                <w:rFonts w:ascii="Times New Roman" w:eastAsiaTheme="minorEastAsia" w:hAnsi="Times New Roman" w:cs="Times New Roman"/>
                <w:bCs/>
                <w:sz w:val="28"/>
                <w:szCs w:val="28"/>
              </w:rPr>
              <w:t xml:space="preserve"> 1 372 590 024 km</w:t>
            </w:r>
            <w:r w:rsidRPr="00020D66">
              <w:rPr>
                <w:rFonts w:ascii="Times New Roman" w:eastAsiaTheme="minorEastAsia" w:hAnsi="Times New Roman" w:cs="Times New Roman"/>
                <w:bCs/>
                <w:sz w:val="28"/>
                <w:szCs w:val="28"/>
                <w:vertAlign w:val="superscript"/>
              </w:rPr>
              <w:t>3</w:t>
            </w:r>
            <w:r w:rsidRPr="00020D66">
              <w:rPr>
                <w:rFonts w:ascii="Times New Roman" w:eastAsiaTheme="minorEastAsia" w:hAnsi="Times New Roman" w:cs="Times New Roman"/>
                <w:bCs/>
                <w:sz w:val="28"/>
                <w:szCs w:val="28"/>
              </w:rPr>
              <w:t>.</w:t>
            </w:r>
          </w:p>
          <w:p w:rsidR="008F7064" w:rsidRPr="00020D66" w:rsidRDefault="008F7064">
            <w:pPr>
              <w:tabs>
                <w:tab w:val="left" w:pos="567"/>
                <w:tab w:val="left" w:pos="1134"/>
              </w:tabs>
              <w:spacing w:before="120" w:after="12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120" w:line="240" w:lineRule="auto"/>
              <w:ind w:right="-1"/>
              <w:rPr>
                <w:rFonts w:ascii="Times New Roman" w:hAnsi="Times New Roman" w:cs="Times New Roman"/>
                <w:b/>
                <w:sz w:val="28"/>
                <w:szCs w:val="28"/>
              </w:rPr>
            </w:pPr>
          </w:p>
        </w:tc>
      </w:tr>
    </w:tbl>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lastRenderedPageBreak/>
        <w:t>Hoạt động 2: Nhân và chia hai lũy thừa cùng cơ số</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spacing w:line="240" w:lineRule="auto"/>
        <w:ind w:right="-1"/>
        <w:rPr>
          <w:rFonts w:cs="Times New Roman"/>
          <w:sz w:val="28"/>
          <w:szCs w:val="28"/>
        </w:rPr>
      </w:pPr>
      <w:r w:rsidRPr="00020D66">
        <w:rPr>
          <w:rFonts w:cs="Times New Roman"/>
          <w:sz w:val="28"/>
          <w:szCs w:val="28"/>
        </w:rPr>
        <w:t>- Hình thành cách tính nhân, chia hai lũy thừa cùng cơ số.</w:t>
      </w:r>
    </w:p>
    <w:p w:rsidR="008F7064" w:rsidRPr="00020D66" w:rsidRDefault="00041721">
      <w:pPr>
        <w:spacing w:line="240" w:lineRule="auto"/>
        <w:ind w:right="-1"/>
        <w:rPr>
          <w:rFonts w:cs="Times New Roman"/>
          <w:sz w:val="28"/>
          <w:szCs w:val="28"/>
        </w:rPr>
      </w:pPr>
      <w:r w:rsidRPr="00020D66">
        <w:rPr>
          <w:rFonts w:cs="Times New Roman"/>
          <w:sz w:val="28"/>
          <w:szCs w:val="28"/>
        </w:rPr>
        <w:t>- Áp dụng phép tính nhân và chia hai lũy thừa cùng cơ số trong bài tập.</w:t>
      </w:r>
    </w:p>
    <w:p w:rsidR="008F7064" w:rsidRPr="00020D66" w:rsidRDefault="00041721">
      <w:pPr>
        <w:pStyle w:val="NoSpacing"/>
        <w:spacing w:line="240" w:lineRule="auto"/>
        <w:ind w:right="-1"/>
        <w:rPr>
          <w:b/>
          <w:szCs w:val="28"/>
          <w:lang w:val="nl-NL"/>
        </w:rPr>
      </w:pPr>
      <w:r w:rsidRPr="00020D66">
        <w:rPr>
          <w:b/>
          <w:szCs w:val="28"/>
          <w:lang w:val="nl-NL"/>
        </w:rPr>
        <w:t xml:space="preserve">b) Nội dung: </w:t>
      </w:r>
      <w:r w:rsidRPr="00020D66">
        <w:rPr>
          <w:szCs w:val="28"/>
          <w:lang w:val="nl-NL"/>
        </w:rPr>
        <w:t>HS quan sát SGK, thực hiện yêu cầu để tìm hiểu nội dung kiến thức.</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trả lời được câu hỏi về nhân chia hai lũy thừa, áp dụng làm Luyện tập 3.</w:t>
      </w:r>
    </w:p>
    <w:p w:rsidR="008F7064" w:rsidRPr="00020D66" w:rsidRDefault="00041721">
      <w:pPr>
        <w:tabs>
          <w:tab w:val="left" w:pos="567"/>
          <w:tab w:val="left" w:pos="1134"/>
        </w:tabs>
        <w:spacing w:before="120" w:line="240" w:lineRule="auto"/>
        <w:ind w:right="-1"/>
        <w:rPr>
          <w:rFonts w:cs="Times New Roman"/>
          <w:b/>
          <w:sz w:val="28"/>
          <w:szCs w:val="28"/>
        </w:rPr>
      </w:pPr>
      <w:r w:rsidRPr="00020D66">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8F7064" w:rsidRPr="00020D66">
        <w:tc>
          <w:tcPr>
            <w:tcW w:w="4644" w:type="dxa"/>
          </w:tcPr>
          <w:p w:rsidR="008F7064" w:rsidRPr="00020D66" w:rsidRDefault="00041721">
            <w:pPr>
              <w:tabs>
                <w:tab w:val="left" w:pos="495"/>
              </w:tabs>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lastRenderedPageBreak/>
              <w:t>HOẠT ĐỘNG CỦA GV VÀ HS</w:t>
            </w:r>
          </w:p>
        </w:tc>
        <w:tc>
          <w:tcPr>
            <w:tcW w:w="4962" w:type="dxa"/>
          </w:tcPr>
          <w:p w:rsidR="008F7064" w:rsidRPr="00020D66" w:rsidRDefault="00041721">
            <w:pPr>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SẢN PHẨM DỰ KIẾN</w:t>
            </w:r>
          </w:p>
        </w:tc>
      </w:tr>
      <w:tr w:rsidR="008F7064" w:rsidRPr="00020D66">
        <w:tc>
          <w:tcPr>
            <w:tcW w:w="4644"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b/>
                <w:sz w:val="28"/>
                <w:szCs w:val="28"/>
              </w:rPr>
            </w:pPr>
            <w:r w:rsidRPr="00020D66">
              <w:rPr>
                <w:rFonts w:ascii="Times New Roman" w:hAnsi="Times New Roman" w:cs="Times New Roman"/>
                <w:sz w:val="28"/>
                <w:szCs w:val="28"/>
              </w:rPr>
              <w:t xml:space="preserve">- GV yêu cầu HS thảo luận nhóm đôi, hoàn thành </w:t>
            </w:r>
            <w:r w:rsidRPr="00020D66">
              <w:rPr>
                <w:rFonts w:ascii="Times New Roman" w:hAnsi="Times New Roman" w:cs="Times New Roman"/>
                <w:b/>
                <w:sz w:val="28"/>
                <w:szCs w:val="28"/>
              </w:rPr>
              <w:t>HĐ 4.</w:t>
            </w:r>
          </w:p>
          <w:p w:rsidR="008F7064" w:rsidRPr="00020D66" w:rsidRDefault="008F7064">
            <w:pPr>
              <w:spacing w:after="0" w:line="240" w:lineRule="auto"/>
              <w:ind w:right="-1"/>
              <w:rPr>
                <w:rFonts w:ascii="Times New Roman" w:hAnsi="Times New Roman" w:cs="Times New Roman"/>
                <w:b/>
                <w:sz w:val="28"/>
                <w:szCs w:val="28"/>
              </w:rPr>
            </w:pPr>
          </w:p>
          <w:p w:rsidR="008F7064" w:rsidRPr="00020D66" w:rsidRDefault="008F7064">
            <w:pPr>
              <w:spacing w:after="0" w:line="240" w:lineRule="auto"/>
              <w:ind w:right="-1"/>
              <w:rPr>
                <w:rFonts w:ascii="Times New Roman" w:hAnsi="Times New Roman" w:cs="Times New Roman"/>
                <w:b/>
                <w:sz w:val="28"/>
                <w:szCs w:val="28"/>
              </w:rPr>
            </w:pPr>
          </w:p>
          <w:p w:rsidR="008F7064" w:rsidRPr="00020D66" w:rsidRDefault="008F7064">
            <w:pPr>
              <w:spacing w:after="0" w:line="240" w:lineRule="auto"/>
              <w:ind w:right="-1"/>
              <w:rPr>
                <w:rFonts w:ascii="Times New Roman" w:hAnsi="Times New Roman" w:cs="Times New Roman"/>
                <w:b/>
                <w:sz w:val="28"/>
                <w:szCs w:val="28"/>
              </w:rPr>
            </w:pP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Từ đó rút ra tính chất về nhân và chia hai lũy thừa cùng cơ số.</w:t>
            </w:r>
          </w:p>
          <w:p w:rsidR="008F7064" w:rsidRPr="00020D66" w:rsidRDefault="008F7064">
            <w:pPr>
              <w:spacing w:after="0" w:line="240" w:lineRule="auto"/>
              <w:ind w:right="-1"/>
              <w:rPr>
                <w:rFonts w:ascii="Times New Roman" w:hAnsi="Times New Roman" w:cs="Times New Roman"/>
                <w:sz w:val="28"/>
                <w:szCs w:val="28"/>
              </w:rPr>
            </w:pP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cho HS đọc </w:t>
            </w:r>
            <w:r w:rsidRPr="00020D66">
              <w:rPr>
                <w:rFonts w:ascii="Times New Roman" w:hAnsi="Times New Roman" w:cs="Times New Roman"/>
                <w:b/>
                <w:bCs/>
                <w:sz w:val="28"/>
                <w:szCs w:val="28"/>
              </w:rPr>
              <w:t>Ví dụ 3</w:t>
            </w:r>
            <w:r w:rsidRPr="00020D66">
              <w:rPr>
                <w:rFonts w:ascii="Times New Roman" w:hAnsi="Times New Roman" w:cs="Times New Roman"/>
                <w:sz w:val="28"/>
                <w:szCs w:val="28"/>
              </w:rPr>
              <w:t>, nêu cách tính. GV trình bày mẫu.</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HS áp dụng làm </w:t>
            </w:r>
            <w:r w:rsidRPr="00020D66">
              <w:rPr>
                <w:rFonts w:ascii="Times New Roman" w:hAnsi="Times New Roman" w:cs="Times New Roman"/>
                <w:b/>
                <w:bCs/>
                <w:sz w:val="28"/>
                <w:szCs w:val="28"/>
              </w:rPr>
              <w:t xml:space="preserve">Luyện tập 3.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theo dõi SGK, chú ý nghe, tiếp nhận kiến thức, hoàn thành các yêu cầu.</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làm nhóm đôi HĐ 4.</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đọc Ví dụ 3,</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hoạt động cá nhân trả lời câu hỏi của GV và làm Luyện tập 3.</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quan sát và trợ giúp HS. </w:t>
            </w:r>
          </w:p>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 </w:t>
            </w:r>
            <w:r w:rsidRPr="00020D66">
              <w:rPr>
                <w:rFonts w:ascii="Times New Roman" w:hAnsi="Times New Roman" w:cs="Times New Roman"/>
                <w:bCs/>
                <w:sz w:val="28"/>
                <w:szCs w:val="28"/>
              </w:rPr>
              <w:t>Đại diện nhóm trình bày HĐ 4.</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giơ tay phát biểu, lên bảng trình bày.</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pStyle w:val="NoSpacing"/>
              <w:spacing w:line="240" w:lineRule="auto"/>
              <w:ind w:right="-1"/>
              <w:rPr>
                <w:rFonts w:ascii="Times New Roman" w:hAnsi="Times New Roman"/>
                <w:b/>
                <w:szCs w:val="28"/>
              </w:rPr>
            </w:pPr>
            <w:r w:rsidRPr="00020D66">
              <w:rPr>
                <w:rFonts w:ascii="Times New Roman" w:hAnsi="Times New Roman"/>
                <w:b/>
                <w:szCs w:val="28"/>
              </w:rPr>
              <w:t xml:space="preserve">Bước 4: Kết luận, nhận định: </w:t>
            </w:r>
          </w:p>
          <w:p w:rsidR="008F7064" w:rsidRPr="00020D66" w:rsidRDefault="00041721">
            <w:pPr>
              <w:pStyle w:val="NoSpacing"/>
              <w:spacing w:line="240" w:lineRule="auto"/>
              <w:ind w:right="-1"/>
              <w:rPr>
                <w:rFonts w:ascii="Times New Roman" w:hAnsi="Times New Roman"/>
                <w:szCs w:val="28"/>
              </w:rPr>
            </w:pPr>
            <w:r w:rsidRPr="00020D66">
              <w:rPr>
                <w:rFonts w:ascii="Times New Roman" w:hAnsi="Times New Roman"/>
                <w:szCs w:val="28"/>
              </w:rPr>
              <w:t>GV tổng quát lại kiến thức.</w:t>
            </w:r>
          </w:p>
        </w:tc>
        <w:tc>
          <w:tcPr>
            <w:tcW w:w="4962" w:type="dxa"/>
          </w:tcPr>
          <w:p w:rsidR="008F7064" w:rsidRPr="00020D66" w:rsidRDefault="00041721">
            <w:pPr>
              <w:spacing w:after="0" w:line="240" w:lineRule="auto"/>
              <w:ind w:right="-1"/>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t>2. Nhân và chia hai lũy thừa cùng cơ số</w:t>
            </w:r>
          </w:p>
          <w:p w:rsidR="008F7064" w:rsidRPr="00020D66" w:rsidRDefault="00041721">
            <w:pPr>
              <w:spacing w:after="0" w:line="240" w:lineRule="auto"/>
              <w:ind w:right="-1"/>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t>HĐ 4:</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a) (-3)</w:t>
            </w:r>
            <w:r w:rsidRPr="00020D66">
              <w:rPr>
                <w:rFonts w:ascii="Times New Roman" w:hAnsi="Times New Roman" w:cs="Times New Roman"/>
                <w:sz w:val="28"/>
                <w:szCs w:val="28"/>
                <w:vertAlign w:val="superscript"/>
                <w:lang w:val="nl-NL"/>
              </w:rPr>
              <w:t>2</w:t>
            </w:r>
            <w:r w:rsidRPr="00020D66">
              <w:rPr>
                <w:rFonts w:ascii="Times New Roman" w:hAnsi="Times New Roman" w:cs="Times New Roman"/>
                <w:sz w:val="28"/>
                <w:szCs w:val="28"/>
                <w:lang w:val="nl-NL"/>
              </w:rPr>
              <w:t>.(-3)</w:t>
            </w:r>
            <w:r w:rsidRPr="00020D66">
              <w:rPr>
                <w:rFonts w:ascii="Times New Roman" w:hAnsi="Times New Roman" w:cs="Times New Roman"/>
                <w:sz w:val="28"/>
                <w:szCs w:val="28"/>
                <w:vertAlign w:val="superscript"/>
                <w:lang w:val="nl-NL"/>
              </w:rPr>
              <w:t>4</w:t>
            </w:r>
            <w:r w:rsidRPr="00020D66">
              <w:rPr>
                <w:rFonts w:ascii="Times New Roman" w:hAnsi="Times New Roman" w:cs="Times New Roman"/>
                <w:sz w:val="28"/>
                <w:szCs w:val="28"/>
                <w:lang w:val="nl-NL"/>
              </w:rPr>
              <w:t xml:space="preserve"> = 9. 81 = 729</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(-3)</w:t>
            </w:r>
            <w:r w:rsidRPr="00020D66">
              <w:rPr>
                <w:rFonts w:ascii="Times New Roman" w:hAnsi="Times New Roman" w:cs="Times New Roman"/>
                <w:sz w:val="28"/>
                <w:szCs w:val="28"/>
                <w:vertAlign w:val="superscript"/>
                <w:lang w:val="nl-NL"/>
              </w:rPr>
              <w:t>6</w:t>
            </w:r>
            <w:r w:rsidRPr="00020D66">
              <w:rPr>
                <w:rFonts w:ascii="Times New Roman" w:hAnsi="Times New Roman" w:cs="Times New Roman"/>
                <w:sz w:val="28"/>
                <w:szCs w:val="28"/>
                <w:lang w:val="nl-NL"/>
              </w:rPr>
              <w:t xml:space="preserve"> = 729</w:t>
            </w:r>
          </w:p>
          <w:p w:rsidR="008F7064" w:rsidRPr="00020D66" w:rsidRDefault="00041721">
            <w:pPr>
              <w:spacing w:after="0" w:line="240" w:lineRule="auto"/>
              <w:ind w:right="-1"/>
              <w:rPr>
                <w:rFonts w:ascii="Times New Roman" w:hAnsi="Times New Roman" w:cs="Times New Roman"/>
                <w:sz w:val="28"/>
                <w:szCs w:val="28"/>
                <w:vertAlign w:val="superscript"/>
                <w:lang w:val="nl-NL"/>
              </w:rPr>
            </w:pPr>
            <w:r w:rsidRPr="00020D66">
              <w:rPr>
                <w:rFonts w:ascii="Times New Roman" w:hAnsi="Times New Roman" w:cs="Times New Roman"/>
                <w:sz w:val="28"/>
                <w:szCs w:val="28"/>
              </w:rPr>
              <w:t xml:space="preserve">Vậy </w:t>
            </w:r>
            <w:r w:rsidRPr="00020D66">
              <w:rPr>
                <w:rFonts w:ascii="Times New Roman" w:hAnsi="Times New Roman" w:cs="Times New Roman"/>
                <w:sz w:val="28"/>
                <w:szCs w:val="28"/>
                <w:lang w:val="nl-NL"/>
              </w:rPr>
              <w:t>(-3)</w:t>
            </w:r>
            <w:r w:rsidRPr="00020D66">
              <w:rPr>
                <w:rFonts w:ascii="Times New Roman" w:hAnsi="Times New Roman" w:cs="Times New Roman"/>
                <w:sz w:val="28"/>
                <w:szCs w:val="28"/>
                <w:vertAlign w:val="superscript"/>
                <w:lang w:val="nl-NL"/>
              </w:rPr>
              <w:t>2</w:t>
            </w:r>
            <w:r w:rsidRPr="00020D66">
              <w:rPr>
                <w:rFonts w:ascii="Times New Roman" w:hAnsi="Times New Roman" w:cs="Times New Roman"/>
                <w:sz w:val="28"/>
                <w:szCs w:val="28"/>
                <w:lang w:val="nl-NL"/>
              </w:rPr>
              <w:t>.(-3)</w:t>
            </w:r>
            <w:r w:rsidRPr="00020D66">
              <w:rPr>
                <w:rFonts w:ascii="Times New Roman" w:hAnsi="Times New Roman" w:cs="Times New Roman"/>
                <w:sz w:val="28"/>
                <w:szCs w:val="28"/>
                <w:vertAlign w:val="superscript"/>
                <w:lang w:val="nl-NL"/>
              </w:rPr>
              <w:t>4</w:t>
            </w:r>
            <w:r w:rsidRPr="00020D66">
              <w:rPr>
                <w:rFonts w:ascii="Times New Roman" w:hAnsi="Times New Roman" w:cs="Times New Roman"/>
                <w:sz w:val="28"/>
                <w:szCs w:val="28"/>
                <w:lang w:val="nl-NL"/>
              </w:rPr>
              <w:t xml:space="preserve"> = (-3)</w:t>
            </w:r>
            <w:r w:rsidRPr="00020D66">
              <w:rPr>
                <w:rFonts w:ascii="Times New Roman" w:hAnsi="Times New Roman" w:cs="Times New Roman"/>
                <w:sz w:val="28"/>
                <w:szCs w:val="28"/>
                <w:vertAlign w:val="superscript"/>
                <w:lang w:val="nl-NL"/>
              </w:rPr>
              <w:t>6</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b) (0,6)</w:t>
            </w:r>
            <w:r w:rsidRPr="00020D66">
              <w:rPr>
                <w:rFonts w:ascii="Times New Roman" w:hAnsi="Times New Roman" w:cs="Times New Roman"/>
                <w:sz w:val="28"/>
                <w:szCs w:val="28"/>
                <w:vertAlign w:val="superscript"/>
              </w:rPr>
              <w:t>3</w:t>
            </w:r>
            <w:r w:rsidRPr="00020D66">
              <w:rPr>
                <w:rFonts w:ascii="Times New Roman" w:hAnsi="Times New Roman" w:cs="Times New Roman"/>
                <w:sz w:val="28"/>
                <w:szCs w:val="28"/>
              </w:rPr>
              <w:t>: 0,6</w:t>
            </w:r>
            <w:r w:rsidRPr="00020D66">
              <w:rPr>
                <w:rFonts w:ascii="Times New Roman" w:hAnsi="Times New Roman" w:cs="Times New Roman"/>
                <w:sz w:val="28"/>
                <w:szCs w:val="28"/>
                <w:vertAlign w:val="superscript"/>
              </w:rPr>
              <w:t>2</w:t>
            </w:r>
            <w:r w:rsidRPr="00020D66">
              <w:rPr>
                <w:rFonts w:ascii="Times New Roman" w:hAnsi="Times New Roman" w:cs="Times New Roman"/>
                <w:sz w:val="28"/>
                <w:szCs w:val="28"/>
              </w:rPr>
              <w:t xml:space="preserve"> = 0,216: 0,36 = 0,6</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Vậy (0,6)</w:t>
            </w:r>
            <w:r w:rsidRPr="00020D66">
              <w:rPr>
                <w:rFonts w:ascii="Times New Roman" w:hAnsi="Times New Roman" w:cs="Times New Roman"/>
                <w:sz w:val="28"/>
                <w:szCs w:val="28"/>
                <w:vertAlign w:val="superscript"/>
              </w:rPr>
              <w:t>3</w:t>
            </w:r>
            <w:r w:rsidRPr="00020D66">
              <w:rPr>
                <w:rFonts w:ascii="Times New Roman" w:hAnsi="Times New Roman" w:cs="Times New Roman"/>
                <w:sz w:val="28"/>
                <w:szCs w:val="28"/>
              </w:rPr>
              <w:t>: 0,6</w:t>
            </w:r>
            <w:r w:rsidRPr="00020D66">
              <w:rPr>
                <w:rFonts w:ascii="Times New Roman" w:hAnsi="Times New Roman" w:cs="Times New Roman"/>
                <w:sz w:val="28"/>
                <w:szCs w:val="28"/>
                <w:vertAlign w:val="superscript"/>
              </w:rPr>
              <w:t>2</w:t>
            </w:r>
            <w:r w:rsidRPr="00020D66">
              <w:rPr>
                <w:rFonts w:ascii="Times New Roman" w:hAnsi="Times New Roman" w:cs="Times New Roman"/>
                <w:sz w:val="28"/>
                <w:szCs w:val="28"/>
              </w:rPr>
              <w:t xml:space="preserve"> = 0,6.</w:t>
            </w:r>
          </w:p>
          <w:p w:rsidR="008F7064" w:rsidRPr="00020D66" w:rsidRDefault="00041721">
            <w:pPr>
              <w:spacing w:after="0" w:line="240" w:lineRule="auto"/>
              <w:ind w:right="-1"/>
              <w:rPr>
                <w:rFonts w:ascii="Times New Roman" w:hAnsi="Times New Roman" w:cs="Times New Roman"/>
                <w:b/>
                <w:bCs/>
                <w:sz w:val="28"/>
                <w:szCs w:val="28"/>
              </w:rPr>
            </w:pPr>
            <w:r w:rsidRPr="00020D66">
              <w:rPr>
                <w:rFonts w:ascii="Times New Roman" w:hAnsi="Times New Roman" w:cs="Times New Roman"/>
                <w:b/>
                <w:bCs/>
                <w:sz w:val="28"/>
                <w:szCs w:val="28"/>
              </w:rPr>
              <w:t>Tính chất:</w:t>
            </w:r>
          </w:p>
          <w:p w:rsidR="008F7064" w:rsidRPr="00020D66" w:rsidRDefault="009C09B5">
            <w:pPr>
              <w:spacing w:after="0" w:line="240" w:lineRule="auto"/>
              <w:ind w:right="-1"/>
              <w:rPr>
                <w:rFonts w:ascii="Times New Roman" w:eastAsiaTheme="minorEastAsia" w:hAnsi="Times New Roman" w:cs="Times New Roman"/>
                <w:sz w:val="28"/>
                <w:szCs w:val="28"/>
              </w:rPr>
            </w:pPr>
            <m:oMathPara>
              <m:oMathParaPr>
                <m:jc m:val="left"/>
              </m:oMathPara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rsidR="008F7064" w:rsidRPr="00020D66" w:rsidRDefault="009C09B5">
            <w:pPr>
              <w:spacing w:after="0" w:line="240" w:lineRule="auto"/>
              <w:ind w:right="-1"/>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d>
                <m:dPr>
                  <m:ctrlPr>
                    <w:rPr>
                      <w:rFonts w:ascii="Cambria Math" w:hAnsi="Cambria Math" w:cs="Times New Roman"/>
                      <w:i/>
                      <w:sz w:val="28"/>
                      <w:szCs w:val="28"/>
                    </w:rPr>
                  </m:ctrlPr>
                </m:dPr>
                <m:e>
                  <m:r>
                    <w:rPr>
                      <w:rFonts w:ascii="Cambria Math" w:hAnsi="Cambria Math" w:cs="Times New Roman"/>
                      <w:sz w:val="28"/>
                      <w:szCs w:val="28"/>
                    </w:rPr>
                    <m:t>x≠0,m&gt;,n</m:t>
                  </m:r>
                </m:e>
              </m:d>
            </m:oMath>
            <w:r w:rsidR="00041721" w:rsidRPr="00020D66">
              <w:rPr>
                <w:rFonts w:ascii="Times New Roman" w:eastAsiaTheme="minorEastAsia" w:hAnsi="Times New Roman" w:cs="Times New Roman"/>
                <w:sz w:val="28"/>
                <w:szCs w:val="28"/>
              </w:rPr>
              <w:t>.</w:t>
            </w:r>
          </w:p>
          <w:p w:rsidR="008F7064" w:rsidRPr="00020D66" w:rsidRDefault="00041721">
            <w:pPr>
              <w:spacing w:after="0" w:line="240" w:lineRule="auto"/>
              <w:ind w:right="-1"/>
              <w:rPr>
                <w:rFonts w:ascii="Times New Roman" w:eastAsiaTheme="minorEastAsia" w:hAnsi="Times New Roman" w:cs="Times New Roman"/>
                <w:b/>
                <w:bCs/>
                <w:sz w:val="28"/>
                <w:szCs w:val="28"/>
              </w:rPr>
            </w:pPr>
            <w:r w:rsidRPr="00020D66">
              <w:rPr>
                <w:rFonts w:ascii="Times New Roman" w:eastAsiaTheme="minorEastAsia" w:hAnsi="Times New Roman" w:cs="Times New Roman"/>
                <w:b/>
                <w:bCs/>
                <w:sz w:val="28"/>
                <w:szCs w:val="28"/>
              </w:rPr>
              <w:t>Ví dụ 3 (SGK – Tr18)</w:t>
            </w:r>
          </w:p>
          <w:p w:rsidR="008F7064" w:rsidRPr="00020D66" w:rsidRDefault="00041721">
            <w:pPr>
              <w:spacing w:after="0" w:line="240" w:lineRule="auto"/>
              <w:ind w:right="-1"/>
              <w:rPr>
                <w:rFonts w:ascii="Times New Roman" w:eastAsiaTheme="minorEastAsia" w:hAnsi="Times New Roman" w:cs="Times New Roman"/>
                <w:b/>
                <w:bCs/>
                <w:sz w:val="28"/>
                <w:szCs w:val="28"/>
              </w:rPr>
            </w:pPr>
            <w:r w:rsidRPr="00020D66">
              <w:rPr>
                <w:rFonts w:ascii="Times New Roman" w:eastAsiaTheme="minorEastAsia" w:hAnsi="Times New Roman" w:cs="Times New Roman"/>
                <w:b/>
                <w:bCs/>
                <w:sz w:val="28"/>
                <w:szCs w:val="28"/>
              </w:rPr>
              <w:t xml:space="preserve">Luyện tập 3: </w:t>
            </w:r>
          </w:p>
          <w:p w:rsidR="008F7064" w:rsidRPr="00020D66" w:rsidRDefault="00041721">
            <w:pPr>
              <w:spacing w:after="0" w:line="240" w:lineRule="auto"/>
              <w:ind w:right="-1"/>
              <w:rPr>
                <w:rFonts w:ascii="Times New Roman" w:eastAsiaTheme="minorEastAsia" w:hAnsi="Times New Roman" w:cs="Times New Roman"/>
                <w:sz w:val="28"/>
                <w:szCs w:val="28"/>
              </w:rPr>
            </w:pPr>
            <w:r w:rsidRPr="00020D66">
              <w:rPr>
                <w:rFonts w:ascii="Times New Roman" w:eastAsiaTheme="minorEastAsia" w:hAnsi="Times New Roman" w:cs="Times New Roman"/>
                <w:sz w:val="28"/>
                <w:szCs w:val="28"/>
              </w:rPr>
              <w:t>a) (-2)</w:t>
            </w:r>
            <w:r w:rsidRPr="00020D66">
              <w:rPr>
                <w:rFonts w:ascii="Times New Roman" w:eastAsiaTheme="minorEastAsia" w:hAnsi="Times New Roman" w:cs="Times New Roman"/>
                <w:sz w:val="28"/>
                <w:szCs w:val="28"/>
                <w:vertAlign w:val="superscript"/>
              </w:rPr>
              <w:t>3</w:t>
            </w:r>
            <w:r w:rsidRPr="00020D66">
              <w:rPr>
                <w:rFonts w:ascii="Times New Roman" w:eastAsiaTheme="minorEastAsia" w:hAnsi="Times New Roman" w:cs="Times New Roman"/>
                <w:sz w:val="28"/>
                <w:szCs w:val="28"/>
              </w:rPr>
              <w:t>.(-2)</w:t>
            </w:r>
            <w:r w:rsidRPr="00020D66">
              <w:rPr>
                <w:rFonts w:ascii="Times New Roman" w:eastAsiaTheme="minorEastAsia" w:hAnsi="Times New Roman" w:cs="Times New Roman"/>
                <w:sz w:val="28"/>
                <w:szCs w:val="28"/>
                <w:vertAlign w:val="superscript"/>
              </w:rPr>
              <w:t>4</w:t>
            </w:r>
            <w:r w:rsidRPr="00020D66">
              <w:rPr>
                <w:rFonts w:ascii="Times New Roman" w:eastAsiaTheme="minorEastAsia" w:hAnsi="Times New Roman" w:cs="Times New Roman"/>
                <w:sz w:val="28"/>
                <w:szCs w:val="28"/>
              </w:rPr>
              <w:t xml:space="preserve"> = (-2)</w:t>
            </w:r>
            <w:r w:rsidRPr="00020D66">
              <w:rPr>
                <w:rFonts w:ascii="Times New Roman" w:eastAsiaTheme="minorEastAsia" w:hAnsi="Times New Roman" w:cs="Times New Roman"/>
                <w:sz w:val="28"/>
                <w:szCs w:val="28"/>
                <w:vertAlign w:val="superscript"/>
              </w:rPr>
              <w:t>3+4</w:t>
            </w:r>
            <w:r w:rsidRPr="00020D66">
              <w:rPr>
                <w:rFonts w:ascii="Times New Roman" w:eastAsiaTheme="minorEastAsia" w:hAnsi="Times New Roman" w:cs="Times New Roman"/>
                <w:sz w:val="28"/>
                <w:szCs w:val="28"/>
              </w:rPr>
              <w:t xml:space="preserve"> = (-2)</w:t>
            </w:r>
            <w:r w:rsidRPr="00020D66">
              <w:rPr>
                <w:rFonts w:ascii="Times New Roman" w:eastAsiaTheme="minorEastAsia" w:hAnsi="Times New Roman" w:cs="Times New Roman"/>
                <w:sz w:val="28"/>
                <w:szCs w:val="28"/>
                <w:vertAlign w:val="superscript"/>
              </w:rPr>
              <w:t>7</w:t>
            </w:r>
            <w:r w:rsidRPr="00020D66">
              <w:rPr>
                <w:rFonts w:ascii="Times New Roman" w:eastAsiaTheme="minorEastAsia" w:hAnsi="Times New Roman" w:cs="Times New Roman"/>
                <w:sz w:val="28"/>
                <w:szCs w:val="28"/>
              </w:rPr>
              <w:t xml:space="preserve"> = -128.</w:t>
            </w:r>
          </w:p>
          <w:p w:rsidR="008F7064" w:rsidRPr="00020D66" w:rsidRDefault="00041721">
            <w:pPr>
              <w:spacing w:after="0" w:line="240" w:lineRule="auto"/>
              <w:ind w:right="-1"/>
              <w:rPr>
                <w:rFonts w:ascii="Times New Roman" w:eastAsiaTheme="minorEastAsia" w:hAnsi="Times New Roman" w:cs="Times New Roman"/>
                <w:sz w:val="28"/>
                <w:szCs w:val="28"/>
              </w:rPr>
            </w:pPr>
            <w:r w:rsidRPr="00020D66">
              <w:rPr>
                <w:rFonts w:ascii="Times New Roman" w:eastAsiaTheme="minorEastAsia" w:hAnsi="Times New Roman" w:cs="Times New Roman"/>
                <w:sz w:val="28"/>
                <w:szCs w:val="28"/>
              </w:rPr>
              <w:t>b) (0,25)</w:t>
            </w:r>
            <w:r w:rsidRPr="00020D66">
              <w:rPr>
                <w:rFonts w:ascii="Times New Roman" w:eastAsiaTheme="minorEastAsia" w:hAnsi="Times New Roman" w:cs="Times New Roman"/>
                <w:sz w:val="28"/>
                <w:szCs w:val="28"/>
                <w:vertAlign w:val="superscript"/>
              </w:rPr>
              <w:t>7</w:t>
            </w:r>
            <w:r w:rsidRPr="00020D66">
              <w:rPr>
                <w:rFonts w:ascii="Times New Roman" w:eastAsiaTheme="minorEastAsia" w:hAnsi="Times New Roman" w:cs="Times New Roman"/>
                <w:sz w:val="28"/>
                <w:szCs w:val="28"/>
              </w:rPr>
              <w:t>: (0,25)</w:t>
            </w:r>
            <w:r w:rsidRPr="00020D66">
              <w:rPr>
                <w:rFonts w:ascii="Times New Roman" w:eastAsiaTheme="minorEastAsia" w:hAnsi="Times New Roman" w:cs="Times New Roman"/>
                <w:sz w:val="28"/>
                <w:szCs w:val="28"/>
                <w:vertAlign w:val="superscript"/>
              </w:rPr>
              <w:t xml:space="preserve">3 </w:t>
            </w:r>
            <w:r w:rsidRPr="00020D66">
              <w:rPr>
                <w:rFonts w:ascii="Times New Roman" w:eastAsiaTheme="minorEastAsia" w:hAnsi="Times New Roman" w:cs="Times New Roman"/>
                <w:sz w:val="28"/>
                <w:szCs w:val="28"/>
              </w:rPr>
              <w:t>= (0,25)</w:t>
            </w:r>
            <w:r w:rsidRPr="00020D66">
              <w:rPr>
                <w:rFonts w:ascii="Times New Roman" w:eastAsiaTheme="minorEastAsia" w:hAnsi="Times New Roman" w:cs="Times New Roman"/>
                <w:sz w:val="28"/>
                <w:szCs w:val="28"/>
                <w:vertAlign w:val="superscript"/>
              </w:rPr>
              <w:t>4</w:t>
            </w:r>
            <w:r w:rsidRPr="00020D66">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256</m:t>
                  </m:r>
                </m:den>
              </m:f>
            </m:oMath>
            <w:r w:rsidRPr="00020D66">
              <w:rPr>
                <w:rFonts w:ascii="Times New Roman" w:eastAsiaTheme="minorEastAsia" w:hAnsi="Times New Roman" w:cs="Times New Roman"/>
                <w:sz w:val="28"/>
                <w:szCs w:val="28"/>
              </w:rPr>
              <w:t>.</w:t>
            </w:r>
          </w:p>
          <w:p w:rsidR="008F7064" w:rsidRPr="00020D66" w:rsidRDefault="008F7064">
            <w:pPr>
              <w:spacing w:after="0" w:line="240" w:lineRule="auto"/>
              <w:ind w:right="-1"/>
              <w:rPr>
                <w:rFonts w:ascii="Times New Roman" w:hAnsi="Times New Roman" w:cs="Times New Roman"/>
                <w:sz w:val="28"/>
                <w:szCs w:val="28"/>
              </w:rPr>
            </w:pPr>
          </w:p>
          <w:p w:rsidR="008F7064" w:rsidRPr="00020D66" w:rsidRDefault="008F7064">
            <w:pPr>
              <w:spacing w:after="0" w:line="240" w:lineRule="auto"/>
              <w:ind w:right="-1"/>
              <w:rPr>
                <w:rFonts w:ascii="Times New Roman" w:hAnsi="Times New Roman" w:cs="Times New Roman"/>
                <w:sz w:val="28"/>
                <w:szCs w:val="28"/>
              </w:rPr>
            </w:pPr>
          </w:p>
          <w:p w:rsidR="008F7064" w:rsidRPr="00020D66" w:rsidRDefault="008F7064">
            <w:pPr>
              <w:spacing w:after="0" w:line="240" w:lineRule="auto"/>
              <w:ind w:right="-1"/>
              <w:rPr>
                <w:rFonts w:ascii="Times New Roman" w:hAnsi="Times New Roman" w:cs="Times New Roman"/>
                <w:sz w:val="28"/>
                <w:szCs w:val="28"/>
              </w:rPr>
            </w:pPr>
          </w:p>
        </w:tc>
      </w:tr>
    </w:tbl>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Hoạt động 3: Lũy thừa của lũy thừa</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spacing w:line="240" w:lineRule="auto"/>
        <w:ind w:right="-1"/>
        <w:rPr>
          <w:rFonts w:cs="Times New Roman"/>
          <w:sz w:val="28"/>
          <w:szCs w:val="28"/>
        </w:rPr>
      </w:pPr>
      <w:r w:rsidRPr="00020D66">
        <w:rPr>
          <w:rFonts w:cs="Times New Roman"/>
          <w:sz w:val="28"/>
          <w:szCs w:val="28"/>
        </w:rPr>
        <w:t>- Hình thành cách tính lũy thừa của lũy thừa.</w:t>
      </w:r>
    </w:p>
    <w:p w:rsidR="008F7064" w:rsidRPr="00020D66" w:rsidRDefault="00041721">
      <w:pPr>
        <w:spacing w:line="240" w:lineRule="auto"/>
        <w:ind w:right="-1"/>
        <w:rPr>
          <w:rFonts w:cs="Times New Roman"/>
          <w:sz w:val="28"/>
          <w:szCs w:val="28"/>
        </w:rPr>
      </w:pPr>
      <w:r w:rsidRPr="00020D66">
        <w:rPr>
          <w:rFonts w:cs="Times New Roman"/>
          <w:sz w:val="28"/>
          <w:szCs w:val="28"/>
        </w:rPr>
        <w:t>- Áp dụng tính chất lũy thừa của lũy thừa cùng cơ số trong bài tập.</w:t>
      </w:r>
    </w:p>
    <w:p w:rsidR="008F7064" w:rsidRPr="00020D66" w:rsidRDefault="00041721">
      <w:pPr>
        <w:spacing w:line="240" w:lineRule="auto"/>
        <w:ind w:right="-1"/>
        <w:rPr>
          <w:rFonts w:cs="Times New Roman"/>
          <w:sz w:val="28"/>
          <w:szCs w:val="28"/>
        </w:rPr>
      </w:pPr>
      <w:r w:rsidRPr="00020D66">
        <w:rPr>
          <w:rFonts w:cs="Times New Roman"/>
          <w:sz w:val="28"/>
          <w:szCs w:val="28"/>
        </w:rPr>
        <w:t>- Áp dụng kiến thức vào bài toán phát triển kiến thức.</w:t>
      </w:r>
    </w:p>
    <w:p w:rsidR="008F7064" w:rsidRPr="00020D66" w:rsidRDefault="00041721">
      <w:pPr>
        <w:pStyle w:val="NoSpacing"/>
        <w:spacing w:line="240" w:lineRule="auto"/>
        <w:ind w:right="-1"/>
        <w:rPr>
          <w:b/>
          <w:szCs w:val="28"/>
          <w:lang w:val="nl-NL"/>
        </w:rPr>
      </w:pPr>
      <w:r w:rsidRPr="00020D66">
        <w:rPr>
          <w:b/>
          <w:szCs w:val="28"/>
          <w:lang w:val="nl-NL"/>
        </w:rPr>
        <w:t xml:space="preserve">b) Nội dung: </w:t>
      </w:r>
      <w:r w:rsidRPr="00020D66">
        <w:rPr>
          <w:szCs w:val="28"/>
          <w:lang w:val="nl-NL"/>
        </w:rPr>
        <w:t>HS quan sát SGK, thực hiện yêu cầu để tìm hiểu nội dung kiến thức.</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trả lời được câu hỏi về lũy thừa của lũy thừa, áp dụng làm Luyện tập 4, Thử thách nhỏ.</w:t>
      </w:r>
    </w:p>
    <w:p w:rsidR="008F7064" w:rsidRPr="00020D66" w:rsidRDefault="00041721">
      <w:pPr>
        <w:tabs>
          <w:tab w:val="left" w:pos="567"/>
          <w:tab w:val="left" w:pos="1134"/>
        </w:tabs>
        <w:spacing w:before="120" w:line="240" w:lineRule="auto"/>
        <w:ind w:right="-1"/>
        <w:rPr>
          <w:rFonts w:cs="Times New Roman"/>
          <w:b/>
          <w:sz w:val="28"/>
          <w:szCs w:val="28"/>
        </w:rPr>
      </w:pPr>
      <w:r w:rsidRPr="00020D66">
        <w:rPr>
          <w:rFonts w:cs="Times New Roman"/>
          <w:b/>
          <w:sz w:val="28"/>
          <w:szCs w:val="28"/>
        </w:rPr>
        <w:lastRenderedPageBreak/>
        <w:t xml:space="preserve">d) Tổ chức thực hiện: </w:t>
      </w:r>
    </w:p>
    <w:tbl>
      <w:tblPr>
        <w:tblStyle w:val="TableGrid"/>
        <w:tblW w:w="9606" w:type="dxa"/>
        <w:tblLook w:val="04A0" w:firstRow="1" w:lastRow="0" w:firstColumn="1" w:lastColumn="0" w:noHBand="0" w:noVBand="1"/>
      </w:tblPr>
      <w:tblGrid>
        <w:gridCol w:w="4644"/>
        <w:gridCol w:w="4962"/>
      </w:tblGrid>
      <w:tr w:rsidR="008F7064" w:rsidRPr="00020D66">
        <w:tc>
          <w:tcPr>
            <w:tcW w:w="4644" w:type="dxa"/>
          </w:tcPr>
          <w:p w:rsidR="008F7064" w:rsidRPr="00020D66" w:rsidRDefault="00041721">
            <w:pPr>
              <w:tabs>
                <w:tab w:val="left" w:pos="495"/>
              </w:tabs>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HOẠT ĐỘNG CỦA GV VÀ HS</w:t>
            </w:r>
          </w:p>
        </w:tc>
        <w:tc>
          <w:tcPr>
            <w:tcW w:w="4962" w:type="dxa"/>
          </w:tcPr>
          <w:p w:rsidR="008F7064" w:rsidRPr="00020D66" w:rsidRDefault="00041721">
            <w:pPr>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SẢN PHẨM DỰ KIẾN</w:t>
            </w:r>
          </w:p>
        </w:tc>
      </w:tr>
      <w:tr w:rsidR="008F7064" w:rsidRPr="00020D66">
        <w:tc>
          <w:tcPr>
            <w:tcW w:w="4644"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b/>
                <w:sz w:val="28"/>
                <w:szCs w:val="28"/>
              </w:rPr>
            </w:pPr>
            <w:r w:rsidRPr="00020D66">
              <w:rPr>
                <w:rFonts w:ascii="Times New Roman" w:hAnsi="Times New Roman" w:cs="Times New Roman"/>
                <w:sz w:val="28"/>
                <w:szCs w:val="28"/>
              </w:rPr>
              <w:t xml:space="preserve">- GV yêu cầu HS thảo luận nhóm đôi, hoàn thành </w:t>
            </w:r>
            <w:r w:rsidRPr="00020D66">
              <w:rPr>
                <w:rFonts w:ascii="Times New Roman" w:hAnsi="Times New Roman" w:cs="Times New Roman"/>
                <w:b/>
                <w:sz w:val="28"/>
                <w:szCs w:val="28"/>
              </w:rPr>
              <w:t>HĐ 5.</w:t>
            </w:r>
          </w:p>
          <w:p w:rsidR="008F7064" w:rsidRPr="00020D66" w:rsidRDefault="008F7064">
            <w:pPr>
              <w:spacing w:after="0" w:line="240" w:lineRule="auto"/>
              <w:ind w:right="-1"/>
              <w:rPr>
                <w:rFonts w:ascii="Times New Roman" w:hAnsi="Times New Roman" w:cs="Times New Roman"/>
                <w:b/>
                <w:sz w:val="28"/>
                <w:szCs w:val="28"/>
              </w:rPr>
            </w:pPr>
          </w:p>
          <w:p w:rsidR="008F7064" w:rsidRPr="00020D66" w:rsidRDefault="008F7064">
            <w:pPr>
              <w:spacing w:after="0" w:line="240" w:lineRule="auto"/>
              <w:ind w:right="-1"/>
              <w:rPr>
                <w:rFonts w:ascii="Times New Roman" w:hAnsi="Times New Roman" w:cs="Times New Roman"/>
                <w:b/>
                <w:sz w:val="28"/>
                <w:szCs w:val="28"/>
              </w:rPr>
            </w:pP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Từ đó rút ra tính chất lũy thừa của lũy thừa.</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cho HS đọc </w:t>
            </w:r>
            <w:r w:rsidRPr="00020D66">
              <w:rPr>
                <w:rFonts w:ascii="Times New Roman" w:hAnsi="Times New Roman" w:cs="Times New Roman"/>
                <w:b/>
                <w:bCs/>
                <w:sz w:val="28"/>
                <w:szCs w:val="28"/>
              </w:rPr>
              <w:t>Ví dụ 4,</w:t>
            </w:r>
            <w:r w:rsidRPr="00020D66">
              <w:rPr>
                <w:rFonts w:ascii="Times New Roman" w:hAnsi="Times New Roman" w:cs="Times New Roman"/>
                <w:sz w:val="28"/>
                <w:szCs w:val="28"/>
              </w:rPr>
              <w:t xml:space="preserve"> nêu cách tính. GV trình bày mẫu.</w:t>
            </w:r>
          </w:p>
          <w:p w:rsidR="008F7064" w:rsidRPr="00020D66" w:rsidRDefault="00041721">
            <w:pPr>
              <w:spacing w:after="0" w:line="240" w:lineRule="auto"/>
              <w:ind w:right="-1"/>
              <w:rPr>
                <w:rFonts w:ascii="Times New Roman" w:hAnsi="Times New Roman" w:cs="Times New Roman"/>
                <w:b/>
                <w:bCs/>
                <w:sz w:val="28"/>
                <w:szCs w:val="28"/>
              </w:rPr>
            </w:pPr>
            <w:r w:rsidRPr="00020D66">
              <w:rPr>
                <w:rFonts w:ascii="Times New Roman" w:hAnsi="Times New Roman" w:cs="Times New Roman"/>
                <w:sz w:val="28"/>
                <w:szCs w:val="28"/>
              </w:rPr>
              <w:t xml:space="preserve">- HS áp dụng làm </w:t>
            </w:r>
            <w:r w:rsidRPr="00020D66">
              <w:rPr>
                <w:rFonts w:ascii="Times New Roman" w:hAnsi="Times New Roman" w:cs="Times New Roman"/>
                <w:b/>
                <w:bCs/>
                <w:sz w:val="28"/>
                <w:szCs w:val="28"/>
              </w:rPr>
              <w:t>Luyện tập 4.</w:t>
            </w:r>
          </w:p>
          <w:p w:rsidR="008F7064" w:rsidRPr="00020D66" w:rsidRDefault="008F7064">
            <w:pPr>
              <w:spacing w:after="0" w:line="240" w:lineRule="auto"/>
              <w:ind w:right="-1"/>
              <w:rPr>
                <w:rFonts w:ascii="Times New Roman" w:hAnsi="Times New Roman" w:cs="Times New Roman"/>
                <w:sz w:val="28"/>
                <w:szCs w:val="28"/>
              </w:rPr>
            </w:pPr>
          </w:p>
          <w:p w:rsidR="008F7064" w:rsidRPr="00020D66" w:rsidRDefault="008F7064">
            <w:pPr>
              <w:spacing w:after="0" w:line="240" w:lineRule="auto"/>
              <w:ind w:right="-1"/>
              <w:rPr>
                <w:rFonts w:ascii="Times New Roman" w:hAnsi="Times New Roman" w:cs="Times New Roman"/>
                <w:sz w:val="28"/>
                <w:szCs w:val="28"/>
              </w:rPr>
            </w:pPr>
          </w:p>
          <w:p w:rsidR="008F7064" w:rsidRPr="00020D66" w:rsidRDefault="008F7064">
            <w:pPr>
              <w:spacing w:after="0" w:line="240" w:lineRule="auto"/>
              <w:ind w:right="-1"/>
              <w:rPr>
                <w:rFonts w:ascii="Times New Roman" w:hAnsi="Times New Roman" w:cs="Times New Roman"/>
                <w:sz w:val="28"/>
                <w:szCs w:val="28"/>
              </w:rPr>
            </w:pPr>
          </w:p>
          <w:p w:rsidR="008F7064" w:rsidRPr="00020D66" w:rsidRDefault="00041721">
            <w:pPr>
              <w:spacing w:after="0" w:line="240" w:lineRule="auto"/>
              <w:ind w:right="-1"/>
              <w:rPr>
                <w:rFonts w:ascii="Times New Roman" w:hAnsi="Times New Roman" w:cs="Times New Roman"/>
                <w:b/>
                <w:bCs/>
                <w:sz w:val="28"/>
                <w:szCs w:val="28"/>
              </w:rPr>
            </w:pPr>
            <w:r w:rsidRPr="00020D66">
              <w:rPr>
                <w:rFonts w:ascii="Times New Roman" w:hAnsi="Times New Roman" w:cs="Times New Roman"/>
                <w:sz w:val="28"/>
                <w:szCs w:val="28"/>
              </w:rPr>
              <w:t xml:space="preserve">- GV cho HS làm nhóm 4 thực hiện </w:t>
            </w:r>
            <w:r w:rsidRPr="00020D66">
              <w:rPr>
                <w:rFonts w:ascii="Times New Roman" w:hAnsi="Times New Roman" w:cs="Times New Roman"/>
                <w:b/>
                <w:bCs/>
                <w:sz w:val="28"/>
                <w:szCs w:val="28"/>
              </w:rPr>
              <w:t xml:space="preserve">Thử thách nhỏ.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GV có thể gợi ý:</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Tích của ba số trên đường chéo là bao nhiêu?</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Từ đó có thể tìm được giá trị ở các ô nào?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theo dõi SGK, chú ý nghe, tiếp nhận kiến thức, hoàn thành các yêu cầu.</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làm nhóm đôi HĐ 5.</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đọc Ví dụ 4</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hoạt động cá nhân trả lời câu hỏi của GV và làm Luyện tập 4</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hoạt động nhóm 4, cử nhóm trưởng để làm Thử thách nhỏ.</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quan sát và trợ giúp HS. </w:t>
            </w:r>
          </w:p>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 </w:t>
            </w:r>
            <w:r w:rsidRPr="00020D66">
              <w:rPr>
                <w:rFonts w:ascii="Times New Roman" w:hAnsi="Times New Roman" w:cs="Times New Roman"/>
                <w:bCs/>
                <w:sz w:val="28"/>
                <w:szCs w:val="28"/>
              </w:rPr>
              <w:t>Đại diện nhóm trình bày HĐ 4.</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trả lời câu hỏi.</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pStyle w:val="NoSpacing"/>
              <w:spacing w:line="240" w:lineRule="auto"/>
              <w:ind w:right="-1"/>
              <w:rPr>
                <w:rFonts w:ascii="Times New Roman" w:hAnsi="Times New Roman"/>
                <w:b/>
                <w:szCs w:val="28"/>
              </w:rPr>
            </w:pPr>
            <w:r w:rsidRPr="00020D66">
              <w:rPr>
                <w:rFonts w:ascii="Times New Roman" w:hAnsi="Times New Roman"/>
                <w:b/>
                <w:szCs w:val="28"/>
              </w:rPr>
              <w:t xml:space="preserve">Bước 4: Kết luận, nhận định: </w:t>
            </w:r>
          </w:p>
          <w:p w:rsidR="008F7064" w:rsidRPr="00020D66" w:rsidRDefault="00041721">
            <w:pPr>
              <w:pStyle w:val="NoSpacing"/>
              <w:spacing w:line="240" w:lineRule="auto"/>
              <w:ind w:right="-1"/>
              <w:rPr>
                <w:rFonts w:ascii="Times New Roman" w:hAnsi="Times New Roman"/>
                <w:szCs w:val="28"/>
              </w:rPr>
            </w:pPr>
            <w:r w:rsidRPr="00020D66">
              <w:rPr>
                <w:rFonts w:ascii="Times New Roman" w:hAnsi="Times New Roman"/>
                <w:szCs w:val="28"/>
              </w:rPr>
              <w:t xml:space="preserve">GV khái quát lại nội dung. Nhận xét </w:t>
            </w:r>
            <w:r w:rsidRPr="00020D66">
              <w:rPr>
                <w:rFonts w:ascii="Times New Roman" w:hAnsi="Times New Roman"/>
                <w:szCs w:val="28"/>
              </w:rPr>
              <w:lastRenderedPageBreak/>
              <w:t>thái độ của HS trong các hoạt động.</w:t>
            </w:r>
          </w:p>
        </w:tc>
        <w:tc>
          <w:tcPr>
            <w:tcW w:w="4962" w:type="dxa"/>
          </w:tcPr>
          <w:p w:rsidR="008F7064" w:rsidRPr="00020D66" w:rsidRDefault="00041721">
            <w:pPr>
              <w:spacing w:after="0" w:line="240" w:lineRule="auto"/>
              <w:ind w:right="-1"/>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lastRenderedPageBreak/>
              <w:t>3. Lũy thừa của lũy thừa</w:t>
            </w:r>
          </w:p>
          <w:p w:rsidR="008F7064" w:rsidRPr="00020D66" w:rsidRDefault="00041721">
            <w:pPr>
              <w:spacing w:after="0" w:line="240" w:lineRule="auto"/>
              <w:ind w:right="-1"/>
              <w:rPr>
                <w:rFonts w:ascii="Times New Roman" w:hAnsi="Times New Roman" w:cs="Times New Roman"/>
                <w:b/>
                <w:bCs/>
                <w:sz w:val="28"/>
                <w:szCs w:val="28"/>
              </w:rPr>
            </w:pPr>
            <w:r w:rsidRPr="00020D66">
              <w:rPr>
                <w:rFonts w:ascii="Times New Roman" w:hAnsi="Times New Roman" w:cs="Times New Roman"/>
                <w:b/>
                <w:bCs/>
                <w:sz w:val="28"/>
                <w:szCs w:val="28"/>
              </w:rPr>
              <w:t xml:space="preserve">HĐ 5: </w:t>
            </w:r>
          </w:p>
          <w:p w:rsidR="008F7064" w:rsidRPr="00020D66" w:rsidRDefault="00041721">
            <w:pPr>
              <w:spacing w:after="0" w:line="240" w:lineRule="auto"/>
              <w:ind w:right="-1"/>
              <w:rPr>
                <w:rFonts w:ascii="Times New Roman" w:hAnsi="Times New Roman" w:cs="Times New Roman"/>
                <w:b/>
                <w:bCs/>
                <w:sz w:val="28"/>
                <w:szCs w:val="28"/>
              </w:rPr>
            </w:pPr>
            <w:r w:rsidRPr="00020D66">
              <w:rPr>
                <w:rFonts w:ascii="Times New Roman" w:hAnsi="Times New Roman" w:cs="Times New Roman"/>
                <w:b/>
                <w:bCs/>
                <w:sz w:val="28"/>
                <w:szCs w:val="28"/>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2+2+2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6</m:t>
                  </m:r>
                </m:sup>
              </m:sSup>
            </m:oMath>
          </w:p>
          <w:p w:rsidR="008F7064" w:rsidRPr="00020D66" w:rsidRDefault="00041721">
            <w:pPr>
              <w:spacing w:after="0" w:line="240" w:lineRule="auto"/>
              <w:ind w:right="-1"/>
              <w:rPr>
                <w:rFonts w:ascii="Times New Roman" w:eastAsiaTheme="minorEastAsia" w:hAnsi="Times New Roman" w:cs="Times New Roman"/>
                <w:sz w:val="28"/>
                <w:szCs w:val="28"/>
              </w:rPr>
            </w:pPr>
            <w:r w:rsidRPr="00020D66">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oMath>
          </w:p>
          <w:p w:rsidR="008F7064" w:rsidRPr="00020D66" w:rsidRDefault="00041721">
            <w:pPr>
              <w:spacing w:after="0" w:line="240" w:lineRule="auto"/>
              <w:ind w:right="-1"/>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4</m:t>
                    </m:r>
                  </m:sup>
                </m:sSup>
              </m:oMath>
            </m:oMathPara>
          </w:p>
          <w:p w:rsidR="008F7064" w:rsidRPr="00020D66" w:rsidRDefault="00041721">
            <w:pPr>
              <w:spacing w:after="0" w:line="240" w:lineRule="auto"/>
              <w:ind w:right="-1"/>
              <w:rPr>
                <w:rFonts w:ascii="Times New Roman" w:hAnsi="Times New Roman" w:cs="Times New Roman"/>
                <w:b/>
                <w:bCs/>
                <w:sz w:val="28"/>
                <w:szCs w:val="28"/>
              </w:rPr>
            </w:pPr>
            <w:r w:rsidRPr="00020D66">
              <w:rPr>
                <w:rFonts w:ascii="Times New Roman" w:hAnsi="Times New Roman" w:cs="Times New Roman"/>
                <w:b/>
                <w:bCs/>
                <w:sz w:val="28"/>
                <w:szCs w:val="28"/>
              </w:rPr>
              <w:t>Tính chất:</w:t>
            </w:r>
          </w:p>
          <w:p w:rsidR="008F7064" w:rsidRPr="00020D66" w:rsidRDefault="009C09B5">
            <w:pPr>
              <w:spacing w:after="0" w:line="240" w:lineRule="auto"/>
              <w:ind w:right="-1"/>
              <w:rPr>
                <w:rFonts w:ascii="Times New Roman" w:hAnsi="Times New Roman" w:cs="Times New Roman"/>
                <w:sz w:val="28"/>
                <w:szCs w:val="28"/>
              </w:rPr>
            </w:pPr>
            <m:oMathPara>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rsidR="008F7064" w:rsidRPr="00020D66" w:rsidRDefault="00041721">
            <w:pPr>
              <w:spacing w:after="0" w:line="240" w:lineRule="auto"/>
              <w:ind w:right="-1"/>
              <w:rPr>
                <w:rFonts w:ascii="Times New Roman" w:eastAsiaTheme="minorEastAsia" w:hAnsi="Times New Roman" w:cs="Times New Roman"/>
                <w:b/>
                <w:bCs/>
                <w:sz w:val="28"/>
                <w:szCs w:val="28"/>
              </w:rPr>
            </w:pPr>
            <w:r w:rsidRPr="00020D66">
              <w:rPr>
                <w:rFonts w:ascii="Times New Roman" w:eastAsiaTheme="minorEastAsia" w:hAnsi="Times New Roman" w:cs="Times New Roman"/>
                <w:b/>
                <w:bCs/>
                <w:sz w:val="28"/>
                <w:szCs w:val="28"/>
              </w:rPr>
              <w:t>Ví dụ 4 (SGK – Tr18)</w:t>
            </w:r>
          </w:p>
          <w:p w:rsidR="008F7064" w:rsidRPr="00020D66" w:rsidRDefault="00041721">
            <w:pPr>
              <w:spacing w:after="0" w:line="240" w:lineRule="auto"/>
              <w:ind w:right="-1"/>
              <w:rPr>
                <w:rFonts w:ascii="Times New Roman" w:eastAsiaTheme="minorEastAsia" w:hAnsi="Times New Roman" w:cs="Times New Roman"/>
                <w:b/>
                <w:bCs/>
                <w:sz w:val="28"/>
                <w:szCs w:val="28"/>
              </w:rPr>
            </w:pPr>
            <w:r w:rsidRPr="00020D66">
              <w:rPr>
                <w:rFonts w:ascii="Times New Roman" w:eastAsiaTheme="minorEastAsia" w:hAnsi="Times New Roman" w:cs="Times New Roman"/>
                <w:b/>
                <w:bCs/>
                <w:sz w:val="28"/>
                <w:szCs w:val="28"/>
              </w:rPr>
              <w:t xml:space="preserve">Luyện tập 4: </w:t>
            </w:r>
          </w:p>
          <w:p w:rsidR="008F7064" w:rsidRPr="00020D66" w:rsidRDefault="009C09B5">
            <w:pPr>
              <w:spacing w:after="0" w:line="240" w:lineRule="auto"/>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2</m:t>
                                </m:r>
                              </m:sup>
                            </m:sSup>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16</m:t>
                    </m:r>
                  </m:sup>
                </m:sSup>
              </m:oMath>
            </m:oMathPara>
          </w:p>
          <w:p w:rsidR="008F7064" w:rsidRPr="00020D66" w:rsidRDefault="009C09B5">
            <w:pPr>
              <w:spacing w:after="0" w:line="240" w:lineRule="auto"/>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m:t>
                            </m:r>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3</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3</m:t>
                                </m:r>
                              </m:sup>
                            </m:sSup>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3</m:t>
                            </m:r>
                          </m:sup>
                        </m:sSup>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9</m:t>
                    </m:r>
                  </m:sup>
                </m:sSup>
              </m:oMath>
            </m:oMathPara>
          </w:p>
          <w:p w:rsidR="008F7064" w:rsidRPr="00020D66" w:rsidRDefault="00041721">
            <w:pPr>
              <w:spacing w:after="0" w:line="240" w:lineRule="auto"/>
              <w:ind w:right="-1"/>
              <w:rPr>
                <w:rFonts w:ascii="Times New Roman" w:hAnsi="Times New Roman" w:cs="Times New Roman"/>
                <w:b/>
                <w:bCs/>
                <w:sz w:val="28"/>
                <w:szCs w:val="28"/>
              </w:rPr>
            </w:pPr>
            <w:r w:rsidRPr="00020D66">
              <w:rPr>
                <w:rFonts w:ascii="Times New Roman" w:hAnsi="Times New Roman" w:cs="Times New Roman"/>
                <w:b/>
                <w:bCs/>
                <w:sz w:val="28"/>
                <w:szCs w:val="28"/>
              </w:rPr>
              <w:t>Thử thách nhỏ:</w:t>
            </w:r>
          </w:p>
          <w:p w:rsidR="008F7064" w:rsidRPr="00020D66" w:rsidRDefault="00041721">
            <w:pPr>
              <w:spacing w:after="0" w:line="240" w:lineRule="auto"/>
              <w:ind w:right="-1"/>
              <w:rPr>
                <w:rFonts w:ascii="Times New Roman" w:hAnsi="Times New Roman" w:cs="Times New Roman"/>
                <w:b/>
                <w:bCs/>
                <w:sz w:val="28"/>
                <w:szCs w:val="28"/>
              </w:rPr>
            </w:pPr>
            <w:r w:rsidRPr="00020D66">
              <w:rPr>
                <w:rFonts w:cs="Times New Roman"/>
                <w:b/>
                <w:bCs/>
                <w:noProof/>
                <w:sz w:val="28"/>
                <w:szCs w:val="28"/>
              </w:rPr>
              <w:drawing>
                <wp:inline distT="0" distB="0" distL="0" distR="0" wp14:anchorId="36E3CAEA" wp14:editId="5BEC3C96">
                  <wp:extent cx="1669415"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1"/>
                          <a:stretch>
                            <a:fillRect/>
                          </a:stretch>
                        </pic:blipFill>
                        <pic:spPr>
                          <a:xfrm>
                            <a:off x="0" y="0"/>
                            <a:ext cx="1686536" cy="1385368"/>
                          </a:xfrm>
                          <a:prstGeom prst="rect">
                            <a:avLst/>
                          </a:prstGeom>
                        </pic:spPr>
                      </pic:pic>
                    </a:graphicData>
                  </a:graphic>
                </wp:inline>
              </w:drawing>
            </w:r>
          </w:p>
          <w:p w:rsidR="008F7064" w:rsidRPr="00020D66" w:rsidRDefault="008F7064">
            <w:pPr>
              <w:spacing w:after="0" w:line="240" w:lineRule="auto"/>
              <w:ind w:right="-1"/>
              <w:rPr>
                <w:rFonts w:ascii="Times New Roman" w:hAnsi="Times New Roman" w:cs="Times New Roman"/>
                <w:b/>
                <w:bCs/>
                <w:sz w:val="28"/>
                <w:szCs w:val="28"/>
              </w:rPr>
            </w:pPr>
          </w:p>
          <w:p w:rsidR="008F7064" w:rsidRPr="00020D66" w:rsidRDefault="008F7064">
            <w:pPr>
              <w:spacing w:after="0" w:line="240" w:lineRule="auto"/>
              <w:ind w:right="-1"/>
              <w:rPr>
                <w:rFonts w:ascii="Times New Roman" w:hAnsi="Times New Roman" w:cs="Times New Roman"/>
                <w:b/>
                <w:bCs/>
                <w:sz w:val="28"/>
                <w:szCs w:val="28"/>
              </w:rPr>
            </w:pPr>
          </w:p>
          <w:p w:rsidR="008F7064" w:rsidRPr="00020D66" w:rsidRDefault="008F7064">
            <w:pPr>
              <w:spacing w:after="0" w:line="240" w:lineRule="auto"/>
              <w:ind w:right="-1"/>
              <w:rPr>
                <w:rFonts w:ascii="Times New Roman" w:hAnsi="Times New Roman" w:cs="Times New Roman"/>
                <w:sz w:val="28"/>
                <w:szCs w:val="28"/>
              </w:rPr>
            </w:pPr>
          </w:p>
          <w:p w:rsidR="008F7064" w:rsidRPr="00020D66" w:rsidRDefault="008F7064">
            <w:pPr>
              <w:spacing w:after="0" w:line="240" w:lineRule="auto"/>
              <w:ind w:right="-1"/>
              <w:rPr>
                <w:rFonts w:ascii="Times New Roman" w:hAnsi="Times New Roman" w:cs="Times New Roman"/>
                <w:sz w:val="28"/>
                <w:szCs w:val="28"/>
              </w:rPr>
            </w:pPr>
          </w:p>
        </w:tc>
      </w:tr>
    </w:tbl>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C. HOẠT ĐỘNG LUYỆN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rPr>
      </w:pPr>
      <w:r w:rsidRPr="00020D66">
        <w:rPr>
          <w:rFonts w:eastAsia="Calibri" w:cs="Times New Roman"/>
          <w:b/>
          <w:color w:val="000000"/>
          <w:sz w:val="28"/>
          <w:szCs w:val="28"/>
          <w:lang w:val="fr-FR"/>
        </w:rPr>
        <w:t>a) Mục tiêu:</w:t>
      </w:r>
      <w:r w:rsidRPr="00020D66">
        <w:rPr>
          <w:rFonts w:eastAsia="Calibri" w:cs="Times New Roman"/>
          <w:color w:val="000000"/>
          <w:sz w:val="28"/>
          <w:szCs w:val="28"/>
          <w:lang w:val="fr-FR"/>
        </w:rPr>
        <w:t xml:space="preserve"> Học sinh củng cố lại kiến thức về lũy thừa, tính chất tích, thương hai lũy thừa cùng cơ số, lũy thừa của lũy thừa.</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b) Nội dung: </w:t>
      </w:r>
      <w:r w:rsidRPr="00020D66">
        <w:rPr>
          <w:rFonts w:eastAsia="Calibri" w:cs="Times New Roman"/>
          <w:color w:val="000000"/>
          <w:sz w:val="28"/>
          <w:szCs w:val="28"/>
          <w:lang w:val="fr-FR"/>
        </w:rPr>
        <w:t>HS vận dụng các kiến thức đã học giải các bài tập 1.19, 1.22, 1.23 (SGK – tr18+19).</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c) Sản phẩm học tập: </w:t>
      </w:r>
      <w:r w:rsidRPr="00020D66">
        <w:rPr>
          <w:rFonts w:eastAsia="Calibri" w:cs="Times New Roman"/>
          <w:color w:val="000000"/>
          <w:sz w:val="28"/>
          <w:szCs w:val="28"/>
          <w:lang w:val="fr-FR"/>
        </w:rPr>
        <w:t>HS giải quyết được các bài tập về tính lũy thừa, viết biểu thức dưới dạng lũy thừa.</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d) Tổ chức thực hiện: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tổng hợp các kiến thức cần ghi nhớ cho HS</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tổ chức cho HS hoạt động theo nhóm đôi giải các bài tập 1.19, 1.22, 1.23 (SGK – tr18+19) vào phiếu bài tập.</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2: Thực hiện nhiệm vụ: </w:t>
      </w:r>
      <w:r w:rsidRPr="00020D66">
        <w:rPr>
          <w:rFonts w:eastAsia="Calibri" w:cs="Times New Roman"/>
          <w:color w:val="000000"/>
          <w:sz w:val="28"/>
          <w:szCs w:val="28"/>
          <w:lang w:val="nl-NL"/>
        </w:rPr>
        <w:t>HS quan sát và chú ý lắng nghe, thảo luận nhóm 2, hoàn thành các bài tập trong phiếu bài tập.</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GV quan sát và hỗ trợ, hướng dẫn HS làm bài.</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3: Báo cáo, thảo luận: </w:t>
      </w:r>
    </w:p>
    <w:p w:rsidR="008F7064" w:rsidRPr="00020D66" w:rsidRDefault="00041721">
      <w:pPr>
        <w:spacing w:before="120" w:line="240" w:lineRule="auto"/>
        <w:jc w:val="both"/>
        <w:rPr>
          <w:rFonts w:eastAsia="Calibri" w:cs="Times New Roman"/>
          <w:bCs/>
          <w:color w:val="000000"/>
          <w:sz w:val="28"/>
          <w:szCs w:val="28"/>
          <w:lang w:val="nl-NL"/>
        </w:rPr>
      </w:pPr>
      <w:r w:rsidRPr="00020D66">
        <w:rPr>
          <w:rFonts w:eastAsia="Calibri" w:cs="Times New Roman"/>
          <w:bCs/>
          <w:color w:val="000000"/>
          <w:sz w:val="28"/>
          <w:szCs w:val="28"/>
          <w:lang w:val="nl-NL"/>
        </w:rPr>
        <w:t>- Đại diện nhóm trình bày kết quả, giải thích.</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Các HS khác chú ý lắng nghe, đưa nhận xét.</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4: Kết luận, nhận định: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chữa bài, chốt đáp án.</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chú ý cho HS các lỗi sai hay mắc phải khi thực hiện tính toán.</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nhận xét thái độ làm việc, phương án trả lời của các nhóm học sinh, ghi nhận và tuyên dương.</w:t>
      </w:r>
    </w:p>
    <w:p w:rsidR="008F7064" w:rsidRPr="00020D66" w:rsidRDefault="00041721">
      <w:pPr>
        <w:tabs>
          <w:tab w:val="left" w:pos="567"/>
          <w:tab w:val="left" w:pos="1134"/>
        </w:tabs>
        <w:spacing w:before="120" w:line="240" w:lineRule="auto"/>
        <w:jc w:val="both"/>
        <w:rPr>
          <w:rFonts w:eastAsia="Calibri" w:cs="Times New Roman"/>
          <w:b/>
          <w:color w:val="000000"/>
          <w:sz w:val="28"/>
          <w:szCs w:val="28"/>
          <w:u w:val="single"/>
          <w:lang w:val="fr-FR"/>
        </w:rPr>
      </w:pPr>
      <w:r w:rsidRPr="00020D66">
        <w:rPr>
          <w:rFonts w:eastAsia="Calibri" w:cs="Times New Roman"/>
          <w:b/>
          <w:color w:val="000000"/>
          <w:sz w:val="28"/>
          <w:szCs w:val="28"/>
          <w:u w:val="single"/>
          <w:lang w:val="fr-FR"/>
        </w:rPr>
        <w:t xml:space="preserve">Kết quả: </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1.19:</w:t>
      </w:r>
    </w:p>
    <w:p w:rsidR="008F7064" w:rsidRPr="00020D66" w:rsidRDefault="009C09B5">
      <w:pPr>
        <w:tabs>
          <w:tab w:val="left" w:pos="567"/>
          <w:tab w:val="left" w:pos="1134"/>
        </w:tabs>
        <w:spacing w:before="120" w:line="24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9</m:t>
                      </m:r>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2</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2</m:t>
                          </m:r>
                        </m:sup>
                      </m:sSup>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m:t>
                      </m:r>
                    </m:sup>
                  </m:sSup>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10</m:t>
              </m:r>
            </m:sup>
          </m:sSup>
        </m:oMath>
      </m:oMathPara>
    </w:p>
    <w:p w:rsidR="008F7064" w:rsidRPr="00020D66" w:rsidRDefault="009C09B5">
      <w:pPr>
        <w:tabs>
          <w:tab w:val="left" w:pos="567"/>
          <w:tab w:val="left" w:pos="1134"/>
        </w:tabs>
        <w:spacing w:before="120" w:line="24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27</m:t>
                      </m:r>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3</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3</m:t>
                      </m:r>
                    </m:sup>
                  </m:sSup>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21</m:t>
              </m:r>
            </m:sup>
          </m:sSup>
        </m:oMath>
      </m:oMathPara>
    </w:p>
    <w:p w:rsidR="008F7064" w:rsidRPr="00020D66" w:rsidRDefault="00041721">
      <w:pPr>
        <w:tabs>
          <w:tab w:val="left" w:pos="567"/>
          <w:tab w:val="left" w:pos="1134"/>
        </w:tabs>
        <w:spacing w:before="120" w:line="240" w:lineRule="auto"/>
        <w:jc w:val="both"/>
        <w:rPr>
          <w:rFonts w:eastAsia="Calibri" w:cs="Times New Roman"/>
          <w:b/>
          <w:bCs/>
          <w:color w:val="000000"/>
          <w:sz w:val="28"/>
          <w:szCs w:val="28"/>
          <w:lang w:val="fr-FR"/>
        </w:rPr>
      </w:pPr>
      <w:r w:rsidRPr="00020D66">
        <w:rPr>
          <w:rFonts w:eastAsia="Calibri" w:cs="Times New Roman"/>
          <w:b/>
          <w:bCs/>
          <w:color w:val="000000"/>
          <w:sz w:val="28"/>
          <w:szCs w:val="28"/>
          <w:lang w:val="fr-FR"/>
        </w:rPr>
        <w:t xml:space="preserve">Bài 1.21: </w:t>
      </w:r>
    </w:p>
    <w:p w:rsidR="008F7064" w:rsidRPr="00020D66" w:rsidRDefault="00041721">
      <w:pPr>
        <w:tabs>
          <w:tab w:val="left" w:pos="567"/>
          <w:tab w:val="left" w:pos="1134"/>
        </w:tabs>
        <w:spacing w:before="120" w:line="240" w:lineRule="auto"/>
        <w:jc w:val="both"/>
        <w:rPr>
          <w:rFonts w:cs="Times New Roman"/>
          <w:sz w:val="28"/>
          <w:szCs w:val="28"/>
        </w:rPr>
      </w:pPr>
      <w:r w:rsidRPr="00020D66">
        <w:rPr>
          <w:rFonts w:cs="Times New Roman"/>
          <w:sz w:val="28"/>
          <w:szCs w:val="28"/>
        </w:rPr>
        <w:t>a)</w:t>
      </w:r>
      <m:oMath>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7</m:t>
            </m:r>
          </m:sup>
        </m:sSup>
        <m:r>
          <m:rPr>
            <m:sty m:val="p"/>
          </m:rPr>
          <w:rPr>
            <w:rFonts w:ascii="Cambria Math" w:hAnsi="Cambria Math" w:cs="Times New Roman"/>
            <w:sz w:val="28"/>
            <w:szCs w:val="28"/>
          </w:rPr>
          <m:t>⋅(-3)=(-2187)⋅(-3)=6561</m:t>
        </m:r>
      </m:oMath>
      <w:r w:rsidRPr="00020D66">
        <w:rPr>
          <w:rFonts w:cs="Times New Roman"/>
          <w:sz w:val="28"/>
          <w:szCs w:val="28"/>
        </w:rPr>
        <w:br/>
        <w:t xml:space="preserve">b) </w:t>
      </w:r>
      <m:oMath>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11</m:t>
            </m:r>
          </m:sup>
        </m:sSup>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-2048</m:t>
            </m:r>
          </m:num>
          <m:den>
            <m:r>
              <m:rPr>
                <m:sty m:val="p"/>
              </m:rPr>
              <w:rPr>
                <w:rFonts w:ascii="Cambria Math" w:hAnsi="Cambria Math" w:cs="Times New Roman"/>
                <w:sz w:val="28"/>
                <w:szCs w:val="28"/>
              </w:rPr>
              <m:t>177147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4096</m:t>
            </m:r>
          </m:num>
          <m:den>
            <m:r>
              <m:rPr>
                <m:sty m:val="p"/>
              </m:rPr>
              <w:rPr>
                <w:rFonts w:ascii="Cambria Math" w:hAnsi="Cambria Math" w:cs="Times New Roman"/>
                <w:sz w:val="28"/>
                <w:szCs w:val="28"/>
              </w:rPr>
              <m:t>531441</m:t>
            </m:r>
          </m:den>
        </m:f>
      </m:oMath>
      <w:r w:rsidRPr="00020D66">
        <w:rPr>
          <w:rFonts w:cs="Times New Roman"/>
          <w:sz w:val="28"/>
          <w:szCs w:val="28"/>
        </w:rPr>
        <w:t>.</w:t>
      </w:r>
    </w:p>
    <w:p w:rsidR="008F7064" w:rsidRPr="00020D66" w:rsidRDefault="00041721">
      <w:pPr>
        <w:spacing w:after="240" w:line="240" w:lineRule="auto"/>
        <w:rPr>
          <w:rFonts w:cs="Times New Roman"/>
          <w:b/>
          <w:bCs/>
          <w:sz w:val="28"/>
          <w:szCs w:val="28"/>
        </w:rPr>
      </w:pPr>
      <w:r w:rsidRPr="00020D66">
        <w:rPr>
          <w:rFonts w:cs="Times New Roman"/>
          <w:b/>
          <w:bCs/>
          <w:sz w:val="28"/>
          <w:szCs w:val="28"/>
        </w:rPr>
        <w:lastRenderedPageBreak/>
        <w:t>Bài 1.22.</w:t>
      </w:r>
    </w:p>
    <w:p w:rsidR="008F7064" w:rsidRPr="00020D66" w:rsidRDefault="00041721">
      <w:pPr>
        <w:spacing w:after="240" w:line="240" w:lineRule="auto"/>
        <w:rPr>
          <w:rFonts w:cs="Times New Roman"/>
          <w:sz w:val="28"/>
          <w:szCs w:val="28"/>
        </w:rPr>
      </w:pPr>
      <w:r w:rsidRPr="00020D66">
        <w:rPr>
          <w:rFonts w:cs="Times New Roman"/>
          <w:sz w:val="28"/>
          <w:szCs w:val="28"/>
        </w:rP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⋅2</m:t>
                </m:r>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450</m:t>
            </m:r>
          </m:e>
          <m:sup>
            <m:r>
              <m:rPr>
                <m:sty m:val="p"/>
              </m:rPr>
              <w:rPr>
                <w:rFonts w:ascii="Cambria Math" w:hAnsi="Cambria Math" w:cs="Times New Roman"/>
                <w:sz w:val="28"/>
                <w:szCs w:val="28"/>
              </w:rPr>
              <m:t>4</m:t>
            </m:r>
          </m:sup>
        </m:sSup>
      </m:oMath>
      <w:r w:rsidRPr="00020D66">
        <w:rPr>
          <w:rFonts w:cs="Times New Roman"/>
          <w:sz w:val="28"/>
          <w:szCs w:val="28"/>
        </w:rPr>
        <w:t>;</w:t>
      </w:r>
    </w:p>
    <w:p w:rsidR="008F7064" w:rsidRPr="00020D66" w:rsidRDefault="00041721">
      <w:pPr>
        <w:tabs>
          <w:tab w:val="left" w:pos="567"/>
          <w:tab w:val="left" w:pos="1134"/>
        </w:tabs>
        <w:spacing w:before="120" w:line="240" w:lineRule="auto"/>
        <w:jc w:val="both"/>
        <w:rPr>
          <w:rFonts w:cs="Times New Roman"/>
          <w:sz w:val="28"/>
          <w:szCs w:val="28"/>
        </w:rPr>
      </w:pPr>
      <w:r w:rsidRPr="00020D66">
        <w:rPr>
          <w:rFonts w:cs="Times New Roman"/>
          <w:sz w:val="28"/>
          <w:szCs w:val="28"/>
        </w:rPr>
        <w:t>b)</w:t>
      </w:r>
      <m:oMath>
        <m:sSup>
          <m:sSupPr>
            <m:ctrlPr>
              <w:rPr>
                <w:rFonts w:ascii="Cambria Math" w:hAnsi="Cambria Math" w:cs="Times New Roman"/>
                <w:sz w:val="28"/>
                <w:szCs w:val="28"/>
              </w:rPr>
            </m:ctrlPr>
          </m:sSupPr>
          <m:e>
            <m:r>
              <m:rPr>
                <m:sty m:val="p"/>
              </m:rPr>
              <w:rPr>
                <w:rFonts w:ascii="Cambria Math" w:hAnsi="Cambria Math" w:cs="Times New Roman"/>
                <w:sz w:val="28"/>
                <w:szCs w:val="28"/>
              </w:rPr>
              <m:t>27</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32</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3</m:t>
                    </m:r>
                  </m:sup>
                </m:sSup>
              </m:e>
            </m:d>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5</m:t>
                    </m:r>
                  </m:sup>
                </m:sSup>
              </m:e>
            </m:d>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e>
            </m:d>
          </m:e>
          <m:sup>
            <m:r>
              <m:rPr>
                <m:sty m:val="p"/>
              </m:rPr>
              <w:rPr>
                <w:rFonts w:ascii="Cambria Math" w:hAnsi="Cambria Math" w:cs="Times New Roman"/>
                <w:sz w:val="28"/>
                <w:szCs w:val="28"/>
              </w:rPr>
              <m:t>15</m:t>
            </m:r>
          </m:sup>
        </m:sSup>
      </m:oMath>
      <w:r w:rsidRPr="00020D66">
        <w:rPr>
          <w:rFonts w:cs="Times New Roman"/>
          <w:sz w:val="28"/>
          <w:szCs w:val="28"/>
        </w:rPr>
        <w:t>.</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D. HOẠT ĐỘNG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a) Mục tiêu:</w:t>
      </w:r>
      <w:r w:rsidRPr="00020D66">
        <w:rPr>
          <w:rFonts w:cs="Times New Roman"/>
          <w:sz w:val="28"/>
          <w:szCs w:val="28"/>
          <w:lang w:val="fr-FR"/>
        </w:rPr>
        <w:t xml:space="preserve"> </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Học sinh thực hiện làm bài tập vận dụng để nắm vững kiến thức.</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xml:space="preserve">- HS thấy sự gần gũi toán học trong cuộc sống.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b) Nội dung: </w:t>
      </w:r>
      <w:r w:rsidRPr="00020D66">
        <w:rPr>
          <w:rFonts w:cs="Times New Roman"/>
          <w:sz w:val="28"/>
          <w:szCs w:val="28"/>
          <w:lang w:val="fr-FR"/>
        </w:rPr>
        <w:t>HS sử dụng SGK và vận dụng kiến thức đã học để làm bài tập, bài toán thực tiễn.</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 xml:space="preserve">c) Sản phẩm: </w:t>
      </w:r>
      <w:r w:rsidRPr="00020D66">
        <w:rPr>
          <w:rFonts w:cs="Times New Roman"/>
          <w:sz w:val="28"/>
          <w:szCs w:val="28"/>
          <w:lang w:val="fr-FR"/>
        </w:rPr>
        <w:t>Hs giải được bài toán liên quan đến phép chia hai lũy thừa và so sánh các lũy thừa.</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d) Tổ chức thực hiện: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Bước 1: Chuyển giao nhiệm vụ</w:t>
      </w:r>
    </w:p>
    <w:p w:rsidR="008F7064" w:rsidRPr="00020D66" w:rsidRDefault="00041721">
      <w:pPr>
        <w:pStyle w:val="NoSpacing"/>
        <w:spacing w:line="240" w:lineRule="auto"/>
        <w:ind w:right="-1"/>
        <w:rPr>
          <w:szCs w:val="28"/>
        </w:rPr>
      </w:pPr>
      <w:r w:rsidRPr="00020D66">
        <w:rPr>
          <w:szCs w:val="28"/>
          <w:lang w:val="fr-FR"/>
        </w:rPr>
        <w:t>- GV yêu cầu HS hoạt động theo phương pháp khăn trải bàn hoàn thành bài tập</w:t>
      </w:r>
      <w:r w:rsidRPr="00020D66">
        <w:rPr>
          <w:b/>
          <w:color w:val="auto"/>
          <w:szCs w:val="28"/>
          <w:lang w:val="fr-FR"/>
        </w:rPr>
        <w:t xml:space="preserve"> </w:t>
      </w:r>
      <w:r w:rsidRPr="00020D66">
        <w:rPr>
          <w:b/>
          <w:szCs w:val="28"/>
          <w:lang w:val="fr-FR"/>
        </w:rPr>
        <w:t>Bài 1.24 + 1.25</w:t>
      </w:r>
      <w:r w:rsidRPr="00020D66">
        <w:rPr>
          <w:szCs w:val="28"/>
          <w:lang w:val="fr-FR"/>
        </w:rPr>
        <w:t xml:space="preserve"> </w:t>
      </w:r>
      <w:r w:rsidRPr="00020D66">
        <w:rPr>
          <w:szCs w:val="28"/>
        </w:rPr>
        <w:t xml:space="preserve">(SGK -tr19). </w:t>
      </w:r>
    </w:p>
    <w:p w:rsidR="008F7064" w:rsidRPr="00020D66" w:rsidRDefault="00041721">
      <w:pPr>
        <w:pStyle w:val="NoSpacing"/>
        <w:spacing w:line="240" w:lineRule="auto"/>
        <w:ind w:right="-1"/>
        <w:rPr>
          <w:szCs w:val="28"/>
        </w:rPr>
      </w:pPr>
      <w:r w:rsidRPr="00020D66">
        <w:rPr>
          <w:szCs w:val="28"/>
        </w:rPr>
        <w:t>- Trong bài 1.24, GV có thể giới thiệu cho HS thêm về hình ảnh các Mộc tinh (Jupiter) hình ảnh các hành tinh xoay quanh Mặt trời.</w:t>
      </w:r>
    </w:p>
    <w:p w:rsidR="008F7064" w:rsidRPr="00020D66" w:rsidRDefault="00041721">
      <w:pPr>
        <w:spacing w:line="240" w:lineRule="auto"/>
        <w:jc w:val="center"/>
        <w:rPr>
          <w:rFonts w:cs="Times New Roman"/>
          <w:sz w:val="28"/>
          <w:szCs w:val="28"/>
        </w:rPr>
      </w:pPr>
      <w:r w:rsidRPr="00020D66">
        <w:rPr>
          <w:rFonts w:cs="Times New Roman"/>
          <w:noProof/>
          <w:sz w:val="28"/>
          <w:szCs w:val="28"/>
        </w:rPr>
        <w:drawing>
          <wp:inline distT="0" distB="0" distL="0" distR="0" wp14:anchorId="10DD2E92" wp14:editId="105055FB">
            <wp:extent cx="4526280" cy="2927350"/>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4534255" cy="2933087"/>
                    </a:xfrm>
                    <a:prstGeom prst="rect">
                      <a:avLst/>
                    </a:prstGeom>
                    <a:noFill/>
                    <a:ln>
                      <a:noFill/>
                    </a:ln>
                  </pic:spPr>
                </pic:pic>
              </a:graphicData>
            </a:graphic>
          </wp:inline>
        </w:drawing>
      </w:r>
    </w:p>
    <w:p w:rsidR="008F7064" w:rsidRPr="00020D66" w:rsidRDefault="00041721">
      <w:pPr>
        <w:spacing w:line="240" w:lineRule="auto"/>
        <w:jc w:val="center"/>
        <w:rPr>
          <w:rFonts w:cs="Times New Roman"/>
          <w:sz w:val="28"/>
          <w:szCs w:val="28"/>
        </w:rPr>
      </w:pPr>
      <w:r w:rsidRPr="00020D66">
        <w:rPr>
          <w:rFonts w:cs="Times New Roman"/>
          <w:noProof/>
          <w:sz w:val="28"/>
          <w:szCs w:val="28"/>
        </w:rPr>
        <w:lastRenderedPageBreak/>
        <w:drawing>
          <wp:inline distT="0" distB="0" distL="0" distR="0" wp14:anchorId="74FF47D6" wp14:editId="0073CBCA">
            <wp:extent cx="4335780" cy="216789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a:xfrm>
                      <a:off x="0" y="0"/>
                      <a:ext cx="4335780" cy="2167890"/>
                    </a:xfrm>
                    <a:prstGeom prst="rect">
                      <a:avLst/>
                    </a:prstGeom>
                    <a:noFill/>
                    <a:ln>
                      <a:noFill/>
                    </a:ln>
                  </pic:spPr>
                </pic:pic>
              </a:graphicData>
            </a:graphic>
          </wp:inline>
        </w:drawing>
      </w:r>
    </w:p>
    <w:p w:rsidR="008F7064" w:rsidRPr="00020D66" w:rsidRDefault="00041721">
      <w:pPr>
        <w:spacing w:line="240" w:lineRule="auto"/>
        <w:rPr>
          <w:rFonts w:cs="Times New Roman"/>
          <w:sz w:val="28"/>
          <w:szCs w:val="28"/>
        </w:rPr>
      </w:pPr>
      <w:r w:rsidRPr="00020D66">
        <w:rPr>
          <w:rFonts w:cs="Times New Roman"/>
          <w:b/>
          <w:sz w:val="28"/>
          <w:szCs w:val="28"/>
          <w:lang w:val="nl-NL"/>
        </w:rPr>
        <w:br/>
        <w:t>Bước 2: Thực hiện nhiệm vụ</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HS tự phân công nhóm trưởng, hợp tác thảo luận đưa ra ý kiến.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điều hành, quan sát, hỗ trợ.</w:t>
      </w:r>
    </w:p>
    <w:p w:rsidR="008F7064" w:rsidRPr="00020D66" w:rsidRDefault="00041721">
      <w:pPr>
        <w:pStyle w:val="NoSpacing"/>
        <w:spacing w:line="240" w:lineRule="auto"/>
        <w:ind w:right="-1"/>
        <w:rPr>
          <w:b/>
          <w:bCs/>
          <w:szCs w:val="28"/>
          <w:lang w:val="fr-FR"/>
        </w:rPr>
      </w:pPr>
      <w:r w:rsidRPr="00020D66">
        <w:rPr>
          <w:b/>
          <w:bCs/>
          <w:szCs w:val="28"/>
          <w:lang w:val="fr-FR"/>
        </w:rPr>
        <w:t>Bước 3: Báo cáo, thảo luận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Câu hỏi trắc nghiệm: HS trả lời nhanh, giải thích, các HS chú ý lắng nghe sửa lỗi sai.</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Bài tập: đại diện nhóm trình bày kết quả thảo luận, các nhóm khác theo dõi, đưa ý kiến.</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Bước 4: Kết luận, nhận định</w:t>
      </w:r>
    </w:p>
    <w:p w:rsidR="008F7064" w:rsidRPr="00020D66" w:rsidRDefault="00041721">
      <w:pPr>
        <w:pStyle w:val="NoSpacing"/>
        <w:spacing w:line="240" w:lineRule="auto"/>
        <w:ind w:right="-1"/>
        <w:rPr>
          <w:szCs w:val="28"/>
          <w:lang w:val="fr-FR"/>
        </w:rPr>
      </w:pPr>
      <w:r w:rsidRPr="00020D66">
        <w:rPr>
          <w:szCs w:val="28"/>
          <w:lang w:val="fr-FR"/>
        </w:rPr>
        <w:t>- GV nhận xét, đánh giá, đưa ra đáp án đúng, chú ý các lỗi sai của học sinh hay mắc phải.</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Đáp án:</w:t>
      </w:r>
    </w:p>
    <w:p w:rsidR="008F7064" w:rsidRPr="00020D66" w:rsidRDefault="00041721">
      <w:pPr>
        <w:spacing w:after="240" w:line="240" w:lineRule="auto"/>
        <w:rPr>
          <w:rFonts w:cs="Times New Roman"/>
          <w:sz w:val="28"/>
          <w:szCs w:val="28"/>
        </w:rPr>
      </w:pPr>
      <w:r w:rsidRPr="00020D66">
        <w:rPr>
          <w:rFonts w:cs="Times New Roman"/>
          <w:b/>
          <w:bCs/>
          <w:sz w:val="28"/>
          <w:szCs w:val="28"/>
        </w:rPr>
        <w:t>Bài 1.24.</w:t>
      </w:r>
      <w:r w:rsidRPr="00020D66">
        <w:rPr>
          <w:rFonts w:cs="Times New Roman"/>
          <w:sz w:val="28"/>
          <w:szCs w:val="28"/>
        </w:rPr>
        <w:t xml:space="preserve"> </w:t>
      </w:r>
      <m:oMath>
        <m:d>
          <m:dPr>
            <m:ctrlPr>
              <w:rPr>
                <w:rFonts w:ascii="Cambria Math" w:hAnsi="Cambria Math" w:cs="Times New Roman"/>
                <w:sz w:val="28"/>
                <w:szCs w:val="28"/>
              </w:rPr>
            </m:ctrlPr>
          </m:dPr>
          <m:e>
            <m:r>
              <m:rPr>
                <m:sty m:val="p"/>
              </m:rPr>
              <w:rPr>
                <w:rFonts w:ascii="Cambria Math" w:hAnsi="Cambria Math" w:cs="Times New Roman"/>
                <w:sz w:val="28"/>
                <w:szCs w:val="28"/>
              </w:rPr>
              <m:t>7,78⋅</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1,5⋅</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389</m:t>
            </m:r>
          </m:num>
          <m:den>
            <m:r>
              <m:rPr>
                <m:sty m:val="p"/>
              </m:rPr>
              <w:rPr>
                <w:rFonts w:ascii="Cambria Math" w:hAnsi="Cambria Math" w:cs="Times New Roman"/>
                <w:sz w:val="28"/>
                <w:szCs w:val="28"/>
              </w:rPr>
              <m:t>75</m:t>
            </m:r>
          </m:den>
        </m:f>
      </m:oMath>
      <w:r w:rsidRPr="00020D66">
        <w:rPr>
          <w:rFonts w:cs="Times New Roman"/>
          <w:sz w:val="28"/>
          <w:szCs w:val="28"/>
        </w:rPr>
        <w:t>.</w:t>
      </w:r>
    </w:p>
    <w:p w:rsidR="008F7064" w:rsidRPr="00020D66" w:rsidRDefault="00041721">
      <w:pPr>
        <w:spacing w:after="240" w:line="240" w:lineRule="auto"/>
        <w:rPr>
          <w:rFonts w:cs="Times New Roman"/>
          <w:sz w:val="28"/>
          <w:szCs w:val="28"/>
        </w:rPr>
      </w:pPr>
      <w:r w:rsidRPr="00020D66">
        <w:rPr>
          <w:rFonts w:cs="Times New Roman"/>
          <w:b/>
          <w:bCs/>
          <w:sz w:val="28"/>
          <w:szCs w:val="28"/>
        </w:rPr>
        <w:t>Bài 1.25.</w:t>
      </w:r>
      <w:r w:rsidRPr="00020D66">
        <w:rPr>
          <w:rFonts w:cs="Times New Roman"/>
          <w:sz w:val="28"/>
          <w:szCs w:val="28"/>
        </w:rPr>
        <w:t xml:space="preserve"> Ý, Pháp, Hoa Kỳ, Hàn Quốc.</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 HƯỚNG DẪN VỀ NHÀ</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 xml:space="preserve">Ghi nhớ kiến thức trong bài. </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Hoàn thành các bài tập trong SBT</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Chuẩn bị bài mới “Thứ tự thực hiện các phép tính. Quy tắc chuyển vế”.</w:t>
      </w:r>
    </w:p>
    <w:p w:rsidR="008F7064" w:rsidRPr="00020D66" w:rsidRDefault="00041721">
      <w:pPr>
        <w:spacing w:line="240" w:lineRule="auto"/>
        <w:rPr>
          <w:rFonts w:cs="Times New Roman"/>
          <w:sz w:val="28"/>
          <w:szCs w:val="28"/>
        </w:rPr>
      </w:pPr>
      <w:r w:rsidRPr="00020D66">
        <w:rPr>
          <w:rFonts w:cs="Times New Roman"/>
          <w:sz w:val="28"/>
          <w:szCs w:val="28"/>
        </w:rPr>
        <w:br w:type="page"/>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lastRenderedPageBreak/>
        <w:t>Ngày soạn: .../.../...</w:t>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t>Ngày dạy: .../.../...</w:t>
      </w:r>
    </w:p>
    <w:p w:rsidR="008F7064" w:rsidRPr="00020D66" w:rsidRDefault="00041721">
      <w:pPr>
        <w:pStyle w:val="Heading2"/>
        <w:spacing w:line="240" w:lineRule="auto"/>
        <w:jc w:val="center"/>
        <w:rPr>
          <w:rFonts w:ascii="Times New Roman" w:hAnsi="Times New Roman" w:cs="Times New Roman"/>
          <w:b/>
          <w:color w:val="000000" w:themeColor="text1"/>
          <w:sz w:val="28"/>
          <w:szCs w:val="28"/>
          <w:lang w:val="nl-NL"/>
        </w:rPr>
      </w:pPr>
      <w:bookmarkStart w:id="11" w:name="_Toc105684307"/>
      <w:r w:rsidRPr="00020D66">
        <w:rPr>
          <w:rFonts w:ascii="Times New Roman" w:hAnsi="Times New Roman" w:cs="Times New Roman"/>
          <w:b/>
          <w:color w:val="000000" w:themeColor="text1"/>
          <w:sz w:val="28"/>
          <w:szCs w:val="28"/>
          <w:lang w:val="nl-NL"/>
        </w:rPr>
        <w:t>BÀI 4: THỨ TỰ THỰC HIỆN CÁC PHÉP TÍNH. QUY TẮC CHUYỂN VẾ</w:t>
      </w:r>
      <w:bookmarkEnd w:id="11"/>
    </w:p>
    <w:p w:rsidR="008F7064" w:rsidRPr="00020D66" w:rsidRDefault="00041721">
      <w:pPr>
        <w:tabs>
          <w:tab w:val="center" w:pos="5400"/>
          <w:tab w:val="left" w:pos="7169"/>
        </w:tabs>
        <w:spacing w:before="240" w:line="240" w:lineRule="auto"/>
        <w:ind w:right="-1"/>
        <w:rPr>
          <w:rFonts w:cs="Times New Roman"/>
          <w:sz w:val="28"/>
          <w:szCs w:val="28"/>
          <w:lang w:val="nl-NL"/>
        </w:rPr>
      </w:pPr>
      <w:r w:rsidRPr="00020D66">
        <w:rPr>
          <w:rFonts w:cs="Times New Roman"/>
          <w:b/>
          <w:sz w:val="28"/>
          <w:szCs w:val="28"/>
          <w:lang w:val="nl-NL"/>
        </w:rPr>
        <w:t>I.</w:t>
      </w:r>
      <w:r w:rsidRPr="00020D66">
        <w:rPr>
          <w:rFonts w:cs="Times New Roman"/>
          <w:sz w:val="28"/>
          <w:szCs w:val="28"/>
          <w:lang w:val="nl-NL"/>
        </w:rPr>
        <w:t xml:space="preserve"> </w:t>
      </w:r>
      <w:r w:rsidRPr="00020D66">
        <w:rPr>
          <w:rFonts w:cs="Times New Roman"/>
          <w:b/>
          <w:sz w:val="28"/>
          <w:szCs w:val="28"/>
          <w:lang w:val="nl-NL"/>
        </w:rPr>
        <w:t>MỤC TIÊU</w:t>
      </w:r>
      <w:r w:rsidRPr="00020D66">
        <w:rPr>
          <w:rFonts w:cs="Times New Roman"/>
          <w:sz w:val="28"/>
          <w:szCs w:val="28"/>
          <w:lang w:val="nl-NL"/>
        </w:rPr>
        <w:t>:</w:t>
      </w:r>
    </w:p>
    <w:p w:rsidR="008F7064" w:rsidRPr="00020D66" w:rsidRDefault="00041721">
      <w:pPr>
        <w:tabs>
          <w:tab w:val="center" w:pos="5400"/>
          <w:tab w:val="left" w:pos="7169"/>
        </w:tabs>
        <w:spacing w:before="120" w:line="240" w:lineRule="auto"/>
        <w:ind w:right="-1"/>
        <w:rPr>
          <w:rFonts w:cs="Times New Roman"/>
          <w:sz w:val="28"/>
          <w:szCs w:val="28"/>
          <w:lang w:val="nl-NL"/>
        </w:rPr>
      </w:pPr>
      <w:r w:rsidRPr="00020D66">
        <w:rPr>
          <w:rFonts w:cs="Times New Roman"/>
          <w:b/>
          <w:sz w:val="28"/>
          <w:szCs w:val="28"/>
          <w:lang w:val="nl-NL"/>
        </w:rPr>
        <w:t>1. Kiến thức:</w:t>
      </w:r>
      <w:r w:rsidRPr="00020D66">
        <w:rPr>
          <w:rFonts w:cs="Times New Roman"/>
          <w:b/>
          <w:i/>
          <w:sz w:val="28"/>
          <w:szCs w:val="28"/>
          <w:lang w:val="nl-NL"/>
        </w:rPr>
        <w:t xml:space="preserve">  </w:t>
      </w:r>
      <w:r w:rsidRPr="00020D66">
        <w:rPr>
          <w:rFonts w:cs="Times New Roman"/>
          <w:sz w:val="28"/>
          <w:szCs w:val="28"/>
          <w:lang w:val="nl-NL"/>
        </w:rPr>
        <w:t>Học xong bài này, HS đạt các yêu cầu sau:</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Mô tả thứ tự thực hiện các phép tính.</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Mô tả quy tắc chuyển vế.</w:t>
      </w:r>
    </w:p>
    <w:p w:rsidR="008F7064" w:rsidRPr="00020D66" w:rsidRDefault="00041721">
      <w:pPr>
        <w:tabs>
          <w:tab w:val="center" w:pos="5400"/>
          <w:tab w:val="left" w:pos="7169"/>
        </w:tabs>
        <w:spacing w:before="120" w:line="240" w:lineRule="auto"/>
        <w:ind w:right="-1"/>
        <w:rPr>
          <w:rFonts w:cs="Times New Roman"/>
          <w:b/>
          <w:sz w:val="28"/>
          <w:szCs w:val="28"/>
          <w:lang w:val="nl-NL"/>
        </w:rPr>
      </w:pPr>
      <w:r w:rsidRPr="00020D66">
        <w:rPr>
          <w:rFonts w:cs="Times New Roman"/>
          <w:b/>
          <w:sz w:val="28"/>
          <w:szCs w:val="28"/>
          <w:lang w:val="nl-NL"/>
        </w:rPr>
        <w:t xml:space="preserve">2. Năng lực </w:t>
      </w:r>
    </w:p>
    <w:p w:rsidR="008F7064" w:rsidRPr="00020D66" w:rsidRDefault="00041721">
      <w:pPr>
        <w:pStyle w:val="NoSpacing"/>
        <w:spacing w:line="240" w:lineRule="auto"/>
        <w:ind w:right="-1"/>
        <w:rPr>
          <w:b/>
          <w:i/>
          <w:szCs w:val="28"/>
          <w:lang w:val="nl-NL"/>
        </w:rPr>
      </w:pPr>
      <w:r w:rsidRPr="00020D66">
        <w:rPr>
          <w:b/>
          <w:i/>
          <w:szCs w:val="28"/>
          <w:lang w:val="nl-NL"/>
        </w:rPr>
        <w:t xml:space="preserve"> - Năng lực chung:</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tự chủ và tự học trong tìm tòi khám phá</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giao tiếp và hợp tác trong trình bày, thảo luận và làm việc nhóm</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giải quyết vấn đề và sáng tạo trong thực hành, vận dụng.</w:t>
      </w:r>
    </w:p>
    <w:p w:rsidR="008F7064" w:rsidRPr="00020D66" w:rsidRDefault="00041721">
      <w:pPr>
        <w:pStyle w:val="Heade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
          <w:sz w:val="28"/>
          <w:szCs w:val="28"/>
          <w:lang w:val="nl-NL"/>
        </w:rPr>
        <w:t xml:space="preserve">Năng lực riêng: </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Tư duy và lập luận toán học, mô hình hóa toán học, sử dụng công cụ, phương tiện học toán.</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Cs/>
          <w:sz w:val="28"/>
          <w:szCs w:val="28"/>
          <w:lang w:val="nl-NL"/>
        </w:rPr>
        <w:t>Tính được các biểu thức có chứa đồng thời nhiều phép tính như phép lũy thừa, cộng, trừ, nhân, chia và có thể có nhiều dấu ngoặc.</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Cs/>
          <w:sz w:val="28"/>
          <w:szCs w:val="28"/>
          <w:lang w:val="nl-NL"/>
        </w:rPr>
        <w:t>Giải quyết được một số bài toán trong thực tiễn gắn với các phép tính về số hữu tỉ.</w:t>
      </w:r>
    </w:p>
    <w:p w:rsidR="008F7064" w:rsidRPr="00020D66" w:rsidRDefault="00041721">
      <w:pPr>
        <w:pStyle w:val="Heade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b/>
          <w:sz w:val="28"/>
          <w:szCs w:val="28"/>
          <w:lang w:val="nl-NL"/>
        </w:rPr>
        <w:t>3. Phẩm chất</w:t>
      </w:r>
    </w:p>
    <w:p w:rsidR="008F7064" w:rsidRPr="00020D66" w:rsidRDefault="00041721">
      <w:pPr>
        <w:pStyle w:val="NoSpacing"/>
        <w:numPr>
          <w:ilvl w:val="0"/>
          <w:numId w:val="4"/>
        </w:numPr>
        <w:spacing w:line="240" w:lineRule="auto"/>
        <w:ind w:right="-1"/>
        <w:rPr>
          <w:szCs w:val="28"/>
        </w:rPr>
      </w:pPr>
      <w:r w:rsidRPr="00020D66">
        <w:rPr>
          <w:szCs w:val="28"/>
          <w:lang w:val="da-DK"/>
        </w:rPr>
        <w:t>Có</w:t>
      </w:r>
      <w:r w:rsidRPr="00020D66">
        <w:rPr>
          <w:i/>
          <w:szCs w:val="28"/>
          <w:lang w:val="da-DK"/>
        </w:rPr>
        <w:t xml:space="preserve"> </w:t>
      </w:r>
      <w:r w:rsidRPr="00020D66">
        <w:rPr>
          <w:szCs w:val="28"/>
          <w:lang w:val="vi-VN"/>
        </w:rPr>
        <w:t xml:space="preserve">ý thức </w:t>
      </w:r>
      <w:r w:rsidRPr="00020D66">
        <w:rPr>
          <w:szCs w:val="28"/>
        </w:rPr>
        <w:t>học tập</w:t>
      </w:r>
      <w:r w:rsidRPr="00020D66">
        <w:rPr>
          <w:szCs w:val="28"/>
          <w:lang w:val="vi-VN"/>
        </w:rPr>
        <w:t>, ý thức tìm tòi, khám phá và sáng tạ</w:t>
      </w:r>
      <w:r w:rsidRPr="00020D66">
        <w:rPr>
          <w:szCs w:val="28"/>
        </w:rPr>
        <w:t>o, có ý thức làm việc nhóm.</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Chăm chỉ tích cực xây dựng bài, có trách nhiệm, chủ động chiếm lĩnh kiến thức theo sự hướng dẫn của GV.</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Hình thành tư duy logic, lập luận chặt chẽ, và linh hoạt trong quá trình suy nghĩ.</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II. THIẾT BỊ DẠY HỌC VÀ HỌC LIỆU</w:t>
      </w:r>
      <w:r w:rsidRPr="00020D66">
        <w:rPr>
          <w:rFonts w:cs="Times New Roman"/>
          <w:sz w:val="28"/>
          <w:szCs w:val="28"/>
          <w:lang w:val="nl-NL"/>
        </w:rPr>
        <w:t xml:space="preserve"> </w:t>
      </w:r>
    </w:p>
    <w:p w:rsidR="008F7064" w:rsidRPr="00020D66" w:rsidRDefault="00041721">
      <w:pPr>
        <w:pStyle w:val="NoSpacing"/>
        <w:spacing w:line="240" w:lineRule="auto"/>
        <w:ind w:right="-1"/>
        <w:rPr>
          <w:szCs w:val="28"/>
          <w:lang w:val="nl-NL"/>
        </w:rPr>
      </w:pPr>
      <w:r w:rsidRPr="00020D66">
        <w:rPr>
          <w:b/>
          <w:szCs w:val="28"/>
          <w:lang w:val="nl-NL"/>
        </w:rPr>
        <w:t xml:space="preserve">1. Đối với GV:  </w:t>
      </w:r>
      <w:r w:rsidRPr="00020D66">
        <w:rPr>
          <w:szCs w:val="28"/>
          <w:lang w:val="nl-NL"/>
        </w:rPr>
        <w:t>SGK, Tài liệu giảng dạy, giáo án PPT.</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2. Đối với HS</w:t>
      </w:r>
      <w:r w:rsidRPr="00020D66">
        <w:rPr>
          <w:rFonts w:cs="Times New Roman"/>
          <w:sz w:val="28"/>
          <w:szCs w:val="28"/>
          <w:lang w:val="nl-NL"/>
        </w:rPr>
        <w:t>: SGK, SBT, vở ghi, giấy nháp, đồ dùng học tập (bút, thước...), bảng nhóm, bút viết bảng nhóm.</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III. TIẾN TRÌNH DẠY HỌC</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A. HOẠT ĐỘNG KHỞI ĐỘNG (MỞ ĐẦU)</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rPr>
        <w:t xml:space="preserve">- HS được gợi mở về quy tắc chuyển vế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rPr>
        <w:lastRenderedPageBreak/>
        <w:t xml:space="preserve">- Tình huống mở đầu thực tế, gần gũi </w:t>
      </w:r>
      <m:oMath>
        <m:r>
          <w:rPr>
            <w:rFonts w:ascii="Cambria Math" w:hAnsi="Cambria Math" w:cs="Times New Roman"/>
            <w:sz w:val="28"/>
            <w:szCs w:val="28"/>
          </w:rPr>
          <m:t>→</m:t>
        </m:r>
      </m:oMath>
      <w:r w:rsidRPr="00020D66">
        <w:rPr>
          <w:rFonts w:cs="Times New Roman"/>
          <w:sz w:val="28"/>
          <w:szCs w:val="28"/>
        </w:rPr>
        <w:t xml:space="preserve"> tạo hứng thú học tập.</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b) Nội dung: </w:t>
      </w:r>
      <w:r w:rsidRPr="00020D66">
        <w:rPr>
          <w:rFonts w:cs="Times New Roman"/>
          <w:sz w:val="28"/>
          <w:szCs w:val="28"/>
          <w:lang w:val="nl-NL"/>
        </w:rPr>
        <w:t>HS thực hiện các yêu cầu dươi sự hướng dẫn của GV.</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có sự gợi mở ban đầu về việc chuyển vế.</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 xml:space="preserve">d) Tổ chức thực hiện: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Bước 1: Chuyển giao nhiệm vụ:</w:t>
      </w:r>
      <w:r w:rsidRPr="00020D66">
        <w:rPr>
          <w:rFonts w:cs="Times New Roman"/>
          <w:sz w:val="28"/>
          <w:szCs w:val="28"/>
          <w:lang w:val="nl-NL"/>
        </w:rPr>
        <w:t xml:space="preserve">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xml:space="preserve">- GV yêu cầu HS đọc tình huống mở đầu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Biết cân nặng ở trạng thái cân bằng, hỏi quả bưởi nặng bao nhiêu kilogam?</w:t>
      </w:r>
    </w:p>
    <w:p w:rsidR="008F7064" w:rsidRPr="00020D66" w:rsidRDefault="00041721">
      <w:pPr>
        <w:spacing w:before="120" w:line="240" w:lineRule="auto"/>
        <w:ind w:right="-1"/>
        <w:jc w:val="center"/>
        <w:rPr>
          <w:rFonts w:cs="Times New Roman"/>
          <w:sz w:val="28"/>
          <w:szCs w:val="28"/>
          <w:lang w:val="nl-NL"/>
        </w:rPr>
      </w:pPr>
      <w:r w:rsidRPr="00020D66">
        <w:rPr>
          <w:rFonts w:cs="Times New Roman"/>
          <w:noProof/>
          <w:sz w:val="28"/>
          <w:szCs w:val="28"/>
        </w:rPr>
        <w:drawing>
          <wp:inline distT="0" distB="0" distL="0" distR="0" wp14:anchorId="755DBF59" wp14:editId="2882B7AA">
            <wp:extent cx="1920240" cy="16154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1920406" cy="1615580"/>
                    </a:xfrm>
                    <a:prstGeom prst="rect">
                      <a:avLst/>
                    </a:prstGeom>
                  </pic:spPr>
                </pic:pic>
              </a:graphicData>
            </a:graphic>
          </wp:inline>
        </w:drawing>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đặt vấn đề:</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Cân ở trạng thái cân bằng vậy đĩa bên trái phải nặng bao nhiêu kg?</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Từ đó hãy tính khối lượng quả bưởi.</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2: Thực hiện nhiệm vụ: </w:t>
      </w:r>
      <w:r w:rsidRPr="00020D66">
        <w:rPr>
          <w:rFonts w:cs="Times New Roman"/>
          <w:sz w:val="28"/>
          <w:szCs w:val="28"/>
          <w:lang w:val="nl-NL"/>
        </w:rPr>
        <w:t>HS quan sát và chú ý lắng nghe, thảo luận nhóm đôi hoàn thành yêu cầu.</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3: Báo cáo, thảo luận: </w:t>
      </w:r>
      <w:r w:rsidRPr="00020D66">
        <w:rPr>
          <w:rFonts w:cs="Times New Roman"/>
          <w:sz w:val="28"/>
          <w:szCs w:val="28"/>
          <w:lang w:val="nl-NL"/>
        </w:rPr>
        <w:t>GV gọi một số HS trả lời, HS khác nhận xét, bổ sung.</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4: Kết luận, nhận định: </w:t>
      </w:r>
      <w:r w:rsidRPr="00020D66">
        <w:rPr>
          <w:rFonts w:cs="Times New Roman"/>
          <w:sz w:val="28"/>
          <w:szCs w:val="28"/>
          <w:lang w:val="nl-NL"/>
        </w:rPr>
        <w:t>GV đánh giá kết quả của HS, trên cơ sở đó dẫn dắt HS vào bài học mới: “Trong toán học ta cũng hay gặp trường hợp A = B, được gọi là một đẳng thức, cùng đi tìm hiểu tính chất cơ bản của đẳng thức”</w:t>
      </w:r>
    </w:p>
    <w:p w:rsidR="008F7064" w:rsidRPr="00020D66" w:rsidRDefault="00041721">
      <w:pPr>
        <w:spacing w:before="120" w:line="240" w:lineRule="auto"/>
        <w:ind w:right="-1"/>
        <w:rPr>
          <w:rFonts w:cs="Times New Roman"/>
          <w:b/>
          <w:sz w:val="28"/>
          <w:szCs w:val="28"/>
          <w:lang w:val="nl-NL"/>
        </w:rPr>
      </w:pPr>
      <m:oMath>
        <m:r>
          <w:rPr>
            <w:rFonts w:ascii="Cambria Math" w:hAnsi="Cambria Math" w:cs="Times New Roman"/>
            <w:sz w:val="28"/>
            <w:szCs w:val="28"/>
            <w:lang w:val="nl-NL"/>
          </w:rPr>
          <m:t>⇒</m:t>
        </m:r>
      </m:oMath>
      <w:r w:rsidRPr="00020D66">
        <w:rPr>
          <w:rFonts w:cs="Times New Roman"/>
          <w:b/>
          <w:sz w:val="28"/>
          <w:szCs w:val="28"/>
          <w:lang w:val="nl-NL"/>
        </w:rPr>
        <w:t>Bài: “Thứ tự thực hiện các phép tính. Quy tắc chuyển vế”</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B.</w:t>
      </w:r>
      <w:r w:rsidRPr="00020D66">
        <w:rPr>
          <w:rFonts w:cs="Times New Roman"/>
          <w:sz w:val="28"/>
          <w:szCs w:val="28"/>
          <w:lang w:val="nl-NL"/>
        </w:rPr>
        <w:t xml:space="preserve"> </w:t>
      </w:r>
      <w:r w:rsidRPr="00020D66">
        <w:rPr>
          <w:rFonts w:cs="Times New Roman"/>
          <w:b/>
          <w:sz w:val="28"/>
          <w:szCs w:val="28"/>
          <w:lang w:val="nl-NL"/>
        </w:rPr>
        <w:t>HÌNH THÀNH KIẾN THỨC MỚI</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Hoạt động 1: Thứ tự thực hiện phép tính</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Hình thành thứ tự thực hiện phép tính đối với số hữu tỉ.</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Áp dụng thứ tự thực hiện phép tính vào các bài toán tính toán.</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b) Nội dung:</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 </w:t>
      </w:r>
      <w:r w:rsidRPr="00020D66">
        <w:rPr>
          <w:rFonts w:cs="Times New Roman"/>
          <w:sz w:val="28"/>
          <w:szCs w:val="28"/>
          <w:lang w:val="nl-NL"/>
        </w:rPr>
        <w:t>HS đọc SGK, làm HĐ rút ra thứ tự thực hiện phép tính, đọc Ví dụ 1, Làm Luyện tập 1 để củng cố hiểu và áp dụng kiến thức đã học.</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Câu trả lời về thứ tự thực hiện các phép tính, tính được giá trị biểu thức.</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lastRenderedPageBreak/>
        <w:t>d) Tổ chức thực hiện:</w:t>
      </w:r>
    </w:p>
    <w:tbl>
      <w:tblPr>
        <w:tblStyle w:val="TableGrid"/>
        <w:tblW w:w="9606" w:type="dxa"/>
        <w:tblLook w:val="04A0" w:firstRow="1" w:lastRow="0" w:firstColumn="1" w:lastColumn="0" w:noHBand="0" w:noVBand="1"/>
      </w:tblPr>
      <w:tblGrid>
        <w:gridCol w:w="4765"/>
        <w:gridCol w:w="4841"/>
      </w:tblGrid>
      <w:tr w:rsidR="008F7064" w:rsidRPr="00020D66">
        <w:tc>
          <w:tcPr>
            <w:tcW w:w="4765"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HĐ CỦA GV VÀ HS</w:t>
            </w:r>
          </w:p>
        </w:tc>
        <w:tc>
          <w:tcPr>
            <w:tcW w:w="4841"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4765"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b/>
                <w:sz w:val="28"/>
                <w:szCs w:val="28"/>
              </w:rPr>
            </w:pPr>
            <w:r w:rsidRPr="00020D66">
              <w:rPr>
                <w:rFonts w:ascii="Times New Roman" w:hAnsi="Times New Roman" w:cs="Times New Roman"/>
                <w:sz w:val="28"/>
                <w:szCs w:val="28"/>
              </w:rPr>
              <w:t xml:space="preserve">- GV yêu cầu HS thảo luận nhóm đôi, hoàn thành </w:t>
            </w:r>
            <w:r w:rsidRPr="00020D66">
              <w:rPr>
                <w:rFonts w:ascii="Times New Roman" w:hAnsi="Times New Roman" w:cs="Times New Roman"/>
                <w:b/>
                <w:sz w:val="28"/>
                <w:szCs w:val="28"/>
              </w:rPr>
              <w:t>HĐ.</w:t>
            </w:r>
          </w:p>
          <w:p w:rsidR="008F7064" w:rsidRPr="00020D66" w:rsidRDefault="008F7064">
            <w:pPr>
              <w:spacing w:after="0" w:line="240" w:lineRule="auto"/>
              <w:ind w:right="-1"/>
              <w:rPr>
                <w:rFonts w:ascii="Times New Roman" w:hAnsi="Times New Roman" w:cs="Times New Roman"/>
                <w:b/>
                <w:sz w:val="28"/>
                <w:szCs w:val="28"/>
              </w:rPr>
            </w:pPr>
          </w:p>
          <w:p w:rsidR="008F7064" w:rsidRPr="00020D66" w:rsidRDefault="008F7064">
            <w:pPr>
              <w:spacing w:after="0" w:line="240" w:lineRule="auto"/>
              <w:ind w:right="-1"/>
              <w:rPr>
                <w:rFonts w:ascii="Times New Roman" w:hAnsi="Times New Roman" w:cs="Times New Roman"/>
                <w:b/>
                <w:sz w:val="28"/>
                <w:szCs w:val="28"/>
              </w:rPr>
            </w:pPr>
          </w:p>
          <w:p w:rsidR="008F7064" w:rsidRPr="00020D66" w:rsidRDefault="00041721">
            <w:pPr>
              <w:spacing w:after="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Thứ tự thực hiện phép tính cảu số tự nhiên có còn đúng cho số hữu tỉ?</w:t>
            </w:r>
          </w:p>
          <w:p w:rsidR="008F7064" w:rsidRPr="00020D66" w:rsidRDefault="00041721">
            <w:pPr>
              <w:spacing w:after="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HS trả lời, rút ra kết luận về thứ tự thực hiện.</w:t>
            </w:r>
          </w:p>
          <w:p w:rsidR="008F7064" w:rsidRPr="00020D66" w:rsidRDefault="00041721">
            <w:pPr>
              <w:spacing w:after="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chuẩn hóa kiến thức, cho HS nhắc lại.</w:t>
            </w:r>
          </w:p>
          <w:p w:rsidR="008F7064" w:rsidRPr="00020D66" w:rsidRDefault="008F7064">
            <w:pPr>
              <w:spacing w:after="0" w:line="240" w:lineRule="auto"/>
              <w:ind w:right="-1"/>
              <w:rPr>
                <w:rFonts w:ascii="Times New Roman" w:hAnsi="Times New Roman" w:cs="Times New Roman"/>
                <w:bCs/>
                <w:sz w:val="28"/>
                <w:szCs w:val="28"/>
              </w:rPr>
            </w:pPr>
          </w:p>
          <w:p w:rsidR="008F7064" w:rsidRPr="00020D66" w:rsidRDefault="008F7064">
            <w:pPr>
              <w:spacing w:after="0" w:line="240" w:lineRule="auto"/>
              <w:ind w:right="-1"/>
              <w:rPr>
                <w:rFonts w:ascii="Times New Roman" w:hAnsi="Times New Roman" w:cs="Times New Roman"/>
                <w:bCs/>
                <w:sz w:val="28"/>
                <w:szCs w:val="28"/>
              </w:rPr>
            </w:pPr>
          </w:p>
          <w:p w:rsidR="008F7064" w:rsidRPr="00020D66" w:rsidRDefault="008F7064">
            <w:pPr>
              <w:spacing w:after="0" w:line="240" w:lineRule="auto"/>
              <w:ind w:right="-1"/>
              <w:rPr>
                <w:rFonts w:ascii="Times New Roman" w:hAnsi="Times New Roman" w:cs="Times New Roman"/>
                <w:bCs/>
                <w:sz w:val="28"/>
                <w:szCs w:val="28"/>
              </w:rPr>
            </w:pPr>
          </w:p>
          <w:p w:rsidR="008F7064" w:rsidRPr="00020D66" w:rsidRDefault="008F7064">
            <w:pPr>
              <w:spacing w:after="0" w:line="240" w:lineRule="auto"/>
              <w:ind w:right="-1"/>
              <w:rPr>
                <w:rFonts w:ascii="Times New Roman" w:hAnsi="Times New Roman" w:cs="Times New Roman"/>
                <w:bCs/>
                <w:sz w:val="28"/>
                <w:szCs w:val="28"/>
              </w:rPr>
            </w:pPr>
          </w:p>
          <w:p w:rsidR="008F7064" w:rsidRPr="00020D66" w:rsidRDefault="008F7064">
            <w:pPr>
              <w:spacing w:after="0" w:line="240" w:lineRule="auto"/>
              <w:ind w:right="-1"/>
              <w:rPr>
                <w:rFonts w:ascii="Times New Roman" w:hAnsi="Times New Roman" w:cs="Times New Roman"/>
                <w:bCs/>
                <w:sz w:val="28"/>
                <w:szCs w:val="28"/>
              </w:rPr>
            </w:pPr>
          </w:p>
          <w:p w:rsidR="008F7064" w:rsidRPr="00020D66" w:rsidRDefault="008F7064">
            <w:pPr>
              <w:spacing w:after="0" w:line="240" w:lineRule="auto"/>
              <w:ind w:right="-1"/>
              <w:rPr>
                <w:rFonts w:ascii="Times New Roman" w:hAnsi="Times New Roman" w:cs="Times New Roman"/>
                <w:bCs/>
                <w:sz w:val="28"/>
                <w:szCs w:val="28"/>
              </w:rPr>
            </w:pPr>
          </w:p>
          <w:p w:rsidR="008F7064" w:rsidRPr="00020D66" w:rsidRDefault="00041721">
            <w:pPr>
              <w:spacing w:after="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GV cho HS đọc </w:t>
            </w:r>
            <w:r w:rsidRPr="00020D66">
              <w:rPr>
                <w:rFonts w:ascii="Times New Roman" w:hAnsi="Times New Roman" w:cs="Times New Roman"/>
                <w:b/>
                <w:sz w:val="28"/>
                <w:szCs w:val="28"/>
              </w:rPr>
              <w:t>Ví dụ 1</w:t>
            </w:r>
            <w:r w:rsidRPr="00020D66">
              <w:rPr>
                <w:rFonts w:ascii="Times New Roman" w:hAnsi="Times New Roman" w:cs="Times New Roman"/>
                <w:bCs/>
                <w:sz w:val="28"/>
                <w:szCs w:val="28"/>
              </w:rPr>
              <w:t>, nêu thứ tự để tính câu a,b.</w:t>
            </w:r>
          </w:p>
          <w:p w:rsidR="008F7064" w:rsidRPr="00020D66" w:rsidRDefault="00041721">
            <w:pPr>
              <w:spacing w:after="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HS áp dụng làm </w:t>
            </w:r>
            <w:r w:rsidRPr="00020D66">
              <w:rPr>
                <w:rFonts w:ascii="Times New Roman" w:hAnsi="Times New Roman" w:cs="Times New Roman"/>
                <w:b/>
                <w:sz w:val="28"/>
                <w:szCs w:val="28"/>
              </w:rPr>
              <w:t>Luyện tập 1.</w:t>
            </w:r>
          </w:p>
          <w:p w:rsidR="008F7064" w:rsidRPr="00020D66" w:rsidRDefault="00041721">
            <w:pPr>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theo dõi SGK, chú ý nghe, tiếp nhận kiến thức, hoàn thành các yêu cầu, hoạt động cặp đôi, kiểm tra chéo đáp án.</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thảo luận nhóm đôi thực hiện HĐ.</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Suy nghĩ trả lời câu hỏi.</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giơ tay phát biểu, lên bảng trình bày.</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4: Kết luận, nhận định</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sz w:val="28"/>
                <w:szCs w:val="28"/>
              </w:rPr>
              <w:t>GV tổng quát lưu ý lại kiến thức trọng tâm.</w:t>
            </w:r>
          </w:p>
        </w:tc>
        <w:tc>
          <w:tcPr>
            <w:tcW w:w="4841" w:type="dxa"/>
          </w:tcPr>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1. Thứ tự thực hiện các phép tính</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 xml:space="preserve">HĐ: </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a) 10 + 36: 2. 3 = 10 + 18. 3 </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10 + 54 = 64.</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b) [5 + 2.(9 - 2</w:t>
            </w:r>
            <w:r w:rsidRPr="00020D66">
              <w:rPr>
                <w:rFonts w:ascii="Times New Roman" w:hAnsi="Times New Roman" w:cs="Times New Roman"/>
                <w:bCs/>
                <w:sz w:val="28"/>
                <w:szCs w:val="28"/>
                <w:vertAlign w:val="superscript"/>
                <w:lang w:val="nl-NL"/>
              </w:rPr>
              <w:t>3</w:t>
            </w:r>
            <w:r w:rsidRPr="00020D66">
              <w:rPr>
                <w:rFonts w:ascii="Times New Roman" w:hAnsi="Times New Roman" w:cs="Times New Roman"/>
                <w:bCs/>
                <w:sz w:val="28"/>
                <w:szCs w:val="28"/>
                <w:lang w:val="nl-NL"/>
              </w:rPr>
              <w:t>)]: 7 = [5 + 2.(9 - 8)]: 7</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[5 + 2.1]: 7 = 7: 7 = 1.</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 xml:space="preserve">Thứ tự thực hiện phép tính </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Với các biểu thức chỉ có phép cộng và phép trừ hoặc chỉ có phép nhân và phép chia a thực hiện các phép tính từ trái sang phải.</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Với các biểu thức không có dấu ngoặc:</w:t>
            </w:r>
          </w:p>
          <w:p w:rsidR="008F7064" w:rsidRPr="00020D66" w:rsidRDefault="00041721">
            <w:pPr>
              <w:tabs>
                <w:tab w:val="left" w:pos="567"/>
                <w:tab w:val="left" w:pos="1134"/>
              </w:tabs>
              <w:spacing w:before="120" w:after="0" w:line="240" w:lineRule="auto"/>
              <w:ind w:right="-1"/>
              <w:jc w:val="center"/>
              <w:rPr>
                <w:rFonts w:ascii="Times New Roman" w:eastAsiaTheme="minorEastAsia" w:hAnsi="Times New Roman" w:cs="Times New Roman"/>
                <w:bCs/>
                <w:sz w:val="28"/>
                <w:szCs w:val="28"/>
                <w:lang w:val="nl-NL"/>
              </w:rPr>
            </w:pPr>
            <w:r w:rsidRPr="00020D66">
              <w:rPr>
                <w:rFonts w:ascii="Times New Roman" w:hAnsi="Times New Roman" w:cs="Times New Roman"/>
                <w:bCs/>
                <w:sz w:val="28"/>
                <w:szCs w:val="28"/>
                <w:lang w:val="nl-NL"/>
              </w:rPr>
              <w:t xml:space="preserve">Lũy thừa </w:t>
            </w:r>
            <m:oMath>
              <m:r>
                <w:rPr>
                  <w:rFonts w:ascii="Cambria Math" w:hAnsi="Cambria Math" w:cs="Times New Roman"/>
                  <w:sz w:val="28"/>
                  <w:szCs w:val="28"/>
                  <w:lang w:val="nl-NL"/>
                </w:rPr>
                <m:t>→</m:t>
              </m:r>
            </m:oMath>
            <w:r w:rsidRPr="00020D66">
              <w:rPr>
                <w:rFonts w:ascii="Times New Roman" w:eastAsiaTheme="minorEastAsia" w:hAnsi="Times New Roman" w:cs="Times New Roman"/>
                <w:bCs/>
                <w:sz w:val="28"/>
                <w:szCs w:val="28"/>
                <w:lang w:val="nl-NL"/>
              </w:rPr>
              <w:t xml:space="preserve">Nhân và chia </w:t>
            </w:r>
            <m:oMath>
              <m:r>
                <w:rPr>
                  <w:rFonts w:ascii="Cambria Math" w:eastAsiaTheme="minorEastAsia" w:hAnsi="Cambria Math" w:cs="Times New Roman"/>
                  <w:sz w:val="28"/>
                  <w:szCs w:val="28"/>
                  <w:lang w:val="nl-NL"/>
                </w:rPr>
                <m:t>→</m:t>
              </m:r>
            </m:oMath>
            <w:r w:rsidRPr="00020D66">
              <w:rPr>
                <w:rFonts w:ascii="Times New Roman" w:eastAsiaTheme="minorEastAsia" w:hAnsi="Times New Roman" w:cs="Times New Roman"/>
                <w:bCs/>
                <w:sz w:val="28"/>
                <w:szCs w:val="28"/>
                <w:lang w:val="nl-NL"/>
              </w:rPr>
              <w:t>Cộng và trừ.</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 Với các biểu thức có dấu ngoặc, ta thực hiện trong ngoặc trước, ngoài ngoặc sau.</w:t>
            </w:r>
          </w:p>
          <w:p w:rsidR="008F7064" w:rsidRPr="00020D66" w:rsidRDefault="00041721">
            <w:pPr>
              <w:tabs>
                <w:tab w:val="left" w:pos="567"/>
                <w:tab w:val="left" w:pos="1134"/>
              </w:tabs>
              <w:spacing w:before="120" w:after="0" w:line="240" w:lineRule="auto"/>
              <w:ind w:right="-1"/>
              <w:jc w:val="center"/>
              <w:rPr>
                <w:rFonts w:ascii="Times New Roman" w:eastAsiaTheme="minorEastAsia" w:hAnsi="Times New Roman" w:cs="Times New Roman"/>
                <w:b/>
                <w:sz w:val="28"/>
                <w:szCs w:val="28"/>
                <w:lang w:val="nl-NL"/>
              </w:rPr>
            </w:pPr>
            <w:r w:rsidRPr="00020D66">
              <w:rPr>
                <w:rFonts w:ascii="Times New Roman" w:eastAsiaTheme="minorEastAsia" w:hAnsi="Times New Roman" w:cs="Times New Roman"/>
                <w:bCs/>
                <w:sz w:val="28"/>
                <w:szCs w:val="28"/>
                <w:lang w:val="nl-NL"/>
              </w:rPr>
              <w:t>( )</w:t>
            </w:r>
            <w:r w:rsidRPr="00020D66">
              <w:rPr>
                <w:rFonts w:ascii="Times New Roman" w:eastAsiaTheme="minorEastAsia" w:hAnsi="Times New Roman" w:cs="Times New Roman"/>
                <w:b/>
                <w:sz w:val="28"/>
                <w:szCs w:val="28"/>
                <w:lang w:val="nl-NL"/>
              </w:rPr>
              <w:t xml:space="preserve"> </w:t>
            </w:r>
            <m:oMath>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oMath>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r w:rsidRPr="00020D66">
              <w:rPr>
                <w:rFonts w:ascii="Times New Roman" w:eastAsiaTheme="minorEastAsia" w:hAnsi="Times New Roman" w:cs="Times New Roman"/>
                <w:b/>
                <w:sz w:val="28"/>
                <w:szCs w:val="28"/>
                <w:lang w:val="nl-NL"/>
              </w:rPr>
              <w:t>Ví dụ 1 (SGK – tr 20)</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Luyện tập 1: </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rPr>
            </w:pPr>
            <w:r w:rsidRPr="00020D66">
              <w:rPr>
                <w:rFonts w:ascii="Times New Roman" w:hAnsi="Times New Roman" w:cs="Times New Roman"/>
                <w:bCs/>
                <w:sz w:val="28"/>
                <w:szCs w:val="28"/>
              </w:rPr>
              <w:t xml:space="preserve">a) </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r>
                <w:rPr>
                  <w:rFonts w:ascii="Cambria Math" w:hAnsi="Cambria Math" w:cs="Times New Roman"/>
                  <w:sz w:val="28"/>
                  <w:szCs w:val="28"/>
                </w:rPr>
                <m:t>=</m:t>
              </m:r>
            </m:oMath>
          </w:p>
          <w:p w:rsidR="008F7064" w:rsidRPr="00020D66" w:rsidRDefault="009C09B5">
            <w:pPr>
              <w:tabs>
                <w:tab w:val="left" w:pos="567"/>
                <w:tab w:val="left" w:pos="1134"/>
              </w:tabs>
              <w:spacing w:before="120" w:after="0" w:line="240" w:lineRule="auto"/>
              <w:ind w:right="-1"/>
              <w:rPr>
                <w:rFonts w:ascii="Times New Roman" w:eastAsiaTheme="minorEastAsia" w:hAnsi="Times New Roman" w:cs="Times New Roman"/>
                <w:bCs/>
                <w:sz w:val="28"/>
                <w:szCs w:val="28"/>
              </w:rPr>
            </w:pP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00041721" w:rsidRPr="00020D66">
              <w:rPr>
                <w:rFonts w:ascii="Times New Roman" w:eastAsiaTheme="minorEastAsia" w:hAnsi="Times New Roman" w:cs="Times New Roman"/>
                <w:bCs/>
                <w:sz w:val="28"/>
                <w:szCs w:val="28"/>
              </w:rPr>
              <w:t xml:space="preserve"> =</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11</m:t>
                  </m:r>
                </m:num>
                <m:den>
                  <m:r>
                    <w:rPr>
                      <w:rFonts w:ascii="Cambria Math" w:hAnsi="Cambria Math" w:cs="Times New Roman"/>
                      <w:sz w:val="28"/>
                      <w:szCs w:val="28"/>
                    </w:rPr>
                    <m:t>12</m:t>
                  </m:r>
                </m:den>
              </m:f>
            </m:oMath>
            <w:r w:rsidRPr="00020D66">
              <w:rPr>
                <w:rFonts w:ascii="Times New Roman" w:eastAsiaTheme="minorEastAsia" w:hAnsi="Times New Roman" w:cs="Times New Roman"/>
                <w:bCs/>
                <w:sz w:val="28"/>
                <w:szCs w:val="28"/>
              </w:rPr>
              <w:t>.</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xml:space="preserve">b)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11</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7</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14</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acc>
                    <m:accPr>
                      <m:chr m:val="̇"/>
                      <m:ctrlPr>
                        <w:rPr>
                          <w:rFonts w:ascii="Cambria Math" w:eastAsiaTheme="minorEastAsia" w:hAnsi="Cambria Math" w:cs="Times New Roman"/>
                          <w:bCs/>
                          <w:i/>
                          <w:sz w:val="28"/>
                          <w:szCs w:val="28"/>
                        </w:rPr>
                      </m:ctrlPr>
                    </m:accPr>
                    <m:e>
                      <m:r>
                        <w:rPr>
                          <w:rFonts w:ascii="Cambria Math" w:eastAsiaTheme="minorEastAsia" w:hAnsi="Cambria Math" w:cs="Times New Roman"/>
                          <w:sz w:val="28"/>
                          <w:szCs w:val="28"/>
                        </w:rPr>
                        <m:t>9</m:t>
                      </m:r>
                    </m:e>
                  </m:acc>
                </m:den>
              </m:f>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-22</m:t>
                      </m:r>
                    </m:num>
                    <m:den>
                      <m:r>
                        <w:rPr>
                          <w:rFonts w:ascii="Cambria Math" w:eastAsiaTheme="minorEastAsia" w:hAnsi="Cambria Math" w:cs="Times New Roman"/>
                          <w:sz w:val="28"/>
                          <w:szCs w:val="28"/>
                        </w:rPr>
                        <m:t>3</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-3</m:t>
                      </m:r>
                    </m:e>
                  </m:d>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-110</m:t>
                  </m:r>
                </m:num>
                <m:den>
                  <m:r>
                    <w:rPr>
                      <w:rFonts w:ascii="Cambria Math" w:eastAsiaTheme="minorEastAsia" w:hAnsi="Cambria Math" w:cs="Times New Roman"/>
                      <w:sz w:val="28"/>
                      <w:szCs w:val="28"/>
                    </w:rPr>
                    <m:t>27</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8</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-961</m:t>
                  </m:r>
                </m:num>
                <m:den>
                  <m:r>
                    <w:rPr>
                      <w:rFonts w:ascii="Cambria Math" w:eastAsiaTheme="minorEastAsia" w:hAnsi="Cambria Math" w:cs="Times New Roman"/>
                      <w:sz w:val="28"/>
                      <w:szCs w:val="28"/>
                    </w:rPr>
                    <m:t>216</m:t>
                  </m:r>
                </m:den>
              </m:f>
              <m:r>
                <w:rPr>
                  <w:rFonts w:ascii="Cambria Math" w:eastAsiaTheme="minorEastAsia" w:hAnsi="Cambria Math" w:cs="Times New Roman"/>
                  <w:sz w:val="28"/>
                  <w:szCs w:val="28"/>
                </w:rPr>
                <m:t>.</m:t>
              </m:r>
            </m:oMath>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hAnsi="Times New Roman" w:cs="Times New Roman"/>
                <w:bCs/>
                <w:sz w:val="28"/>
                <w:szCs w:val="28"/>
              </w:rPr>
            </w:pPr>
          </w:p>
        </w:tc>
      </w:tr>
    </w:tbl>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Hoạt động 2: Quy tắc chuyển vế</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spacing w:line="240" w:lineRule="auto"/>
        <w:ind w:right="-1"/>
        <w:rPr>
          <w:rFonts w:cs="Times New Roman"/>
          <w:sz w:val="28"/>
          <w:szCs w:val="28"/>
        </w:rPr>
      </w:pPr>
      <w:r w:rsidRPr="00020D66">
        <w:rPr>
          <w:rFonts w:cs="Times New Roman"/>
          <w:sz w:val="28"/>
          <w:szCs w:val="28"/>
        </w:rPr>
        <w:t>- Mô tả khái niệm đẳng thức, khái niệm vế trái và vế phải của đẳng thức.</w:t>
      </w:r>
    </w:p>
    <w:p w:rsidR="008F7064" w:rsidRPr="00020D66" w:rsidRDefault="00041721">
      <w:pPr>
        <w:spacing w:line="240" w:lineRule="auto"/>
        <w:ind w:right="-1"/>
        <w:rPr>
          <w:rFonts w:cs="Times New Roman"/>
          <w:sz w:val="28"/>
          <w:szCs w:val="28"/>
        </w:rPr>
      </w:pPr>
      <w:r w:rsidRPr="00020D66">
        <w:rPr>
          <w:rFonts w:cs="Times New Roman"/>
          <w:sz w:val="28"/>
          <w:szCs w:val="28"/>
        </w:rPr>
        <w:lastRenderedPageBreak/>
        <w:t>- Nắm được quy tắc chuyển vế đổi dấu.</w:t>
      </w:r>
    </w:p>
    <w:p w:rsidR="008F7064" w:rsidRPr="00020D66" w:rsidRDefault="00041721">
      <w:pPr>
        <w:spacing w:line="240" w:lineRule="auto"/>
        <w:ind w:right="-1"/>
        <w:rPr>
          <w:rFonts w:cs="Times New Roman"/>
          <w:sz w:val="28"/>
          <w:szCs w:val="28"/>
        </w:rPr>
      </w:pPr>
      <w:r w:rsidRPr="00020D66">
        <w:rPr>
          <w:rFonts w:cs="Times New Roman"/>
          <w:sz w:val="28"/>
          <w:szCs w:val="28"/>
        </w:rPr>
        <w:t>- Áp dụng quy tắc chuyển vế vào bài tập.</w:t>
      </w:r>
    </w:p>
    <w:p w:rsidR="008F7064" w:rsidRPr="00020D66" w:rsidRDefault="00041721">
      <w:pPr>
        <w:pStyle w:val="NoSpacing"/>
        <w:spacing w:line="240" w:lineRule="auto"/>
        <w:ind w:right="-1"/>
        <w:rPr>
          <w:szCs w:val="28"/>
          <w:lang w:val="nl-NL"/>
        </w:rPr>
      </w:pPr>
      <w:r w:rsidRPr="00020D66">
        <w:rPr>
          <w:b/>
          <w:szCs w:val="28"/>
          <w:lang w:val="nl-NL"/>
        </w:rPr>
        <w:t xml:space="preserve">b) Nội dung: </w:t>
      </w:r>
      <w:r w:rsidRPr="00020D66">
        <w:rPr>
          <w:szCs w:val="28"/>
          <w:lang w:val="nl-NL"/>
        </w:rPr>
        <w:t>HS quan sát SGK để tìm hiểu nội dung kiến thức theo yêu cầu của GV.</w:t>
      </w:r>
    </w:p>
    <w:p w:rsidR="008F7064" w:rsidRPr="00020D66" w:rsidRDefault="00041721">
      <w:pPr>
        <w:spacing w:line="240" w:lineRule="auto"/>
        <w:rPr>
          <w:rFonts w:cs="Times New Roman"/>
          <w:sz w:val="28"/>
          <w:szCs w:val="28"/>
          <w:lang w:val="nl-NL"/>
        </w:rPr>
      </w:pPr>
      <w:r w:rsidRPr="00020D66">
        <w:rPr>
          <w:rFonts w:cs="Times New Roman"/>
          <w:sz w:val="28"/>
          <w:szCs w:val="28"/>
          <w:lang w:val="nl-NL"/>
        </w:rPr>
        <w:t>HS đọc hiểu kiến thức và ví dụ 2, làm luyện tập 2 và vận dụng.</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trả lời được câu hỏi về quy tắc chuyển vế, chuyển vế đối dấu để tìm được x.</w:t>
      </w:r>
    </w:p>
    <w:p w:rsidR="008F7064" w:rsidRPr="00020D66" w:rsidRDefault="00041721">
      <w:pPr>
        <w:tabs>
          <w:tab w:val="left" w:pos="567"/>
          <w:tab w:val="left" w:pos="1134"/>
        </w:tabs>
        <w:spacing w:before="120" w:line="240" w:lineRule="auto"/>
        <w:ind w:right="-1"/>
        <w:rPr>
          <w:rFonts w:cs="Times New Roman"/>
          <w:b/>
          <w:sz w:val="28"/>
          <w:szCs w:val="28"/>
        </w:rPr>
      </w:pPr>
      <w:r w:rsidRPr="00020D66">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855"/>
        <w:gridCol w:w="4751"/>
      </w:tblGrid>
      <w:tr w:rsidR="008F7064" w:rsidRPr="00020D66">
        <w:tc>
          <w:tcPr>
            <w:tcW w:w="4855" w:type="dxa"/>
          </w:tcPr>
          <w:p w:rsidR="008F7064" w:rsidRPr="00020D66" w:rsidRDefault="00041721">
            <w:pPr>
              <w:tabs>
                <w:tab w:val="left" w:pos="495"/>
              </w:tabs>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HOẠT ĐỘNG CỦA GV VÀ HS</w:t>
            </w:r>
          </w:p>
        </w:tc>
        <w:tc>
          <w:tcPr>
            <w:tcW w:w="4751" w:type="dxa"/>
          </w:tcPr>
          <w:p w:rsidR="008F7064" w:rsidRPr="00020D66" w:rsidRDefault="00041721">
            <w:pPr>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SẢN PHẨM DỰ KIẾN</w:t>
            </w:r>
          </w:p>
        </w:tc>
      </w:tr>
      <w:tr w:rsidR="008F7064" w:rsidRPr="00020D66">
        <w:tc>
          <w:tcPr>
            <w:tcW w:w="4855"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
                <w:sz w:val="28"/>
                <w:szCs w:val="28"/>
              </w:rPr>
              <w:t xml:space="preserve">- </w:t>
            </w:r>
            <w:r w:rsidRPr="00020D66">
              <w:rPr>
                <w:rFonts w:ascii="Times New Roman" w:hAnsi="Times New Roman" w:cs="Times New Roman"/>
                <w:bCs/>
                <w:sz w:val="28"/>
                <w:szCs w:val="28"/>
              </w:rPr>
              <w:t>GV giới thiệu HS về đẳng thức, xuất phát từ bài toán mở đầu ta có đẳng thức x + 5 = 7.</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giới thiệu về đẳng thức, vế trái, vế phải.</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cho HS trả lời câu hỏi: Chỉ ra vế trái, vế phải của đẳng thức 2. (b+1) = 2b +2</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HS: vế trái: 2. (b + 1) </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Vế phải: 2b + 2.</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nhắc lại kiến thức và chú ý HS các tính chất thường áp dụng.</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GV cho HS đọc </w:t>
            </w:r>
            <w:r w:rsidRPr="00020D66">
              <w:rPr>
                <w:rFonts w:ascii="Times New Roman" w:hAnsi="Times New Roman" w:cs="Times New Roman"/>
                <w:b/>
                <w:sz w:val="28"/>
                <w:szCs w:val="28"/>
              </w:rPr>
              <w:t>Ví dụ 2</w:t>
            </w:r>
            <w:r w:rsidRPr="00020D66">
              <w:rPr>
                <w:rFonts w:ascii="Times New Roman" w:hAnsi="Times New Roman" w:cs="Times New Roman"/>
                <w:bCs/>
                <w:sz w:val="28"/>
                <w:szCs w:val="28"/>
              </w:rPr>
              <w:t>, hướng dẫn, thuyết trình phân tích từng bước giải cho HS về các phép biến đổi với đẳng thức.</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chuẩn hóa lại kiến thức chuyển vế đối dấu, yêu câu HS đọc lại kết luận.</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GV cho HS đọc </w:t>
            </w:r>
            <w:r w:rsidRPr="00020D66">
              <w:rPr>
                <w:rFonts w:ascii="Times New Roman" w:hAnsi="Times New Roman" w:cs="Times New Roman"/>
                <w:b/>
                <w:sz w:val="28"/>
                <w:szCs w:val="28"/>
              </w:rPr>
              <w:t>Ví dụ 3.</w:t>
            </w:r>
            <w:r w:rsidRPr="00020D66">
              <w:rPr>
                <w:rFonts w:ascii="Times New Roman" w:hAnsi="Times New Roman" w:cs="Times New Roman"/>
                <w:bCs/>
                <w:sz w:val="28"/>
                <w:szCs w:val="28"/>
              </w:rPr>
              <w:t xml:space="preserve"> GV phân tích chi tiết quy tắc chuyển vế áp dụng ở bước nào.</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HS áp dụng làm Luyện tập 2, trình bày vào vở.</w:t>
            </w:r>
          </w:p>
          <w:p w:rsidR="008F7064" w:rsidRPr="00020D66" w:rsidRDefault="008F7064">
            <w:pPr>
              <w:spacing w:before="120" w:after="120" w:line="240" w:lineRule="auto"/>
              <w:ind w:right="-1"/>
              <w:rPr>
                <w:rFonts w:ascii="Times New Roman" w:hAnsi="Times New Roman" w:cs="Times New Roman"/>
                <w:bCs/>
                <w:sz w:val="28"/>
                <w:szCs w:val="28"/>
              </w:rPr>
            </w:pPr>
          </w:p>
          <w:p w:rsidR="008F7064" w:rsidRPr="00020D66" w:rsidRDefault="008F7064">
            <w:pPr>
              <w:spacing w:before="120" w:after="120" w:line="240" w:lineRule="auto"/>
              <w:ind w:right="-1"/>
              <w:rPr>
                <w:rFonts w:ascii="Times New Roman" w:hAnsi="Times New Roman" w:cs="Times New Roman"/>
                <w:bCs/>
                <w:sz w:val="28"/>
                <w:szCs w:val="28"/>
              </w:rPr>
            </w:pPr>
          </w:p>
          <w:p w:rsidR="008F7064" w:rsidRPr="00020D66" w:rsidRDefault="008F7064">
            <w:pPr>
              <w:spacing w:before="120" w:after="120" w:line="240" w:lineRule="auto"/>
              <w:ind w:right="-1"/>
              <w:rPr>
                <w:rFonts w:ascii="Times New Roman" w:hAnsi="Times New Roman" w:cs="Times New Roman"/>
                <w:bCs/>
                <w:sz w:val="28"/>
                <w:szCs w:val="28"/>
              </w:rPr>
            </w:pPr>
          </w:p>
          <w:p w:rsidR="008F7064" w:rsidRPr="00020D66" w:rsidRDefault="008F7064">
            <w:pPr>
              <w:spacing w:before="120" w:after="120" w:line="240" w:lineRule="auto"/>
              <w:ind w:right="-1"/>
              <w:rPr>
                <w:rFonts w:ascii="Times New Roman" w:hAnsi="Times New Roman" w:cs="Times New Roman"/>
                <w:bCs/>
                <w:sz w:val="28"/>
                <w:szCs w:val="28"/>
              </w:rPr>
            </w:pP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GV cho HS cho làm bài </w:t>
            </w:r>
            <w:r w:rsidRPr="00020D66">
              <w:rPr>
                <w:rFonts w:ascii="Times New Roman" w:hAnsi="Times New Roman" w:cs="Times New Roman"/>
                <w:b/>
                <w:sz w:val="28"/>
                <w:szCs w:val="28"/>
              </w:rPr>
              <w:t>Vận dụng</w:t>
            </w:r>
            <w:r w:rsidRPr="00020D66">
              <w:rPr>
                <w:rFonts w:ascii="Times New Roman" w:hAnsi="Times New Roman" w:cs="Times New Roman"/>
                <w:bCs/>
                <w:sz w:val="28"/>
                <w:szCs w:val="28"/>
              </w:rPr>
              <w:t xml:space="preserve">. </w:t>
            </w:r>
            <w:r w:rsidRPr="00020D66">
              <w:rPr>
                <w:rFonts w:ascii="Times New Roman" w:hAnsi="Times New Roman" w:cs="Times New Roman"/>
                <w:bCs/>
                <w:sz w:val="28"/>
                <w:szCs w:val="28"/>
              </w:rPr>
              <w:lastRenderedPageBreak/>
              <w:t>Gợi ý:</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Gọi x là khối lượng thịt, khi đó x thỏa mãn đẳng thức nào?</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Từ đó tìm x.</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theo dõi SGK, chú ý nghe, tiếp nhận kiến thức.</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đọc ví dụ 2, ví dụ 3, theo dõi cách giải.</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làm luyện tập 2 độc lập, trình bày vào vở.</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làm vận dụng theo nhóm đôi.</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quan sát và trợ giúp HS. </w:t>
            </w:r>
          </w:p>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HS giơ tay phát biểu trả lời câu hỏi, trình bày Luyện tập 2.</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Đại diện nhóm trình bày bài Vận dụng.</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pStyle w:val="NoSpacing"/>
              <w:spacing w:line="240" w:lineRule="auto"/>
              <w:ind w:right="-1"/>
              <w:rPr>
                <w:rFonts w:ascii="Times New Roman" w:hAnsi="Times New Roman"/>
                <w:b/>
                <w:szCs w:val="28"/>
              </w:rPr>
            </w:pPr>
            <w:r w:rsidRPr="00020D66">
              <w:rPr>
                <w:rFonts w:ascii="Times New Roman" w:hAnsi="Times New Roman"/>
                <w:b/>
                <w:szCs w:val="28"/>
              </w:rPr>
              <w:t xml:space="preserve">Bước 4: Kết luận, nhận định: </w:t>
            </w:r>
            <w:r w:rsidRPr="00020D66">
              <w:rPr>
                <w:rFonts w:ascii="Times New Roman" w:hAnsi="Times New Roman"/>
                <w:szCs w:val="28"/>
              </w:rPr>
              <w:t xml:space="preserve">GV tổng hợp lại kiến thức trọng tâm, chú ý HS </w:t>
            </w:r>
            <w:r w:rsidRPr="00020D66">
              <w:rPr>
                <w:rFonts w:ascii="Times New Roman" w:hAnsi="Times New Roman"/>
                <w:i/>
                <w:iCs/>
                <w:szCs w:val="28"/>
              </w:rPr>
              <w:t>Khi chuyển vế phải đổi dấu.</w:t>
            </w:r>
          </w:p>
        </w:tc>
        <w:tc>
          <w:tcPr>
            <w:tcW w:w="4751" w:type="dxa"/>
          </w:tcPr>
          <w:p w:rsidR="008F7064" w:rsidRPr="00020D66" w:rsidRDefault="00041721">
            <w:pPr>
              <w:spacing w:after="0" w:line="240" w:lineRule="auto"/>
              <w:ind w:right="-1"/>
              <w:jc w:val="both"/>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lastRenderedPageBreak/>
              <w:t xml:space="preserve">2. Quy tắc chuyển vế </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 Đẳng thức: A = B,</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Trong đó: vế trái là A, vế phải là B.</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 Khi biến đổi các đẳng thức, ta thường áp dung các tính chất sau:</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Nếu a = b thì:</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 b = a</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 a + c = b  + c.</w:t>
            </w: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041721">
            <w:pPr>
              <w:spacing w:after="0" w:line="240" w:lineRule="auto"/>
              <w:ind w:right="-1"/>
              <w:jc w:val="both"/>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t>Ví dụ 2 (SGK – tr21)</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b/>
                <w:bCs/>
                <w:sz w:val="28"/>
                <w:szCs w:val="28"/>
                <w:lang w:val="nl-NL"/>
              </w:rPr>
              <w:t>- Quy tắc chuyển vế:</w:t>
            </w:r>
            <w:r w:rsidRPr="00020D66">
              <w:rPr>
                <w:rFonts w:ascii="Times New Roman" w:hAnsi="Times New Roman" w:cs="Times New Roman"/>
                <w:sz w:val="28"/>
                <w:szCs w:val="28"/>
                <w:lang w:val="nl-NL"/>
              </w:rPr>
              <w:t xml:space="preserve"> Khi chuyển một số hạng từ vế này sang vế kia của một đẳng thức, ta phải đổi dấu số hạng đó: dấu “+” đổi thành dấu “-” và dấu “-” đổi thành dấu “+”.</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Nếu a + b = c thì a = c – b</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Nếu a – b = c thì a = c + b.</w:t>
            </w:r>
          </w:p>
          <w:p w:rsidR="008F7064" w:rsidRPr="00020D66" w:rsidRDefault="00041721">
            <w:pPr>
              <w:spacing w:after="0" w:line="240" w:lineRule="auto"/>
              <w:ind w:right="-1"/>
              <w:jc w:val="both"/>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t>Ví dụ 3 (SGK – tr21)</w:t>
            </w:r>
          </w:p>
          <w:p w:rsidR="008F7064" w:rsidRPr="00020D66" w:rsidRDefault="00041721">
            <w:pPr>
              <w:spacing w:after="0" w:line="240" w:lineRule="auto"/>
              <w:ind w:right="-1"/>
              <w:jc w:val="both"/>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t>Luyện tập 2:</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a) x + 7,25 = 15,75</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x = 15,75 – 7,25</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x = 8,5.</w:t>
            </w:r>
          </w:p>
          <w:p w:rsidR="008F7064" w:rsidRPr="00020D66" w:rsidRDefault="00041721">
            <w:pPr>
              <w:spacing w:after="0" w:line="240" w:lineRule="auto"/>
              <w:ind w:right="-1"/>
              <w:jc w:val="both"/>
              <w:rPr>
                <w:rFonts w:ascii="Times New Roman" w:eastAsiaTheme="minorEastAsia" w:hAnsi="Times New Roman" w:cs="Times New Roman"/>
                <w:sz w:val="28"/>
                <w:szCs w:val="28"/>
                <w:lang w:val="nl-NL"/>
              </w:rPr>
            </w:pPr>
            <w:r w:rsidRPr="00020D66">
              <w:rPr>
                <w:rFonts w:ascii="Times New Roman" w:hAnsi="Times New Roman" w:cs="Times New Roman"/>
                <w:sz w:val="28"/>
                <w:szCs w:val="28"/>
                <w:lang w:val="nl-NL"/>
              </w:rPr>
              <w:t xml:space="preserve">b) </w:t>
            </w:r>
            <m:oMath>
              <m:d>
                <m:dPr>
                  <m:ctrlPr>
                    <w:rPr>
                      <w:rFonts w:ascii="Cambria Math" w:hAnsi="Cambria Math" w:cs="Times New Roman"/>
                      <w:i/>
                      <w:sz w:val="28"/>
                      <w:szCs w:val="28"/>
                      <w:lang w:val="nl-NL"/>
                    </w:rPr>
                  </m:ctrlPr>
                </m:dPr>
                <m:e>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oMath>
          </w:p>
          <w:p w:rsidR="008F7064" w:rsidRPr="00020D66" w:rsidRDefault="009C09B5">
            <w:pPr>
              <w:spacing w:after="0" w:line="240" w:lineRule="auto"/>
              <w:ind w:right="-1"/>
              <w:jc w:val="both"/>
              <w:rPr>
                <w:rFonts w:ascii="Times New Roman" w:eastAsiaTheme="minorEastAsia" w:hAnsi="Times New Roman" w:cs="Times New Roman"/>
                <w:sz w:val="28"/>
                <w:szCs w:val="28"/>
                <w:lang w:val="nl-NL"/>
              </w:rPr>
            </w:pPr>
            <m:oMathPara>
              <m:oMathParaPr>
                <m:jc m:val="left"/>
              </m:oMathParaP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r>
                  <w:rPr>
                    <w:rFonts w:ascii="Cambria Math" w:hAnsi="Cambria Math" w:cs="Times New Roman"/>
                    <w:sz w:val="28"/>
                    <w:szCs w:val="28"/>
                    <w:lang w:val="nl-NL"/>
                  </w:rPr>
                  <m:t>=x</m:t>
                </m:r>
              </m:oMath>
            </m:oMathPara>
          </w:p>
          <w:p w:rsidR="008F7064" w:rsidRPr="00020D66" w:rsidRDefault="009C09B5">
            <w:pPr>
              <w:spacing w:after="0" w:line="240" w:lineRule="auto"/>
              <w:ind w:right="-1"/>
              <w:jc w:val="both"/>
              <w:rPr>
                <w:rFonts w:ascii="Times New Roman" w:eastAsiaTheme="minorEastAsia" w:hAnsi="Times New Roman" w:cs="Times New Roman"/>
                <w:sz w:val="28"/>
                <w:szCs w:val="28"/>
                <w:lang w:val="nl-NL"/>
              </w:rPr>
            </w:pP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-19</m:t>
                  </m:r>
                </m:num>
                <m:den>
                  <m:r>
                    <w:rPr>
                      <w:rFonts w:ascii="Cambria Math" w:eastAsiaTheme="minorEastAsia" w:hAnsi="Cambria Math" w:cs="Times New Roman"/>
                      <w:sz w:val="28"/>
                      <w:szCs w:val="28"/>
                      <w:lang w:val="nl-NL"/>
                    </w:rPr>
                    <m:t>6</m:t>
                  </m:r>
                </m:den>
              </m:f>
              <m:r>
                <w:rPr>
                  <w:rFonts w:ascii="Cambria Math" w:eastAsiaTheme="minorEastAsia" w:hAnsi="Cambria Math" w:cs="Times New Roman"/>
                  <w:sz w:val="28"/>
                  <w:szCs w:val="28"/>
                  <w:lang w:val="nl-NL"/>
                </w:rPr>
                <m:t>=x</m:t>
              </m:r>
            </m:oMath>
            <w:r w:rsidR="00041721" w:rsidRPr="00020D66">
              <w:rPr>
                <w:rFonts w:ascii="Times New Roman" w:eastAsiaTheme="minorEastAsia" w:hAnsi="Times New Roman" w:cs="Times New Roman"/>
                <w:sz w:val="28"/>
                <w:szCs w:val="28"/>
                <w:lang w:val="nl-NL"/>
              </w:rPr>
              <w:t>.</w:t>
            </w:r>
          </w:p>
          <w:p w:rsidR="008F7064" w:rsidRPr="00020D66" w:rsidRDefault="00041721">
            <w:pPr>
              <w:spacing w:after="0" w:line="240" w:lineRule="auto"/>
              <w:ind w:right="-1"/>
              <w:jc w:val="both"/>
              <w:rPr>
                <w:rFonts w:ascii="Times New Roman" w:eastAsiaTheme="minorEastAsia" w:hAnsi="Times New Roman" w:cs="Times New Roman"/>
                <w:b/>
                <w:bCs/>
                <w:sz w:val="28"/>
                <w:szCs w:val="28"/>
                <w:lang w:val="nl-NL"/>
              </w:rPr>
            </w:pPr>
            <w:r w:rsidRPr="00020D66">
              <w:rPr>
                <w:rFonts w:ascii="Times New Roman" w:eastAsiaTheme="minorEastAsia" w:hAnsi="Times New Roman" w:cs="Times New Roman"/>
                <w:b/>
                <w:bCs/>
                <w:sz w:val="28"/>
                <w:szCs w:val="28"/>
                <w:lang w:val="nl-NL"/>
              </w:rPr>
              <w:t>Vận dụng:</w:t>
            </w:r>
          </w:p>
          <w:p w:rsidR="008F7064" w:rsidRPr="00020D66" w:rsidRDefault="00041721">
            <w:pPr>
              <w:spacing w:after="0" w:line="240" w:lineRule="auto"/>
              <w:ind w:right="-1"/>
              <w:jc w:val="both"/>
              <w:rPr>
                <w:rFonts w:ascii="Times New Roman" w:hAnsi="Times New Roman" w:cs="Times New Roman"/>
                <w:bCs/>
                <w:sz w:val="28"/>
                <w:szCs w:val="28"/>
              </w:rPr>
            </w:pPr>
            <w:r w:rsidRPr="00020D66">
              <w:rPr>
                <w:rFonts w:ascii="Times New Roman" w:hAnsi="Times New Roman" w:cs="Times New Roman"/>
                <w:bCs/>
                <w:sz w:val="28"/>
                <w:szCs w:val="28"/>
              </w:rPr>
              <w:lastRenderedPageBreak/>
              <w:t>Gọi x là khối lượng thịt.</w:t>
            </w:r>
          </w:p>
          <w:p w:rsidR="008F7064" w:rsidRPr="00020D66" w:rsidRDefault="00041721">
            <w:pPr>
              <w:spacing w:after="0" w:line="240" w:lineRule="auto"/>
              <w:ind w:right="-1"/>
              <w:jc w:val="both"/>
              <w:rPr>
                <w:rFonts w:ascii="Times New Roman" w:eastAsiaTheme="minorEastAsia" w:hAnsi="Times New Roman" w:cs="Times New Roman"/>
                <w:sz w:val="28"/>
                <w:szCs w:val="28"/>
                <w:lang w:val="nl-NL"/>
              </w:rPr>
            </w:pPr>
            <w:r w:rsidRPr="00020D66">
              <w:rPr>
                <w:rFonts w:ascii="Times New Roman" w:eastAsiaTheme="minorEastAsia" w:hAnsi="Times New Roman" w:cs="Times New Roman"/>
                <w:sz w:val="28"/>
                <w:szCs w:val="28"/>
                <w:lang w:val="nl-NL"/>
              </w:rPr>
              <w:t xml:space="preserve">Khi đó: </w:t>
            </w:r>
          </w:p>
          <w:p w:rsidR="008F7064" w:rsidRPr="00020D66" w:rsidRDefault="00041721">
            <w:pPr>
              <w:spacing w:after="0" w:line="240" w:lineRule="auto"/>
              <w:ind w:right="-1"/>
              <w:jc w:val="both"/>
              <w:rPr>
                <w:rFonts w:ascii="Times New Roman" w:eastAsiaTheme="minorEastAsia" w:hAnsi="Times New Roman" w:cs="Times New Roman"/>
                <w:sz w:val="28"/>
                <w:szCs w:val="28"/>
                <w:lang w:val="nl-NL"/>
              </w:rPr>
            </w:pPr>
            <w:r w:rsidRPr="00020D66">
              <w:rPr>
                <w:rFonts w:ascii="Times New Roman" w:eastAsiaTheme="minorEastAsia" w:hAnsi="Times New Roman" w:cs="Times New Roman"/>
                <w:sz w:val="28"/>
                <w:szCs w:val="28"/>
                <w:lang w:val="nl-NL"/>
              </w:rPr>
              <w:t>x + 0,5 + 0,125 + 0,04 = 0,8</w:t>
            </w:r>
          </w:p>
          <w:p w:rsidR="008F7064" w:rsidRPr="00020D66" w:rsidRDefault="00041721">
            <w:pPr>
              <w:spacing w:after="0" w:line="240" w:lineRule="auto"/>
              <w:ind w:right="-1"/>
              <w:jc w:val="both"/>
              <w:rPr>
                <w:rFonts w:ascii="Times New Roman" w:eastAsiaTheme="minorEastAsia" w:hAnsi="Times New Roman" w:cs="Times New Roman"/>
                <w:sz w:val="28"/>
                <w:szCs w:val="28"/>
                <w:lang w:val="nl-NL"/>
              </w:rPr>
            </w:pPr>
            <w:r w:rsidRPr="00020D66">
              <w:rPr>
                <w:rFonts w:ascii="Times New Roman" w:eastAsiaTheme="minorEastAsia" w:hAnsi="Times New Roman" w:cs="Times New Roman"/>
                <w:sz w:val="28"/>
                <w:szCs w:val="28"/>
                <w:lang w:val="nl-NL"/>
              </w:rPr>
              <w:t xml:space="preserve">x + 0,665 = 0,8 </w:t>
            </w:r>
          </w:p>
          <w:p w:rsidR="008F7064" w:rsidRPr="00020D66" w:rsidRDefault="00041721">
            <w:pPr>
              <w:spacing w:after="0" w:line="240" w:lineRule="auto"/>
              <w:ind w:right="-1"/>
              <w:jc w:val="both"/>
              <w:rPr>
                <w:rFonts w:ascii="Times New Roman" w:eastAsiaTheme="minorEastAsia" w:hAnsi="Times New Roman" w:cs="Times New Roman"/>
                <w:sz w:val="28"/>
                <w:szCs w:val="28"/>
                <w:lang w:val="nl-NL"/>
              </w:rPr>
            </w:pPr>
            <w:r w:rsidRPr="00020D66">
              <w:rPr>
                <w:rFonts w:ascii="Times New Roman" w:eastAsiaTheme="minorEastAsia" w:hAnsi="Times New Roman" w:cs="Times New Roman"/>
                <w:sz w:val="28"/>
                <w:szCs w:val="28"/>
                <w:lang w:val="nl-NL"/>
              </w:rPr>
              <w:t>x = 0,8 – 0,665</w:t>
            </w:r>
          </w:p>
          <w:p w:rsidR="008F7064" w:rsidRPr="00020D66" w:rsidRDefault="00041721">
            <w:pPr>
              <w:spacing w:after="0" w:line="240" w:lineRule="auto"/>
              <w:ind w:right="-1"/>
              <w:jc w:val="both"/>
              <w:rPr>
                <w:rFonts w:ascii="Times New Roman" w:eastAsiaTheme="minorEastAsia" w:hAnsi="Times New Roman" w:cs="Times New Roman"/>
                <w:sz w:val="28"/>
                <w:szCs w:val="28"/>
                <w:lang w:val="nl-NL"/>
              </w:rPr>
            </w:pPr>
            <w:r w:rsidRPr="00020D66">
              <w:rPr>
                <w:rFonts w:ascii="Times New Roman" w:eastAsiaTheme="minorEastAsia" w:hAnsi="Times New Roman" w:cs="Times New Roman"/>
                <w:sz w:val="28"/>
                <w:szCs w:val="28"/>
                <w:lang w:val="nl-NL"/>
              </w:rPr>
              <w:t>x = 0,135 (kg).</w:t>
            </w:r>
          </w:p>
          <w:p w:rsidR="008F7064" w:rsidRPr="00020D66" w:rsidRDefault="008F7064">
            <w:pPr>
              <w:spacing w:after="0" w:line="240" w:lineRule="auto"/>
              <w:ind w:right="-1"/>
              <w:jc w:val="both"/>
              <w:rPr>
                <w:rFonts w:ascii="Times New Roman" w:eastAsiaTheme="minorEastAsia" w:hAnsi="Times New Roman" w:cs="Times New Roman"/>
                <w:sz w:val="28"/>
                <w:szCs w:val="28"/>
                <w:lang w:val="nl-NL"/>
              </w:rPr>
            </w:pPr>
          </w:p>
          <w:p w:rsidR="008F7064" w:rsidRPr="00020D66" w:rsidRDefault="008F7064">
            <w:pPr>
              <w:spacing w:after="0" w:line="240" w:lineRule="auto"/>
              <w:ind w:right="-1"/>
              <w:jc w:val="both"/>
              <w:rPr>
                <w:rFonts w:ascii="Times New Roman" w:eastAsiaTheme="minorEastAsia" w:hAnsi="Times New Roman" w:cs="Times New Roman"/>
                <w:b/>
                <w:bCs/>
                <w:sz w:val="28"/>
                <w:szCs w:val="28"/>
                <w:lang w:val="nl-NL"/>
              </w:rPr>
            </w:pPr>
          </w:p>
          <w:p w:rsidR="008F7064" w:rsidRPr="00020D66" w:rsidRDefault="008F7064">
            <w:pPr>
              <w:spacing w:after="0" w:line="240" w:lineRule="auto"/>
              <w:ind w:right="-1"/>
              <w:jc w:val="both"/>
              <w:rPr>
                <w:rFonts w:ascii="Times New Roman" w:eastAsiaTheme="minorEastAsia" w:hAnsi="Times New Roman" w:cs="Times New Roman"/>
                <w:sz w:val="28"/>
                <w:szCs w:val="28"/>
                <w:lang w:val="nl-NL"/>
              </w:rPr>
            </w:pPr>
          </w:p>
          <w:p w:rsidR="008F7064" w:rsidRPr="00020D66" w:rsidRDefault="008F7064">
            <w:pPr>
              <w:spacing w:after="0" w:line="240" w:lineRule="auto"/>
              <w:ind w:right="-1"/>
              <w:jc w:val="both"/>
              <w:rPr>
                <w:rFonts w:ascii="Times New Roman" w:hAnsi="Times New Roman" w:cs="Times New Roman"/>
                <w:sz w:val="28"/>
                <w:szCs w:val="28"/>
                <w:lang w:val="nl-NL"/>
              </w:rPr>
            </w:pPr>
          </w:p>
          <w:p w:rsidR="008F7064" w:rsidRPr="00020D66" w:rsidRDefault="008F7064">
            <w:pPr>
              <w:spacing w:after="0" w:line="240" w:lineRule="auto"/>
              <w:ind w:right="-1"/>
              <w:jc w:val="both"/>
              <w:rPr>
                <w:rFonts w:ascii="Times New Roman" w:hAnsi="Times New Roman" w:cs="Times New Roman"/>
                <w:sz w:val="28"/>
                <w:szCs w:val="28"/>
                <w:lang w:val="nl-NL"/>
              </w:rPr>
            </w:pPr>
          </w:p>
        </w:tc>
      </w:tr>
    </w:tbl>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lastRenderedPageBreak/>
        <w:t>C. HOẠT ĐỘNG LUYỆN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a) Mục tiêu:</w:t>
      </w:r>
      <w:r w:rsidRPr="00020D66">
        <w:rPr>
          <w:rFonts w:eastAsia="Calibri" w:cs="Times New Roman"/>
          <w:color w:val="000000"/>
          <w:sz w:val="28"/>
          <w:szCs w:val="28"/>
          <w:lang w:val="fr-FR"/>
        </w:rPr>
        <w:t xml:space="preserve"> Học sinh củng cố lại kiến thức về thứ tự thực hiện phép tính và quy tắc chuyển vế đổi dấu.</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b) Nội dung: </w:t>
      </w:r>
      <w:r w:rsidRPr="00020D66">
        <w:rPr>
          <w:rFonts w:eastAsia="Calibri" w:cs="Times New Roman"/>
          <w:color w:val="000000"/>
          <w:sz w:val="28"/>
          <w:szCs w:val="28"/>
          <w:lang w:val="fr-FR"/>
        </w:rPr>
        <w:t xml:space="preserve">HS vận dụng các kiến thức đã học làm </w:t>
      </w:r>
      <w:r w:rsidRPr="00020D66">
        <w:rPr>
          <w:rFonts w:eastAsia="Calibri" w:cs="Times New Roman"/>
          <w:b/>
          <w:bCs/>
          <w:color w:val="000000"/>
          <w:sz w:val="28"/>
          <w:szCs w:val="28"/>
          <w:lang w:val="fr-FR"/>
        </w:rPr>
        <w:t>Bài 1.27, 1.28, 1.29</w:t>
      </w:r>
      <w:r w:rsidRPr="00020D66">
        <w:rPr>
          <w:rFonts w:eastAsia="Calibri" w:cs="Times New Roman"/>
          <w:color w:val="000000"/>
          <w:sz w:val="28"/>
          <w:szCs w:val="28"/>
          <w:lang w:val="fr-FR"/>
        </w:rPr>
        <w:t xml:space="preserve"> (SGK- tr 22).</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c) Sản phẩm học tập: </w:t>
      </w:r>
      <w:r w:rsidRPr="00020D66">
        <w:rPr>
          <w:rFonts w:eastAsia="Calibri" w:cs="Times New Roman"/>
          <w:color w:val="000000"/>
          <w:sz w:val="28"/>
          <w:szCs w:val="28"/>
          <w:lang w:val="fr-FR"/>
        </w:rPr>
        <w:t>HS giải quyết được các bài toán tính biểu thức, tìm x nhờ quy tắc chuyển vế.</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d) Tổ chức thực hiện: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tổng hợp các kiến thức cần ghi nhớ cho HS.</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xml:space="preserve">- GV tổ chức cho HS hoạt động theo nhóm đôi, làm các </w:t>
      </w:r>
      <w:r w:rsidRPr="00020D66">
        <w:rPr>
          <w:rFonts w:eastAsia="Calibri" w:cs="Times New Roman"/>
          <w:b/>
          <w:bCs/>
          <w:color w:val="000000"/>
          <w:sz w:val="28"/>
          <w:szCs w:val="28"/>
          <w:lang w:val="fr-FR"/>
        </w:rPr>
        <w:t>Bài 1.27, 1.28, 1.29</w:t>
      </w:r>
      <w:r w:rsidRPr="00020D66">
        <w:rPr>
          <w:rFonts w:eastAsia="Calibri" w:cs="Times New Roman"/>
          <w:color w:val="000000"/>
          <w:sz w:val="28"/>
          <w:szCs w:val="28"/>
          <w:lang w:val="fr-FR"/>
        </w:rPr>
        <w:t>.</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2: Thực hiện nhiệm vụ: </w:t>
      </w:r>
      <w:r w:rsidRPr="00020D66">
        <w:rPr>
          <w:rFonts w:eastAsia="Calibri" w:cs="Times New Roman"/>
          <w:color w:val="000000"/>
          <w:sz w:val="28"/>
          <w:szCs w:val="28"/>
          <w:lang w:val="nl-NL"/>
        </w:rPr>
        <w:t>HS quan sát và chú ý lắng nghe, thảo luận nhóm 2, hoàn thành các bài tập GV yêu cầu.</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GV quan sát, hướng dẫn HS làm bài.</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3: Báo cáo, thảo luận: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lastRenderedPageBreak/>
        <w:t xml:space="preserve">- Đai diện nhóm trình bày, thực hiện kiểm tra chéo.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Các HS chú ý lắng nghe, nhận xét, cho ý kiến.</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4: Kết luận, nhận định: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chữa bài, chốt đáp án.</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chú ý cho HS các lỗi sai hay mắc phải khi thực hiện tính toán thực hiện phép tính và chuyển vế đổi dấu.</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nhận xét thái độ làm việc, phương án trả lời của các nhóm học sinh, ghi nhận và tuyên dương.</w:t>
      </w:r>
    </w:p>
    <w:p w:rsidR="008F7064" w:rsidRPr="00020D66" w:rsidRDefault="00041721">
      <w:pPr>
        <w:tabs>
          <w:tab w:val="left" w:pos="567"/>
          <w:tab w:val="left" w:pos="1134"/>
        </w:tabs>
        <w:spacing w:before="120" w:line="240" w:lineRule="auto"/>
        <w:jc w:val="both"/>
        <w:rPr>
          <w:rFonts w:eastAsia="Calibri" w:cs="Times New Roman"/>
          <w:b/>
          <w:color w:val="000000"/>
          <w:sz w:val="28"/>
          <w:szCs w:val="28"/>
          <w:u w:val="single"/>
          <w:lang w:val="fr-FR"/>
        </w:rPr>
      </w:pPr>
      <w:r w:rsidRPr="00020D66">
        <w:rPr>
          <w:rFonts w:eastAsia="Calibri" w:cs="Times New Roman"/>
          <w:b/>
          <w:color w:val="000000"/>
          <w:sz w:val="28"/>
          <w:szCs w:val="28"/>
          <w:u w:val="single"/>
          <w:lang w:val="fr-FR"/>
        </w:rPr>
        <w:t xml:space="preserve">Kết quả: </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1.27:</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x—</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oMath>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20</m:t>
              </m:r>
            </m:den>
          </m:f>
        </m:oMath>
      </m:oMathPara>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10</m:t>
              </m:r>
            </m:den>
          </m:f>
        </m:oMath>
      </m:oMathPara>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9-x=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x=9-</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m:oMathPara>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391</m:t>
            </m:r>
          </m:num>
          <m:den>
            <m:r>
              <w:rPr>
                <w:rFonts w:ascii="Cambria Math" w:eastAsia="Calibri" w:hAnsi="Cambria Math" w:cs="Times New Roman"/>
                <w:color w:val="000000"/>
                <w:sz w:val="28"/>
                <w:szCs w:val="28"/>
                <w:lang w:val="fr-FR"/>
              </w:rPr>
              <m:t>56</m:t>
            </m:r>
          </m:den>
        </m:f>
      </m:oMath>
      <w:r w:rsidRPr="00020D66">
        <w:rPr>
          <w:rFonts w:eastAsia="Calibri" w:cs="Times New Roman"/>
          <w:bCs/>
          <w:color w:val="000000"/>
          <w:sz w:val="28"/>
          <w:szCs w:val="28"/>
          <w:lang w:val="fr-FR"/>
        </w:rPr>
        <w:t>.</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1.28.</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a) -1,2 + (-0,8) + 0,25 + 5,75 – 2021</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[(-1,2) + (-0,8)] + (0,25 + 5,75) – 2021</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-2 + 1 -2021 = -2022</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xml:space="preserve">b) -0,1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oMath>
      <w:r w:rsidRPr="00020D66">
        <w:rPr>
          <w:rFonts w:eastAsia="Calibri" w:cs="Times New Roman"/>
          <w:bCs/>
          <w:color w:val="000000"/>
          <w:sz w:val="28"/>
          <w:szCs w:val="28"/>
          <w:lang w:val="fr-FR"/>
        </w:rPr>
        <w:t xml:space="preserve"> + 11,1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oMath>
      <w:r w:rsidRPr="00020D66">
        <w:rPr>
          <w:rFonts w:eastAsia="Calibri" w:cs="Times New Roman"/>
          <w:bCs/>
          <w:color w:val="000000"/>
          <w:sz w:val="28"/>
          <w:szCs w:val="28"/>
          <w:lang w:val="fr-FR"/>
        </w:rPr>
        <w:t xml:space="preserve"> = (-0,1 + 11,1) + </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e>
        </m:d>
        <m:r>
          <w:rPr>
            <w:rFonts w:ascii="Cambria Math" w:eastAsia="Calibri" w:hAnsi="Cambria Math" w:cs="Times New Roman"/>
            <w:color w:val="000000"/>
            <w:sz w:val="28"/>
            <w:szCs w:val="28"/>
            <w:lang w:val="fr-FR"/>
          </w:rPr>
          <m:t>=11-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95</m:t>
            </m:r>
          </m:num>
          <m:den>
            <m:r>
              <w:rPr>
                <w:rFonts w:ascii="Cambria Math" w:eastAsia="Calibri" w:hAnsi="Cambria Math" w:cs="Times New Roman"/>
                <w:color w:val="000000"/>
                <w:sz w:val="28"/>
                <w:szCs w:val="28"/>
                <w:lang w:val="fr-FR"/>
              </w:rPr>
              <m:t>9</m:t>
            </m:r>
          </m:den>
        </m:f>
      </m:oMath>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1.29:</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=3+4=7</m:t>
        </m:r>
      </m:oMath>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oMath>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=6+1-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43</m:t>
            </m:r>
          </m:num>
          <m:den>
            <m:r>
              <w:rPr>
                <w:rFonts w:ascii="Cambria Math" w:eastAsia="Calibri" w:hAnsi="Cambria Math" w:cs="Times New Roman"/>
                <w:color w:val="000000"/>
                <w:sz w:val="28"/>
                <w:szCs w:val="28"/>
                <w:lang w:val="fr-FR"/>
              </w:rPr>
              <m:t>7</m:t>
            </m:r>
          </m:den>
        </m:f>
      </m:oMath>
      <w:r w:rsidRPr="00020D66">
        <w:rPr>
          <w:rFonts w:eastAsia="Calibri" w:cs="Times New Roman"/>
          <w:bCs/>
          <w:color w:val="000000"/>
          <w:sz w:val="28"/>
          <w:szCs w:val="28"/>
          <w:lang w:val="fr-FR"/>
        </w:rPr>
        <w:t>.</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D. HOẠT ĐỘNG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a) Mục tiêu:</w:t>
      </w:r>
      <w:r w:rsidRPr="00020D66">
        <w:rPr>
          <w:rFonts w:cs="Times New Roman"/>
          <w:sz w:val="28"/>
          <w:szCs w:val="28"/>
          <w:lang w:val="fr-FR"/>
        </w:rPr>
        <w:t xml:space="preserve"> </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lastRenderedPageBreak/>
        <w:t>- Học sinh thực hiện làm bài tập vận dụng để nắm vững kiến thức của bài.</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HS thấy sự gần gũi toán học trong cuộc sống, có thể áp dụng toán học trong các bài toán thực tế.</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b) Nội dung: </w:t>
      </w:r>
      <w:r w:rsidRPr="00020D66">
        <w:rPr>
          <w:rFonts w:cs="Times New Roman"/>
          <w:sz w:val="28"/>
          <w:szCs w:val="28"/>
          <w:lang w:val="fr-FR"/>
        </w:rPr>
        <w:t>HS sử dụng SGK và vận dụng kiến thức đã học vận dụng giải quyết bài tập.</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 xml:space="preserve">c) Sản phẩm: </w:t>
      </w:r>
      <w:r w:rsidRPr="00020D66">
        <w:rPr>
          <w:rFonts w:cs="Times New Roman"/>
          <w:sz w:val="28"/>
          <w:szCs w:val="28"/>
          <w:lang w:val="fr-FR"/>
        </w:rPr>
        <w:t>mô hình hóa bài toán được giao, giải được bài về tìm ẩn với quy tắc chuyển vế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d) Tổ chức thực hiện: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Bước 1: Chuyển giao nhiệm vụ</w:t>
      </w:r>
    </w:p>
    <w:p w:rsidR="008F7064" w:rsidRPr="00020D66" w:rsidRDefault="00041721">
      <w:pPr>
        <w:pStyle w:val="NoSpacing"/>
        <w:spacing w:line="240" w:lineRule="auto"/>
        <w:ind w:right="-1"/>
        <w:rPr>
          <w:szCs w:val="28"/>
        </w:rPr>
      </w:pPr>
      <w:r w:rsidRPr="00020D66">
        <w:rPr>
          <w:szCs w:val="28"/>
          <w:lang w:val="fr-FR"/>
        </w:rPr>
        <w:t xml:space="preserve">- GV yêu cầu HS hoàn thành </w:t>
      </w:r>
      <w:r w:rsidRPr="00020D66">
        <w:rPr>
          <w:b/>
          <w:bCs/>
          <w:szCs w:val="28"/>
          <w:lang w:val="fr-FR"/>
        </w:rPr>
        <w:t>bài 1.26 + 1.30</w:t>
      </w:r>
      <w:r w:rsidRPr="00020D66">
        <w:rPr>
          <w:szCs w:val="28"/>
          <w:lang w:val="fr-FR"/>
        </w:rPr>
        <w:t xml:space="preserve"> </w:t>
      </w:r>
      <w:r w:rsidRPr="00020D66">
        <w:rPr>
          <w:szCs w:val="28"/>
        </w:rPr>
        <w:t>(SGK -tr22).</w:t>
      </w:r>
    </w:p>
    <w:p w:rsidR="008F7064" w:rsidRPr="00020D66" w:rsidRDefault="00041721">
      <w:pPr>
        <w:spacing w:line="240" w:lineRule="auto"/>
        <w:ind w:right="-1"/>
        <w:rPr>
          <w:rFonts w:cs="Times New Roman"/>
          <w:bCs/>
          <w:sz w:val="28"/>
          <w:szCs w:val="28"/>
          <w:lang w:val="nl-NL"/>
        </w:rPr>
      </w:pPr>
      <w:r w:rsidRPr="00020D66">
        <w:rPr>
          <w:rFonts w:cs="Times New Roman"/>
          <w:b/>
          <w:sz w:val="28"/>
          <w:szCs w:val="28"/>
          <w:lang w:val="nl-NL"/>
        </w:rPr>
        <w:t>Bước 2: Thực hiện nhiệm vụ</w:t>
      </w:r>
    </w:p>
    <w:p w:rsidR="008F7064" w:rsidRPr="00020D66" w:rsidRDefault="00041721">
      <w:pPr>
        <w:spacing w:line="240" w:lineRule="auto"/>
        <w:ind w:right="-1"/>
        <w:rPr>
          <w:rFonts w:cs="Times New Roman"/>
          <w:bCs/>
          <w:sz w:val="28"/>
          <w:szCs w:val="28"/>
          <w:lang w:val="nl-NL"/>
        </w:rPr>
      </w:pPr>
      <w:r w:rsidRPr="00020D66">
        <w:rPr>
          <w:rFonts w:cs="Times New Roman"/>
          <w:bCs/>
          <w:sz w:val="28"/>
          <w:szCs w:val="28"/>
          <w:lang w:val="nl-NL"/>
        </w:rPr>
        <w:t>- HS suy nghĩ, làm bài tập được giao, có thể trao đổi với bạn cùng bàn để.</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điều hành, quan sát, hỗ trợ.</w:t>
      </w:r>
    </w:p>
    <w:p w:rsidR="008F7064" w:rsidRPr="00020D66" w:rsidRDefault="00041721">
      <w:pPr>
        <w:pStyle w:val="NoSpacing"/>
        <w:spacing w:line="240" w:lineRule="auto"/>
        <w:ind w:right="-1"/>
        <w:rPr>
          <w:b/>
          <w:bCs/>
          <w:szCs w:val="28"/>
          <w:lang w:val="fr-FR"/>
        </w:rPr>
      </w:pPr>
      <w:r w:rsidRPr="00020D66">
        <w:rPr>
          <w:b/>
          <w:bCs/>
          <w:szCs w:val="28"/>
          <w:lang w:val="fr-FR"/>
        </w:rPr>
        <w:t>Bước 3: Báo cáo, thảo luận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HS trình bày lời giải, thực hiện kiểm tra chéo với các HS ngồi gần nhau.</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HS chú ý nghe và nhận xét.</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Bước 4: Kết luận, nhận định</w:t>
      </w:r>
    </w:p>
    <w:p w:rsidR="008F7064" w:rsidRPr="00020D66" w:rsidRDefault="00041721">
      <w:pPr>
        <w:pStyle w:val="NoSpacing"/>
        <w:spacing w:line="240" w:lineRule="auto"/>
        <w:ind w:right="-1"/>
        <w:rPr>
          <w:szCs w:val="28"/>
          <w:lang w:val="fr-FR"/>
        </w:rPr>
      </w:pPr>
      <w:r w:rsidRPr="00020D66">
        <w:rPr>
          <w:szCs w:val="28"/>
          <w:lang w:val="fr-FR"/>
        </w:rPr>
        <w:t>- GV nhận xét, đưa ra đáp án đúng.</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Đáp án:</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Bài 1.26:</w:t>
      </w:r>
    </w:p>
    <w:p w:rsidR="008F7064" w:rsidRPr="00020D66" w:rsidRDefault="00041721">
      <w:pPr>
        <w:spacing w:line="240" w:lineRule="auto"/>
        <w:rPr>
          <w:rFonts w:eastAsiaTheme="minorEastAsia" w:cs="Times New Roman"/>
          <w:sz w:val="28"/>
          <w:szCs w:val="28"/>
          <w:lang w:val="fr-FR"/>
        </w:rPr>
      </w:pPr>
      <w:r w:rsidRPr="00020D66">
        <w:rPr>
          <w:rFonts w:cs="Times New Roman"/>
          <w:sz w:val="28"/>
          <w:szCs w:val="28"/>
          <w:lang w:val="fr-FR"/>
        </w:rPr>
        <w:t xml:space="preserve">a) 0,25             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14</m:t>
            </m:r>
          </m:den>
        </m:f>
      </m:oMath>
    </w:p>
    <w:p w:rsidR="008F7064" w:rsidRPr="00020D66" w:rsidRDefault="00041721">
      <w:pPr>
        <w:spacing w:line="240" w:lineRule="auto"/>
        <w:rPr>
          <w:rFonts w:eastAsiaTheme="minorEastAsia" w:cs="Times New Roman"/>
          <w:b/>
          <w:bCs/>
          <w:sz w:val="28"/>
          <w:szCs w:val="28"/>
          <w:lang w:val="fr-FR"/>
        </w:rPr>
      </w:pPr>
      <w:r w:rsidRPr="00020D66">
        <w:rPr>
          <w:rFonts w:eastAsiaTheme="minorEastAsia" w:cs="Times New Roman"/>
          <w:b/>
          <w:bCs/>
          <w:sz w:val="28"/>
          <w:szCs w:val="28"/>
          <w:lang w:val="fr-FR"/>
        </w:rPr>
        <w:t>Bài 1.30:</w:t>
      </w:r>
    </w:p>
    <w:p w:rsidR="008F7064" w:rsidRPr="00020D66" w:rsidRDefault="00041721">
      <w:pPr>
        <w:spacing w:line="240" w:lineRule="auto"/>
        <w:rPr>
          <w:rFonts w:eastAsiaTheme="minorEastAsia" w:cs="Times New Roman"/>
          <w:sz w:val="28"/>
          <w:szCs w:val="28"/>
          <w:lang w:val="fr-FR"/>
        </w:rPr>
      </w:pPr>
      <w:r w:rsidRPr="00020D66">
        <w:rPr>
          <w:rFonts w:eastAsiaTheme="minorEastAsia" w:cs="Times New Roman"/>
          <w:sz w:val="28"/>
          <w:szCs w:val="28"/>
          <w:lang w:val="fr-FR"/>
        </w:rPr>
        <w:t>Gọi x là số cốc bột cần tìm. Ta có:</w:t>
      </w:r>
    </w:p>
    <w:p w:rsidR="008F7064" w:rsidRPr="00020D66" w:rsidRDefault="00041721">
      <w:pPr>
        <w:spacing w:line="240" w:lineRule="auto"/>
        <w:rPr>
          <w:rFonts w:eastAsiaTheme="minorEastAsia" w:cs="Times New Roman"/>
          <w:sz w:val="28"/>
          <w:szCs w:val="28"/>
          <w:lang w:val="fr-FR"/>
        </w:rPr>
      </w:pPr>
      <w:r w:rsidRPr="00020D66">
        <w:rPr>
          <w:rFonts w:eastAsiaTheme="minorEastAsia" w:cs="Times New Roman"/>
          <w:sz w:val="28"/>
          <w:szCs w:val="28"/>
          <w:lang w:val="fr-FR"/>
        </w:rPr>
        <w:t xml:space="preserve"> </w:t>
      </w:r>
      <m:oMath>
        <m:r>
          <w:rPr>
            <w:rFonts w:ascii="Cambria Math" w:eastAsiaTheme="minorEastAsia" w:hAnsi="Cambria Math" w:cs="Times New Roman"/>
            <w:sz w:val="28"/>
            <w:szCs w:val="28"/>
            <w:lang w:val="fr-FR"/>
          </w:rPr>
          <m:t xml:space="preserve">x+ </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oMath>
    </w:p>
    <w:p w:rsidR="008F7064" w:rsidRPr="00020D66" w:rsidRDefault="00041721">
      <w:pPr>
        <w:spacing w:line="24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oMath>
      <w:r w:rsidRPr="00020D66">
        <w:rPr>
          <w:rFonts w:eastAsiaTheme="minorEastAsia" w:cs="Times New Roman"/>
          <w:sz w:val="28"/>
          <w:szCs w:val="28"/>
          <w:lang w:val="fr-FR"/>
        </w:rPr>
        <w:t xml:space="preserve"> </w:t>
      </w:r>
    </w:p>
    <w:p w:rsidR="008F7064" w:rsidRPr="00020D66" w:rsidRDefault="00041721">
      <w:pPr>
        <w:spacing w:line="24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x=1</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m:t>
            </m:r>
          </m:num>
          <m:den>
            <m:r>
              <w:rPr>
                <w:rFonts w:ascii="Cambria Math" w:eastAsiaTheme="minorEastAsia" w:hAnsi="Cambria Math" w:cs="Times New Roman"/>
                <w:sz w:val="28"/>
                <w:szCs w:val="28"/>
                <w:lang w:val="fr-FR"/>
              </w:rPr>
              <m:t>4</m:t>
            </m:r>
          </m:den>
        </m:f>
      </m:oMath>
      <w:r w:rsidRPr="00020D66">
        <w:rPr>
          <w:rFonts w:eastAsiaTheme="minorEastAsia" w:cs="Times New Roman"/>
          <w:sz w:val="28"/>
          <w:szCs w:val="28"/>
          <w:lang w:val="fr-FR"/>
        </w:rPr>
        <w:t xml:space="preserve"> (cốc bột).</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 HƯỚNG DẪN VỀ NHÀ</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 xml:space="preserve">Ghi nhớ kiến thức trong bài. </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Hoàn thành các bài tập trong SBT</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Chuẩn bị bài: “Luyện tập chung” – trang 23.</w:t>
      </w:r>
    </w:p>
    <w:p w:rsidR="008F7064" w:rsidRPr="00020D66" w:rsidRDefault="008F7064">
      <w:pPr>
        <w:spacing w:before="120" w:line="240" w:lineRule="auto"/>
        <w:ind w:left="360" w:right="-1"/>
        <w:rPr>
          <w:rFonts w:cs="Times New Roman"/>
          <w:sz w:val="28"/>
          <w:szCs w:val="28"/>
        </w:rPr>
      </w:pPr>
    </w:p>
    <w:p w:rsidR="008F7064" w:rsidRPr="00020D66" w:rsidRDefault="00041721">
      <w:pPr>
        <w:spacing w:line="240" w:lineRule="auto"/>
        <w:rPr>
          <w:rFonts w:cs="Times New Roman"/>
          <w:sz w:val="28"/>
          <w:szCs w:val="28"/>
        </w:rPr>
      </w:pPr>
      <w:r w:rsidRPr="00020D66">
        <w:rPr>
          <w:rFonts w:cs="Times New Roman"/>
          <w:sz w:val="28"/>
          <w:szCs w:val="28"/>
        </w:rPr>
        <w:br w:type="page"/>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lastRenderedPageBreak/>
        <w:t>Ngày soạn: .../.../...</w:t>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t>Ngày dạy: .../.../...</w:t>
      </w:r>
    </w:p>
    <w:p w:rsidR="008F7064" w:rsidRPr="00020D66" w:rsidRDefault="00041721">
      <w:pPr>
        <w:pStyle w:val="Heading2"/>
        <w:spacing w:line="240" w:lineRule="auto"/>
        <w:jc w:val="center"/>
        <w:rPr>
          <w:rFonts w:ascii="Times New Roman" w:hAnsi="Times New Roman" w:cs="Times New Roman"/>
          <w:b/>
          <w:color w:val="000000" w:themeColor="text1"/>
          <w:sz w:val="28"/>
          <w:szCs w:val="28"/>
          <w:lang w:val="nl-NL"/>
        </w:rPr>
      </w:pPr>
      <w:bookmarkStart w:id="12" w:name="_Toc105684308"/>
      <w:r w:rsidRPr="00020D66">
        <w:rPr>
          <w:rFonts w:ascii="Times New Roman" w:hAnsi="Times New Roman" w:cs="Times New Roman"/>
          <w:b/>
          <w:color w:val="000000" w:themeColor="text1"/>
          <w:sz w:val="28"/>
          <w:szCs w:val="28"/>
          <w:lang w:val="nl-NL"/>
        </w:rPr>
        <w:t>BÀI LUYỆN TẬP CHUNG TRANG 23</w:t>
      </w:r>
      <w:bookmarkEnd w:id="12"/>
    </w:p>
    <w:p w:rsidR="008F7064" w:rsidRPr="00020D66" w:rsidRDefault="00041721">
      <w:pPr>
        <w:tabs>
          <w:tab w:val="center" w:pos="5400"/>
          <w:tab w:val="left" w:pos="7169"/>
        </w:tabs>
        <w:spacing w:before="240" w:line="240" w:lineRule="auto"/>
        <w:ind w:right="-1"/>
        <w:rPr>
          <w:rFonts w:cs="Times New Roman"/>
          <w:sz w:val="28"/>
          <w:szCs w:val="28"/>
          <w:lang w:val="nl-NL"/>
        </w:rPr>
      </w:pPr>
      <w:r w:rsidRPr="00020D66">
        <w:rPr>
          <w:rFonts w:cs="Times New Roman"/>
          <w:b/>
          <w:sz w:val="28"/>
          <w:szCs w:val="28"/>
          <w:lang w:val="nl-NL"/>
        </w:rPr>
        <w:t>I.</w:t>
      </w:r>
      <w:r w:rsidRPr="00020D66">
        <w:rPr>
          <w:rFonts w:cs="Times New Roman"/>
          <w:sz w:val="28"/>
          <w:szCs w:val="28"/>
          <w:lang w:val="nl-NL"/>
        </w:rPr>
        <w:t xml:space="preserve"> </w:t>
      </w:r>
      <w:r w:rsidRPr="00020D66">
        <w:rPr>
          <w:rFonts w:cs="Times New Roman"/>
          <w:b/>
          <w:sz w:val="28"/>
          <w:szCs w:val="28"/>
          <w:lang w:val="nl-NL"/>
        </w:rPr>
        <w:t>MỤC TIÊU</w:t>
      </w:r>
      <w:r w:rsidRPr="00020D66">
        <w:rPr>
          <w:rFonts w:cs="Times New Roman"/>
          <w:sz w:val="28"/>
          <w:szCs w:val="28"/>
          <w:lang w:val="nl-NL"/>
        </w:rPr>
        <w:t>:</w:t>
      </w:r>
    </w:p>
    <w:p w:rsidR="008F7064" w:rsidRPr="00020D66" w:rsidRDefault="00041721">
      <w:pPr>
        <w:tabs>
          <w:tab w:val="center" w:pos="5400"/>
          <w:tab w:val="left" w:pos="7169"/>
        </w:tabs>
        <w:spacing w:before="120" w:line="240" w:lineRule="auto"/>
        <w:ind w:right="-1"/>
        <w:rPr>
          <w:rFonts w:cs="Times New Roman"/>
          <w:sz w:val="28"/>
          <w:szCs w:val="28"/>
          <w:lang w:val="nl-NL"/>
        </w:rPr>
      </w:pPr>
      <w:r w:rsidRPr="00020D66">
        <w:rPr>
          <w:rFonts w:cs="Times New Roman"/>
          <w:b/>
          <w:sz w:val="28"/>
          <w:szCs w:val="28"/>
          <w:lang w:val="nl-NL"/>
        </w:rPr>
        <w:t>1. Kiến thức:</w:t>
      </w:r>
      <w:r w:rsidRPr="00020D66">
        <w:rPr>
          <w:rFonts w:cs="Times New Roman"/>
          <w:b/>
          <w:i/>
          <w:sz w:val="28"/>
          <w:szCs w:val="28"/>
          <w:lang w:val="nl-NL"/>
        </w:rPr>
        <w:t xml:space="preserve"> </w:t>
      </w:r>
      <w:r w:rsidRPr="00020D66">
        <w:rPr>
          <w:rFonts w:cs="Times New Roman"/>
          <w:sz w:val="28"/>
          <w:szCs w:val="28"/>
          <w:lang w:val="nl-NL"/>
        </w:rPr>
        <w:t>Củng cố</w:t>
      </w:r>
    </w:p>
    <w:p w:rsidR="008F7064" w:rsidRPr="00020D66" w:rsidRDefault="00041721">
      <w:pPr>
        <w:pStyle w:val="ListParagraph"/>
        <w:numPr>
          <w:ilvl w:val="0"/>
          <w:numId w:val="10"/>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Lũy thừa của một số hữu tỉ, tính chất của lũy thừa.</w:t>
      </w:r>
    </w:p>
    <w:p w:rsidR="008F7064" w:rsidRPr="00020D66" w:rsidRDefault="00041721">
      <w:pPr>
        <w:pStyle w:val="ListParagraph"/>
        <w:numPr>
          <w:ilvl w:val="0"/>
          <w:numId w:val="10"/>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Thứ tự thực hiện phép tính.</w:t>
      </w:r>
    </w:p>
    <w:p w:rsidR="008F7064" w:rsidRPr="00020D66" w:rsidRDefault="00041721">
      <w:pPr>
        <w:pStyle w:val="ListParagraph"/>
        <w:numPr>
          <w:ilvl w:val="0"/>
          <w:numId w:val="10"/>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Quy tắc chuyển vế đổi dấu.</w:t>
      </w:r>
    </w:p>
    <w:p w:rsidR="008F7064" w:rsidRPr="00020D66" w:rsidRDefault="00041721">
      <w:pPr>
        <w:tabs>
          <w:tab w:val="center" w:pos="5400"/>
          <w:tab w:val="left" w:pos="7169"/>
        </w:tabs>
        <w:spacing w:before="120" w:line="240" w:lineRule="auto"/>
        <w:ind w:right="-1"/>
        <w:rPr>
          <w:rFonts w:cs="Times New Roman"/>
          <w:b/>
          <w:sz w:val="28"/>
          <w:szCs w:val="28"/>
          <w:lang w:val="nl-NL"/>
        </w:rPr>
      </w:pPr>
      <w:r w:rsidRPr="00020D66">
        <w:rPr>
          <w:rFonts w:cs="Times New Roman"/>
          <w:b/>
          <w:sz w:val="28"/>
          <w:szCs w:val="28"/>
          <w:lang w:val="nl-NL"/>
        </w:rPr>
        <w:t xml:space="preserve">2. Năng lực </w:t>
      </w:r>
    </w:p>
    <w:p w:rsidR="008F7064" w:rsidRPr="00020D66" w:rsidRDefault="00041721">
      <w:pPr>
        <w:pStyle w:val="NoSpacing"/>
        <w:spacing w:line="240" w:lineRule="auto"/>
        <w:ind w:right="-1"/>
        <w:rPr>
          <w:b/>
          <w:i/>
          <w:szCs w:val="28"/>
          <w:lang w:val="nl-NL"/>
        </w:rPr>
      </w:pPr>
      <w:r w:rsidRPr="00020D66">
        <w:rPr>
          <w:b/>
          <w:i/>
          <w:szCs w:val="28"/>
          <w:lang w:val="nl-NL"/>
        </w:rPr>
        <w:t xml:space="preserve"> - Năng lực chung:</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tự chủ và tự học trong tìm tòi khám phá</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giao tiếp và hợp tác trong trình bày, thảo luận và làm việc nhóm</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giải quyết vấn đề và sáng tạo trong thực hành, vận dụng.</w:t>
      </w:r>
    </w:p>
    <w:p w:rsidR="008F7064" w:rsidRPr="00020D66" w:rsidRDefault="00041721">
      <w:pPr>
        <w:pStyle w:val="Heade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
          <w:sz w:val="28"/>
          <w:szCs w:val="28"/>
          <w:lang w:val="nl-NL"/>
        </w:rPr>
        <w:t xml:space="preserve">Năng lực riêng: </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bookmarkStart w:id="13" w:name="_Hlk104191883"/>
      <w:r w:rsidRPr="00020D66">
        <w:rPr>
          <w:rFonts w:ascii="Times New Roman" w:hAnsi="Times New Roman"/>
          <w:sz w:val="28"/>
          <w:szCs w:val="28"/>
          <w:lang w:val="nl-NL"/>
        </w:rPr>
        <w:t>Tư duy và lập luận toán học: So sánh, phân tích dữ liệu tìm ra mối liên hệ giữa các đối tượng đã cho và nội dung bài học lũy thừa, quy tắc thực hiện phép tính, từ đó có thể áp dụng kiến thức đã học để giải quyết các bài toán.</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 xml:space="preserve"> Sử dụng công cụ, phương tiện học toán.</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Cs/>
          <w:sz w:val="28"/>
          <w:szCs w:val="28"/>
          <w:lang w:val="nl-NL"/>
        </w:rPr>
      </w:pPr>
      <w:r w:rsidRPr="00020D66">
        <w:rPr>
          <w:rFonts w:ascii="Times New Roman" w:hAnsi="Times New Roman"/>
          <w:bCs/>
          <w:sz w:val="28"/>
          <w:szCs w:val="28"/>
          <w:lang w:val="nl-NL"/>
        </w:rPr>
        <w:t xml:space="preserve">Áp dụng thứ tự thực hiện phép tính, tính </w:t>
      </w:r>
      <w:bookmarkEnd w:id="13"/>
      <w:r w:rsidRPr="00020D66">
        <w:rPr>
          <w:rFonts w:ascii="Times New Roman" w:hAnsi="Times New Roman"/>
          <w:bCs/>
          <w:sz w:val="28"/>
          <w:szCs w:val="28"/>
          <w:lang w:val="nl-NL"/>
        </w:rPr>
        <w:t>chất lũy thừa và quy tắc chuyển vế đổi dấu để giải quyết các bài toán tìm x, tính nhẩm, tính nhanh hợp lí.</w:t>
      </w:r>
    </w:p>
    <w:p w:rsidR="008F7064" w:rsidRPr="00020D66" w:rsidRDefault="00041721">
      <w:pPr>
        <w:pStyle w:val="Heade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b/>
          <w:sz w:val="28"/>
          <w:szCs w:val="28"/>
          <w:lang w:val="nl-NL"/>
        </w:rPr>
        <w:t>3. Phẩm chất</w:t>
      </w:r>
    </w:p>
    <w:p w:rsidR="008F7064" w:rsidRPr="00020D66" w:rsidRDefault="00041721">
      <w:pPr>
        <w:pStyle w:val="NoSpacing"/>
        <w:numPr>
          <w:ilvl w:val="0"/>
          <w:numId w:val="4"/>
        </w:numPr>
        <w:spacing w:line="240" w:lineRule="auto"/>
        <w:ind w:right="-1"/>
        <w:rPr>
          <w:szCs w:val="28"/>
        </w:rPr>
      </w:pPr>
      <w:r w:rsidRPr="00020D66">
        <w:rPr>
          <w:szCs w:val="28"/>
          <w:lang w:val="da-DK"/>
        </w:rPr>
        <w:t>Có</w:t>
      </w:r>
      <w:r w:rsidRPr="00020D66">
        <w:rPr>
          <w:i/>
          <w:szCs w:val="28"/>
          <w:lang w:val="da-DK"/>
        </w:rPr>
        <w:t xml:space="preserve"> </w:t>
      </w:r>
      <w:r w:rsidRPr="00020D66">
        <w:rPr>
          <w:szCs w:val="28"/>
          <w:lang w:val="vi-VN"/>
        </w:rPr>
        <w:t xml:space="preserve">ý thức </w:t>
      </w:r>
      <w:r w:rsidRPr="00020D66">
        <w:rPr>
          <w:szCs w:val="28"/>
        </w:rPr>
        <w:t>học tập</w:t>
      </w:r>
      <w:r w:rsidRPr="00020D66">
        <w:rPr>
          <w:szCs w:val="28"/>
          <w:lang w:val="vi-VN"/>
        </w:rPr>
        <w:t>, ý thức tìm tòi, khám phá và sáng tạ</w:t>
      </w:r>
      <w:r w:rsidRPr="00020D66">
        <w:rPr>
          <w:szCs w:val="28"/>
        </w:rPr>
        <w:t>o, có ý thức làm việc nhóm.</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Chăm chỉ tích cực xây dựng bài, có trách nhiệm, chủ động chiếm lĩnh kiến thức theo sự hướng dẫn của GV.</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Hình thành tư duy logic, lập luận chặt chẽ, và linh hoạt trong quá trình suy nghĩ.</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II. THIẾT BỊ DẠY HỌC VÀ HỌC LIỆU</w:t>
      </w:r>
      <w:r w:rsidRPr="00020D66">
        <w:rPr>
          <w:rFonts w:cs="Times New Roman"/>
          <w:sz w:val="28"/>
          <w:szCs w:val="28"/>
          <w:lang w:val="nl-NL"/>
        </w:rPr>
        <w:t xml:space="preserve"> </w:t>
      </w:r>
    </w:p>
    <w:p w:rsidR="008F7064" w:rsidRPr="00020D66" w:rsidRDefault="00041721">
      <w:pPr>
        <w:pStyle w:val="NoSpacing"/>
        <w:spacing w:line="240" w:lineRule="auto"/>
        <w:ind w:right="-1"/>
        <w:rPr>
          <w:szCs w:val="28"/>
          <w:lang w:val="nl-NL"/>
        </w:rPr>
      </w:pPr>
      <w:r w:rsidRPr="00020D66">
        <w:rPr>
          <w:b/>
          <w:szCs w:val="28"/>
          <w:lang w:val="nl-NL"/>
        </w:rPr>
        <w:t xml:space="preserve">1. Đối với GV:  </w:t>
      </w:r>
      <w:r w:rsidRPr="00020D66">
        <w:rPr>
          <w:szCs w:val="28"/>
          <w:lang w:val="nl-NL"/>
        </w:rPr>
        <w:t>SGK, Tài liệu giảng dạy, giáo án PPT.</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2. Đối với HS</w:t>
      </w:r>
      <w:r w:rsidRPr="00020D66">
        <w:rPr>
          <w:rFonts w:cs="Times New Roman"/>
          <w:sz w:val="28"/>
          <w:szCs w:val="28"/>
          <w:lang w:val="nl-NL"/>
        </w:rPr>
        <w:t>: SGK, SBT, vở ghi, giấy nháp, đồ dùng học tập (bút, thước...), bảng nhóm, bút viết bảng nhóm.</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III. TIẾN TRÌNH DẠY HỌC</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lastRenderedPageBreak/>
        <w:t>A. HOẠT ĐỘNG KHỞI ĐỘNG (MỞ ĐẦU)</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rPr>
        <w:t>- HS gợi mở lại kiến thức đã học ở bài 3 và bài 4.</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b) Nội dung: </w:t>
      </w:r>
      <w:r w:rsidRPr="00020D66">
        <w:rPr>
          <w:rFonts w:cs="Times New Roman"/>
          <w:sz w:val="28"/>
          <w:szCs w:val="28"/>
          <w:lang w:val="nl-NL"/>
        </w:rPr>
        <w:t>HS nhớ lại kiến thức đã học để trả lời câu hỏi.</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trả lời được câu hỏi mở đầu.</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 xml:space="preserve">d) Tổ chức thực hiện: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Bước 1: Chuyển giao nhiệm vụ:</w:t>
      </w:r>
      <w:r w:rsidRPr="00020D66">
        <w:rPr>
          <w:rFonts w:cs="Times New Roman"/>
          <w:sz w:val="28"/>
          <w:szCs w:val="28"/>
          <w:lang w:val="nl-NL"/>
        </w:rPr>
        <w:t xml:space="preserve">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yêu cầu HS</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Nhắc lại cách tính nhân chia hai lũy thừa cùng cơ số, lũy thừa của lũy thừa.</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Nhắc lại quy tắc chuyển vế đổi dấu.</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xml:space="preserve">- HS: </w:t>
      </w:r>
    </w:p>
    <w:p w:rsidR="008F7064" w:rsidRPr="00020D66" w:rsidRDefault="00041721">
      <w:pPr>
        <w:spacing w:line="240" w:lineRule="auto"/>
        <w:ind w:right="-1"/>
        <w:rPr>
          <w:rFonts w:eastAsiaTheme="minorEastAsia" w:cs="Times New Roman"/>
          <w:sz w:val="28"/>
          <w:szCs w:val="28"/>
          <w:lang w:val="nl-NL"/>
        </w:rPr>
      </w:pPr>
      <w:r w:rsidRPr="00020D66">
        <w:rPr>
          <w:rFonts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m+n</m:t>
            </m:r>
          </m:sup>
        </m:sSup>
      </m:oMath>
    </w:p>
    <w:p w:rsidR="008F7064" w:rsidRPr="00020D66" w:rsidRDefault="009C09B5">
      <w:pPr>
        <w:spacing w:line="240" w:lineRule="auto"/>
        <w:ind w:right="-1"/>
        <w:rPr>
          <w:rFonts w:eastAsiaTheme="minorEastAsia" w:cs="Times New Roman"/>
          <w:sz w:val="28"/>
          <w:szCs w:val="28"/>
          <w:lang w:val="nl-NL"/>
        </w:rPr>
      </w:pPr>
      <m:oMathPara>
        <m:oMathParaPr>
          <m:jc m:val="left"/>
        </m:oMathParaPr>
        <m:oMath>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n</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m-n</m:t>
              </m:r>
            </m:sup>
          </m:sSup>
          <m:r>
            <w:rPr>
              <w:rFonts w:ascii="Cambria Math" w:eastAsiaTheme="minorEastAsia" w:hAnsi="Cambria Math" w:cs="Times New Roman"/>
              <w:sz w:val="28"/>
              <w:szCs w:val="28"/>
              <w:lang w:val="nl-NL"/>
            </w:rPr>
            <m:t>x≠0,m≥n</m:t>
          </m:r>
        </m:oMath>
      </m:oMathPara>
    </w:p>
    <w:p w:rsidR="008F7064" w:rsidRPr="00020D66" w:rsidRDefault="00041721">
      <w:pPr>
        <w:spacing w:line="240" w:lineRule="auto"/>
        <w:ind w:right="-1"/>
        <w:rPr>
          <w:rFonts w:eastAsiaTheme="minorEastAsia" w:cs="Times New Roman"/>
          <w:sz w:val="28"/>
          <w:szCs w:val="28"/>
        </w:rPr>
      </w:pPr>
      <w:r w:rsidRPr="00020D66">
        <w:rPr>
          <w:rFonts w:cs="Times New Roman"/>
          <w:sz w:val="28"/>
          <w:szCs w:val="28"/>
          <w:lang w:val="nl-NL"/>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w:p>
    <w:p w:rsidR="008F7064" w:rsidRPr="00020D66" w:rsidRDefault="00041721">
      <w:pPr>
        <w:spacing w:before="120" w:line="240" w:lineRule="auto"/>
        <w:ind w:right="-1"/>
        <w:rPr>
          <w:rFonts w:cs="Times New Roman"/>
          <w:sz w:val="28"/>
          <w:szCs w:val="28"/>
          <w:lang w:val="nl-NL"/>
        </w:rPr>
      </w:pPr>
      <m:oMath>
        <m:r>
          <w:rPr>
            <w:rFonts w:ascii="Cambria Math" w:hAnsi="Cambria Math" w:cs="Times New Roman"/>
            <w:sz w:val="28"/>
            <w:szCs w:val="28"/>
            <w:lang w:val="nl-NL"/>
          </w:rPr>
          <m:t>→</m:t>
        </m:r>
      </m:oMath>
      <w:r w:rsidRPr="00020D66">
        <w:rPr>
          <w:rFonts w:cs="Times New Roman"/>
          <w:sz w:val="28"/>
          <w:szCs w:val="28"/>
          <w:lang w:val="nl-NL"/>
        </w:rPr>
        <w:t>GV chốt lại kiến thức, dẫn dắt bài luyện tập.</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2: Thực hiện nhiệm vụ: </w:t>
      </w:r>
      <w:r w:rsidRPr="00020D66">
        <w:rPr>
          <w:rFonts w:cs="Times New Roman"/>
          <w:sz w:val="28"/>
          <w:szCs w:val="28"/>
          <w:lang w:val="nl-NL"/>
        </w:rPr>
        <w:t>HS trả lời câu hỏi theo yêu cầu GV.</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3: Báo cáo, thảo luận: </w:t>
      </w:r>
      <w:r w:rsidRPr="00020D66">
        <w:rPr>
          <w:rFonts w:cs="Times New Roman"/>
          <w:sz w:val="28"/>
          <w:szCs w:val="28"/>
          <w:lang w:val="nl-NL"/>
        </w:rPr>
        <w:t>GV gọi một số HS trả lời, HS khác nhận xét, bổ sung.</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4: Kết luận, nhận định: </w:t>
      </w:r>
      <w:r w:rsidRPr="00020D66">
        <w:rPr>
          <w:rFonts w:cs="Times New Roman"/>
          <w:sz w:val="28"/>
          <w:szCs w:val="28"/>
          <w:lang w:val="nl-NL"/>
        </w:rPr>
        <w:t xml:space="preserve">GV đánh giá kết quả của HS, trên cơ sở đó dẫn dắt HS vào bài học. </w:t>
      </w:r>
    </w:p>
    <w:p w:rsidR="008F7064" w:rsidRPr="00020D66" w:rsidRDefault="00041721">
      <w:pPr>
        <w:spacing w:before="120" w:line="240" w:lineRule="auto"/>
        <w:ind w:right="-1"/>
        <w:rPr>
          <w:rFonts w:cs="Times New Roman"/>
          <w:b/>
          <w:sz w:val="28"/>
          <w:szCs w:val="28"/>
          <w:lang w:val="nl-NL"/>
        </w:rPr>
      </w:pPr>
      <m:oMath>
        <m:r>
          <w:rPr>
            <w:rFonts w:ascii="Cambria Math" w:hAnsi="Cambria Math" w:cs="Times New Roman"/>
            <w:sz w:val="28"/>
            <w:szCs w:val="28"/>
            <w:lang w:val="nl-NL"/>
          </w:rPr>
          <m:t>⇒</m:t>
        </m:r>
      </m:oMath>
      <w:r w:rsidRPr="00020D66">
        <w:rPr>
          <w:rFonts w:cs="Times New Roman"/>
          <w:b/>
          <w:sz w:val="28"/>
          <w:szCs w:val="28"/>
          <w:lang w:val="nl-NL"/>
        </w:rPr>
        <w:t>Bài: Luyện tập chung.</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B.</w:t>
      </w:r>
      <w:r w:rsidRPr="00020D66">
        <w:rPr>
          <w:rFonts w:cs="Times New Roman"/>
          <w:sz w:val="28"/>
          <w:szCs w:val="28"/>
          <w:lang w:val="nl-NL"/>
        </w:rPr>
        <w:t xml:space="preserve"> </w:t>
      </w:r>
      <w:r w:rsidRPr="00020D66">
        <w:rPr>
          <w:rFonts w:cs="Times New Roman"/>
          <w:b/>
          <w:sz w:val="28"/>
          <w:szCs w:val="28"/>
          <w:lang w:val="nl-NL"/>
        </w:rPr>
        <w:t>HÌNH THÀNH KIẾN THỨC MỚI</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Hoạt động 1: Phân tích Ví dụ 1, Ví dụ 2</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lang w:val="nl-NL"/>
        </w:rPr>
        <w:t>- HS hiểu được cách tính lũy thừa có sỗ mũ tự nhiên của số hữu tỉ, thứ tự thực hiện phép tính và áp dụng vào các bài tập tính toán.</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b) Nội dung:</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HS đọc SGK để tìm hiểu nội dung ví dụ về cộng trừ nhân chia số hữu tỉ và biểu diễn số hữu tỉ trên trục số.</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nắm vững kiến thức, hiểu ví dụ được giới thiệu, biết cách trình bày bài.</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8F7064" w:rsidRPr="00020D66">
        <w:tc>
          <w:tcPr>
            <w:tcW w:w="5211"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HĐ CỦA GV VÀ HS</w:t>
            </w:r>
          </w:p>
        </w:tc>
        <w:tc>
          <w:tcPr>
            <w:tcW w:w="4395"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5211"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lastRenderedPageBreak/>
              <w:t>Bước 1: Chuyển giao nhiệm vụ:</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yêu cầu HS đọc Ví dụ 1, ví dụ 2 (SGK).</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hướng dẫn lại cách tính, cách trình bày bài.</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Có thể yêu cầu HS nhắc lại:</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rPr>
              <w:t xml:space="preserve">+ Định nghĩa </w:t>
            </w:r>
            <w:r w:rsidRPr="00020D66">
              <w:rPr>
                <w:rFonts w:ascii="Times New Roman" w:hAnsi="Times New Roman" w:cs="Times New Roman"/>
                <w:sz w:val="28"/>
                <w:szCs w:val="28"/>
                <w:lang w:val="nl-NL"/>
              </w:rPr>
              <w:t>lũy thừa có số mũ tự nhiên của số hữu tỉ.</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Thứ tự thực hiện phép tính nếu có lũy thừa và có dấu ngoặc.</w:t>
            </w:r>
          </w:p>
          <w:p w:rsidR="008F7064" w:rsidRPr="00020D66" w:rsidRDefault="00041721">
            <w:pPr>
              <w:spacing w:after="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chú ý cho HS ở Ví dụ 1, hướng dẫn HS cách viết thập phân khi nhân nó với lũy thừa của 10.</w:t>
            </w:r>
          </w:p>
          <w:p w:rsidR="008F7064" w:rsidRPr="00020D66" w:rsidRDefault="00041721">
            <w:pPr>
              <w:spacing w:after="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nêu câu hỏi về Ví dụ 2:</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Muốn tính A phải thì thứ tự tính là gì?</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Khi tính được lũy thừa rồi thì ta nên sử dụng tính chất gì để tính nhanh.</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HS: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Ta phải tính lũy thừa trước, rồi thực hiện các phép nhân.</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Ta có thể sử dụng tính chất phân phối giữa phép nhân và phép cộng.</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2: Thực hiện nhiệm vụ</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HS đọc bài, suy nghĩ câu trả lời, thảo luận với các bạn.</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3: Báo cáo, thảo luận</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HS trả lời câu hỏi về: lũy thừa, thứ tự thực hiện phép tính.</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Các HS chú ý lắng nghe.</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4: Kết luận, nhận định</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nhận xét về câu trả lời của HS, chốt lại kiến thức.</w:t>
            </w:r>
          </w:p>
          <w:p w:rsidR="008F7064" w:rsidRPr="00020D66" w:rsidRDefault="00041721">
            <w:pPr>
              <w:spacing w:before="120" w:after="12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GV nhắc lại về</w:t>
            </w:r>
            <w:r w:rsidRPr="00020D66">
              <w:rPr>
                <w:rFonts w:ascii="Times New Roman" w:hAnsi="Times New Roman" w:cs="Times New Roman"/>
                <w:b/>
                <w:sz w:val="28"/>
                <w:szCs w:val="28"/>
                <w:lang w:val="nl-NL"/>
              </w:rPr>
              <w:t xml:space="preserve"> </w:t>
            </w:r>
            <w:r w:rsidRPr="00020D66">
              <w:rPr>
                <w:rFonts w:ascii="Times New Roman" w:hAnsi="Times New Roman" w:cs="Times New Roman"/>
                <w:bCs/>
                <w:sz w:val="28"/>
                <w:szCs w:val="28"/>
              </w:rPr>
              <w:t>cách viết số thập phân khi nhân nó với lũy thừa của 10.</w:t>
            </w:r>
          </w:p>
        </w:tc>
        <w:tc>
          <w:tcPr>
            <w:tcW w:w="4395" w:type="dxa"/>
          </w:tcPr>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Ví dụ 1 (SGK – T23)</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Ví dụ 2 (SGK – T23)</w:t>
            </w:r>
          </w:p>
        </w:tc>
      </w:tr>
    </w:tbl>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C. HOẠT ĐỘNG LUYỆN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a) Mục tiêu:</w:t>
      </w:r>
      <w:r w:rsidRPr="00020D66">
        <w:rPr>
          <w:rFonts w:eastAsia="Calibri" w:cs="Times New Roman"/>
          <w:color w:val="000000"/>
          <w:sz w:val="28"/>
          <w:szCs w:val="28"/>
          <w:lang w:val="fr-FR"/>
        </w:rPr>
        <w:t xml:space="preserve"> Học sinh củng cố lại kiến thức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eastAsia="Calibri" w:cs="Times New Roman"/>
          <w:color w:val="000000"/>
          <w:sz w:val="28"/>
          <w:szCs w:val="28"/>
          <w:lang w:val="fr-FR"/>
        </w:rPr>
        <w:t>- Lũy thừa của một số hữu tỉ.</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Thứ tự thực hiện các phép tính, quy tắc chuyển vế đổi dấu</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Áp dụng các kiến thức đã học để giải các bài toán tìm x, tính một cách hợp lí, các bài tính toán khác.</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lastRenderedPageBreak/>
        <w:t xml:space="preserve">b) Nội dung: </w:t>
      </w:r>
      <w:r w:rsidRPr="00020D66">
        <w:rPr>
          <w:rFonts w:cs="Times New Roman"/>
          <w:sz w:val="28"/>
          <w:szCs w:val="28"/>
          <w:lang w:val="nl-NL"/>
        </w:rPr>
        <w:t xml:space="preserve">HS vận dụng các kiến thức đã học </w:t>
      </w:r>
      <w:r w:rsidRPr="00020D66">
        <w:rPr>
          <w:rFonts w:eastAsia="Calibri" w:cs="Times New Roman"/>
          <w:color w:val="000000"/>
          <w:sz w:val="28"/>
          <w:szCs w:val="28"/>
          <w:lang w:val="fr-FR"/>
        </w:rPr>
        <w:t>tích cực trao đổi, thảo luận nhóm hoàn thành bài tập vào phiếu bài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c) Sản phẩm học tập: </w:t>
      </w:r>
      <w:r w:rsidRPr="00020D66">
        <w:rPr>
          <w:rFonts w:eastAsia="Calibri" w:cs="Times New Roman"/>
          <w:color w:val="000000"/>
          <w:sz w:val="28"/>
          <w:szCs w:val="28"/>
          <w:lang w:val="fr-FR"/>
        </w:rPr>
        <w:t>HS giải quyết được tất cả các bài tập liên quan đến kiến thức về lũy thừa của số hữu tỉ, thứ tự thực hiện phép tính, quy tắc chuyển vế đổi dấu.</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d) Tổ chức thực hiện: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tổng hợp các kiến thức cần ghi nhớ cho HS: Lũy thừa của một số hữu tỉ, nhân và chia hai lũy thừa cùng cơ số, lũy thừa của lũy thừa, thứ tự thực hiện phép tính, quy tắc chuyển vế.</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tổ chức cho HS hoạt động theo nhóm đôi hoàn thành phiếu bài tập các bài:</w:t>
      </w:r>
      <w:r w:rsidRPr="00020D66">
        <w:rPr>
          <w:rFonts w:eastAsia="Calibri" w:cs="Times New Roman"/>
          <w:b/>
          <w:bCs/>
          <w:color w:val="000000"/>
          <w:sz w:val="28"/>
          <w:szCs w:val="28"/>
          <w:lang w:val="fr-FR"/>
        </w:rPr>
        <w:t xml:space="preserve"> Bài 1.31, Bài 1.33, Bài 1.34</w:t>
      </w:r>
      <w:r w:rsidRPr="00020D66">
        <w:rPr>
          <w:rFonts w:eastAsia="Calibri" w:cs="Times New Roman"/>
          <w:color w:val="000000"/>
          <w:sz w:val="28"/>
          <w:szCs w:val="28"/>
          <w:lang w:val="fr-FR"/>
        </w:rPr>
        <w:t xml:space="preserve"> (SGK – Tr24).</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Câu hỏi gợi ý của GV Bài 1.31: Muốn tìm x ta phải thực hiện quy tắc gì?</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Bài 1.33:</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Hãy xác định thứ tự thực hiện phép tính trong mỗi ý a, b, c.</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Để tính hợp lí có thể nhóm các hạng tử như thế nào? Có thể dùng tính chất gì?</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Bài 1.34:</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Ta có thể viết dấu ngoặc nhóm các nhóm như thế nào? Nêu lại quy tắc đặt dấu ngoặc đã học ở lớp 6.</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Để có thể tổng hoặc hiệu bằng 0 thì phải đặt dấu ngoặc như thế nào? Em hãy thử một vài cách để tìm phương án đúng.</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2: Thực hiện nhiệm vụ: </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HS quan sát và chú ý lắng nghe, thảo luận nhóm đôi, hoàn thành các bài tập GV yêu cầu.</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GV quan sát, hỗ trợ, hướng dẫn HS.</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3: Báo cáo, thảo luận: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Với các bài tập GV mời một bạn trong nhóm trình bày, giải thích cách làm.</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color w:val="000000"/>
          <w:sz w:val="28"/>
          <w:szCs w:val="28"/>
          <w:lang w:val="fr-FR"/>
        </w:rPr>
        <w:t>- Các HS khác chú ý chữa bài, theo dõi nhận xét bài các nhóm trên bảng.</w:t>
      </w:r>
    </w:p>
    <w:p w:rsidR="008F7064" w:rsidRPr="00020D66" w:rsidRDefault="00041721">
      <w:pPr>
        <w:spacing w:before="120" w:line="240" w:lineRule="auto"/>
        <w:jc w:val="both"/>
        <w:rPr>
          <w:rFonts w:eastAsia="Calibri" w:cs="Times New Roman"/>
          <w:bCs/>
          <w:color w:val="000000"/>
          <w:sz w:val="28"/>
          <w:szCs w:val="28"/>
          <w:lang w:val="nl-NL"/>
        </w:rPr>
      </w:pPr>
      <w:r w:rsidRPr="00020D66">
        <w:rPr>
          <w:rFonts w:eastAsia="Calibri" w:cs="Times New Roman"/>
          <w:bCs/>
          <w:color w:val="000000"/>
          <w:sz w:val="28"/>
          <w:szCs w:val="28"/>
          <w:lang w:val="nl-NL"/>
        </w:rPr>
        <w:t>- GV có thể hỏi thêm các câu hỏi về kiến thức bài học để nhắc lại cho HS.</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4: Kết luận, nhận định: </w:t>
      </w:r>
    </w:p>
    <w:p w:rsidR="008F7064" w:rsidRPr="00020D66" w:rsidRDefault="00041721">
      <w:pPr>
        <w:spacing w:before="120" w:line="240" w:lineRule="auto"/>
        <w:jc w:val="both"/>
        <w:rPr>
          <w:rFonts w:eastAsia="Calibri" w:cs="Times New Roman"/>
          <w:color w:val="000000"/>
          <w:sz w:val="28"/>
          <w:szCs w:val="28"/>
          <w:lang w:val="fr-FR"/>
        </w:rPr>
      </w:pPr>
      <w:bookmarkStart w:id="14" w:name="_Hlk104187332"/>
      <w:r w:rsidRPr="00020D66">
        <w:rPr>
          <w:rFonts w:eastAsia="Calibri" w:cs="Times New Roman"/>
          <w:color w:val="000000"/>
          <w:sz w:val="28"/>
          <w:szCs w:val="28"/>
          <w:lang w:val="fr-FR"/>
        </w:rPr>
        <w:t>- GV chữa bài, chốt đáp án.</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chú ý cho HS các lỗi sai hay mắc phải để HS thực hiện bài tập và tính toán chính xác nhất.</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fr-FR"/>
        </w:rPr>
        <w:t>- GV nhận xét thái độ làm việc, phương án trả lời của các nhóm học sinh, ghi nhận và tuyên dương.</w:t>
      </w:r>
    </w:p>
    <w:bookmarkEnd w:id="14"/>
    <w:p w:rsidR="008F7064" w:rsidRPr="00020D66" w:rsidRDefault="00041721">
      <w:pPr>
        <w:tabs>
          <w:tab w:val="left" w:pos="567"/>
          <w:tab w:val="left" w:pos="1134"/>
        </w:tabs>
        <w:spacing w:before="120" w:line="240" w:lineRule="auto"/>
        <w:jc w:val="both"/>
        <w:rPr>
          <w:rFonts w:eastAsia="Calibri" w:cs="Times New Roman"/>
          <w:b/>
          <w:color w:val="000000"/>
          <w:sz w:val="28"/>
          <w:szCs w:val="28"/>
          <w:u w:val="single"/>
          <w:lang w:val="fr-FR"/>
        </w:rPr>
      </w:pPr>
      <w:r w:rsidRPr="00020D66">
        <w:rPr>
          <w:rFonts w:eastAsia="Calibri" w:cs="Times New Roman"/>
          <w:b/>
          <w:color w:val="000000"/>
          <w:sz w:val="28"/>
          <w:szCs w:val="28"/>
          <w:u w:val="single"/>
          <w:lang w:val="fr-FR"/>
        </w:rPr>
        <w:lastRenderedPageBreak/>
        <w:t xml:space="preserve">Kết quả: </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1.31: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8F7064" w:rsidRPr="00020D66">
        <w:tc>
          <w:tcPr>
            <w:tcW w:w="4744" w:type="dxa"/>
          </w:tcPr>
          <w:p w:rsidR="008F7064" w:rsidRPr="00020D66" w:rsidRDefault="00041721">
            <w:pPr>
              <w:tabs>
                <w:tab w:val="left" w:pos="567"/>
                <w:tab w:val="left" w:pos="1134"/>
              </w:tabs>
              <w:spacing w:before="120" w:after="0" w:line="240" w:lineRule="auto"/>
              <w:jc w:val="both"/>
              <w:rPr>
                <w:rFonts w:ascii="Times New Roman" w:eastAsia="Calibri" w:hAnsi="Times New Roman" w:cs="Times New Roman"/>
                <w:bCs/>
                <w:color w:val="000000"/>
                <w:sz w:val="28"/>
                <w:szCs w:val="28"/>
                <w:lang w:val="fr-FR"/>
              </w:rPr>
            </w:pPr>
            <w:r w:rsidRPr="00020D66">
              <w:rPr>
                <w:rFonts w:ascii="Times New Roman" w:eastAsia="Calibri" w:hAnsi="Times New Roman" w:cs="Times New Roman"/>
                <w:bCs/>
                <w:color w:val="000000"/>
                <w:sz w:val="28"/>
                <w:szCs w:val="28"/>
                <w:lang w:val="fr-FR"/>
              </w:rPr>
              <w:t xml:space="preserve">a) </w:t>
            </w:r>
            <m:oMath>
              <m:r>
                <w:rPr>
                  <w:rFonts w:ascii="Cambria Math" w:eastAsia="Calibri" w:hAnsi="Cambria Math" w:cs="Times New Roman"/>
                  <w:color w:val="000000"/>
                  <w:sz w:val="28"/>
                  <w:szCs w:val="28"/>
                  <w:lang w:val="fr-FR"/>
                </w:rPr>
                <m:t>2x+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oMath>
          </w:p>
          <w:p w:rsidR="008F7064" w:rsidRPr="00020D66" w:rsidRDefault="00041721">
            <w:pPr>
              <w:tabs>
                <w:tab w:val="left" w:pos="567"/>
                <w:tab w:val="left" w:pos="1134"/>
              </w:tabs>
              <w:spacing w:before="120" w:after="0" w:line="24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oMath>
            </m:oMathPara>
          </w:p>
          <w:p w:rsidR="008F7064" w:rsidRPr="00020D66" w:rsidRDefault="00041721">
            <w:pPr>
              <w:tabs>
                <w:tab w:val="left" w:pos="567"/>
                <w:tab w:val="left" w:pos="1134"/>
              </w:tabs>
              <w:spacing w:before="120" w:after="0" w:line="24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oMath>
            </m:oMathPara>
          </w:p>
          <w:p w:rsidR="008F7064" w:rsidRPr="00020D66" w:rsidRDefault="00041721">
            <w:pPr>
              <w:tabs>
                <w:tab w:val="left" w:pos="567"/>
                <w:tab w:val="left" w:pos="1134"/>
              </w:tabs>
              <w:spacing w:before="120" w:after="0" w:line="24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r>
                  <w:rPr>
                    <w:rFonts w:ascii="Cambria Math" w:eastAsia="Calibri" w:hAnsi="Cambria Math" w:cs="Times New Roman"/>
                    <w:color w:val="000000"/>
                    <w:sz w:val="28"/>
                    <w:szCs w:val="28"/>
                    <w:lang w:val="fr-FR"/>
                  </w:rPr>
                  <m:t>:2</m:t>
                </m:r>
              </m:oMath>
            </m:oMathPara>
          </w:p>
          <w:p w:rsidR="008F7064" w:rsidRPr="00020D66" w:rsidRDefault="00041721">
            <w:pPr>
              <w:tabs>
                <w:tab w:val="left" w:pos="567"/>
                <w:tab w:val="left" w:pos="1134"/>
              </w:tabs>
              <w:spacing w:before="120" w:after="0" w:line="24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36</m:t>
                    </m:r>
                  </m:den>
                </m:f>
              </m:oMath>
            </m:oMathPara>
          </w:p>
        </w:tc>
        <w:tc>
          <w:tcPr>
            <w:tcW w:w="4744" w:type="dxa"/>
          </w:tcPr>
          <w:p w:rsidR="008F7064" w:rsidRPr="00020D66" w:rsidRDefault="00041721">
            <w:pPr>
              <w:tabs>
                <w:tab w:val="left" w:pos="567"/>
                <w:tab w:val="left" w:pos="1134"/>
              </w:tabs>
              <w:spacing w:before="120" w:after="0" w:line="240" w:lineRule="auto"/>
              <w:jc w:val="both"/>
              <w:rPr>
                <w:rFonts w:ascii="Times New Roman" w:eastAsia="Calibri" w:hAnsi="Times New Roman" w:cs="Times New Roman"/>
                <w:b/>
                <w:color w:val="000000"/>
                <w:sz w:val="28"/>
                <w:szCs w:val="28"/>
                <w:lang w:val="fr-FR"/>
              </w:rPr>
            </w:pPr>
            <w:r w:rsidRPr="00020D66">
              <w:rPr>
                <w:rFonts w:ascii="Times New Roman" w:eastAsia="Calibri" w:hAnsi="Times New Roman" w:cs="Times New Roman"/>
                <w:b/>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w:p>
          <w:p w:rsidR="008F7064" w:rsidRPr="00020D66" w:rsidRDefault="00041721">
            <w:pPr>
              <w:tabs>
                <w:tab w:val="left" w:pos="567"/>
                <w:tab w:val="left" w:pos="1134"/>
              </w:tabs>
              <w:spacing w:before="120" w:after="0" w:line="24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m:oMathPara>
          </w:p>
          <w:p w:rsidR="008F7064" w:rsidRPr="00020D66" w:rsidRDefault="00041721">
            <w:pPr>
              <w:tabs>
                <w:tab w:val="left" w:pos="567"/>
                <w:tab w:val="left" w:pos="1134"/>
              </w:tabs>
              <w:spacing w:before="120" w:after="0" w:line="24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oMath>
            </m:oMathPara>
          </w:p>
          <w:p w:rsidR="008F7064" w:rsidRPr="00020D66" w:rsidRDefault="00041721">
            <w:pPr>
              <w:tabs>
                <w:tab w:val="left" w:pos="567"/>
                <w:tab w:val="left" w:pos="1134"/>
              </w:tabs>
              <w:spacing w:before="120" w:after="0" w:line="24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r>
                  <w:rPr>
                    <w:rFonts w:ascii="Cambria Math" w:eastAsia="Calibri" w:hAnsi="Cambria Math" w:cs="Times New Roman"/>
                    <w:color w:val="000000"/>
                    <w:sz w:val="28"/>
                    <w:szCs w:val="28"/>
                    <w:lang w:val="fr-FR"/>
                  </w:rPr>
                  <m:t>:6</m:t>
                </m:r>
              </m:oMath>
            </m:oMathPara>
          </w:p>
          <w:p w:rsidR="008F7064" w:rsidRPr="00020D66" w:rsidRDefault="00041721">
            <w:pPr>
              <w:tabs>
                <w:tab w:val="left" w:pos="567"/>
                <w:tab w:val="left" w:pos="1134"/>
              </w:tabs>
              <w:spacing w:before="120" w:after="0" w:line="240" w:lineRule="auto"/>
              <w:jc w:val="both"/>
              <w:rPr>
                <w:rFonts w:ascii="Times New Roman" w:eastAsia="Calibri" w:hAnsi="Times New Roman" w:cs="Times New Roman"/>
                <w:b/>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312</m:t>
                    </m:r>
                  </m:den>
                </m:f>
              </m:oMath>
            </m:oMathPara>
          </w:p>
        </w:tc>
      </w:tr>
    </w:tbl>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Bài 1.33: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a) A = (32,125 – 12,125) – (6,325 + 13,675) – 37</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20 – 20 – 37 = -37.</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xml:space="preserve">b) B = 4,75 -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Pr="00020D66">
        <w:rPr>
          <w:rFonts w:eastAsia="Calibri" w:cs="Times New Roman"/>
          <w:color w:val="000000"/>
          <w:sz w:val="28"/>
          <w:szCs w:val="28"/>
          <w:lang w:val="fr-FR"/>
        </w:rPr>
        <w:t xml:space="preserve"> + 0,25 -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r w:rsidRPr="00020D66">
        <w:rPr>
          <w:rFonts w:eastAsia="Calibri" w:cs="Times New Roman"/>
          <w:color w:val="000000"/>
          <w:sz w:val="28"/>
          <w:szCs w:val="28"/>
          <w:lang w:val="fr-FR"/>
        </w:rPr>
        <w:t xml:space="preserve"> = 4,75 -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Pr="00020D66">
        <w:rPr>
          <w:rFonts w:eastAsia="Calibri" w:cs="Times New Roman"/>
          <w:color w:val="000000"/>
          <w:sz w:val="28"/>
          <w:szCs w:val="28"/>
          <w:lang w:val="fr-FR"/>
        </w:rPr>
        <w:t xml:space="preserve"> + 0,25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xml:space="preserve">= (4,75 + 0,25) + </w:t>
      </w:r>
      <m:oMath>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oMath>
      <w:r w:rsidRPr="00020D66">
        <w:rPr>
          <w:rFonts w:eastAsia="Calibri" w:cs="Times New Roman"/>
          <w:color w:val="000000"/>
          <w:sz w:val="28"/>
          <w:szCs w:val="28"/>
          <w:lang w:val="fr-FR"/>
        </w:rPr>
        <w:t xml:space="preserve"> = 5 + 1 = 6.</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c) C = 2021,2345.(2020,1234 + (-20020,1234))</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2021,2345. 0 = 0.</w:t>
      </w:r>
    </w:p>
    <w:p w:rsidR="008F7064" w:rsidRPr="00020D66" w:rsidRDefault="00041721">
      <w:pPr>
        <w:tabs>
          <w:tab w:val="left" w:pos="567"/>
          <w:tab w:val="left" w:pos="1134"/>
        </w:tabs>
        <w:spacing w:before="120" w:line="240" w:lineRule="auto"/>
        <w:jc w:val="both"/>
        <w:rPr>
          <w:rFonts w:eastAsia="Calibri" w:cs="Times New Roman"/>
          <w:b/>
          <w:bCs/>
          <w:color w:val="000000"/>
          <w:sz w:val="28"/>
          <w:szCs w:val="28"/>
          <w:lang w:val="fr-FR"/>
        </w:rPr>
      </w:pPr>
      <w:r w:rsidRPr="00020D66">
        <w:rPr>
          <w:rFonts w:eastAsia="Calibri" w:cs="Times New Roman"/>
          <w:b/>
          <w:bCs/>
          <w:color w:val="000000"/>
          <w:sz w:val="28"/>
          <w:szCs w:val="28"/>
          <w:lang w:val="fr-FR"/>
        </w:rPr>
        <w:t>Bài 1.34:</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2,2 – (3,3 + 4,4 – 5,5) = 0.</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D. HOẠT ĐỘNG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a) Mục tiêu:</w:t>
      </w:r>
      <w:r w:rsidRPr="00020D66">
        <w:rPr>
          <w:rFonts w:cs="Times New Roman"/>
          <w:sz w:val="28"/>
          <w:szCs w:val="28"/>
          <w:lang w:val="fr-FR"/>
        </w:rPr>
        <w:t xml:space="preserve"> </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Học sinh thực hiện làm bài tập vận dụng để nắm vững kiến thức.</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xml:space="preserve">- HS thấy sự gần gũi toán học trong cuộc sống.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b) Nội dung: </w:t>
      </w:r>
      <w:r w:rsidRPr="00020D66">
        <w:rPr>
          <w:rFonts w:cs="Times New Roman"/>
          <w:sz w:val="28"/>
          <w:szCs w:val="28"/>
          <w:lang w:val="fr-FR"/>
        </w:rPr>
        <w:t>HS sử dụng SGK và vận dụng kiến thức đã học để trả lời nhanh câu hỏi trắc nghiệm và thực hiện bài tập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 xml:space="preserve">c) Sản phẩm: </w:t>
      </w:r>
      <w:r w:rsidRPr="00020D66">
        <w:rPr>
          <w:rFonts w:cs="Times New Roman"/>
          <w:bCs/>
          <w:sz w:val="28"/>
          <w:szCs w:val="28"/>
          <w:lang w:val="fr-FR"/>
        </w:rPr>
        <w:t xml:space="preserve">trả lời được câu hỏi về thứ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d) Tổ chức thực hiện: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Bước 1: Chuyển giao nhiệm vụ</w:t>
      </w:r>
    </w:p>
    <w:p w:rsidR="008F7064" w:rsidRPr="00020D66" w:rsidRDefault="00041721">
      <w:pPr>
        <w:tabs>
          <w:tab w:val="left" w:pos="567"/>
          <w:tab w:val="left" w:pos="1134"/>
        </w:tabs>
        <w:spacing w:before="120" w:line="240" w:lineRule="auto"/>
        <w:ind w:right="-1"/>
        <w:rPr>
          <w:rFonts w:cs="Times New Roman"/>
          <w:bCs/>
          <w:sz w:val="28"/>
          <w:szCs w:val="28"/>
          <w:lang w:val="fr-FR"/>
        </w:rPr>
      </w:pPr>
      <w:r w:rsidRPr="00020D66">
        <w:rPr>
          <w:rFonts w:cs="Times New Roman"/>
          <w:bCs/>
          <w:sz w:val="28"/>
          <w:szCs w:val="28"/>
          <w:lang w:val="fr-FR"/>
        </w:rPr>
        <w:t>- GV cho HS tham gia trò chơi, trả lời nhanh các câu hỏi trắc nghiệm.</w:t>
      </w:r>
    </w:p>
    <w:p w:rsidR="008F7064" w:rsidRPr="00020D66" w:rsidRDefault="00041721">
      <w:pPr>
        <w:pStyle w:val="NoSpacing"/>
        <w:spacing w:line="240" w:lineRule="auto"/>
        <w:ind w:right="-1"/>
        <w:rPr>
          <w:bCs/>
          <w:szCs w:val="28"/>
          <w:lang w:val="fr-FR"/>
        </w:rPr>
      </w:pPr>
      <w:r w:rsidRPr="00020D66">
        <w:rPr>
          <w:szCs w:val="28"/>
          <w:lang w:val="fr-FR"/>
        </w:rPr>
        <w:t xml:space="preserve">- GV yêu cầu HS hoạt động nhóm 2 hoàn thành bài tập </w:t>
      </w:r>
      <w:r w:rsidRPr="00020D66">
        <w:rPr>
          <w:b/>
          <w:szCs w:val="28"/>
          <w:lang w:val="fr-FR"/>
        </w:rPr>
        <w:t xml:space="preserve">Bài 1.32 </w:t>
      </w:r>
      <w:r w:rsidRPr="00020D66">
        <w:rPr>
          <w:bCs/>
          <w:szCs w:val="28"/>
          <w:lang w:val="fr-FR"/>
        </w:rPr>
        <w:t>(SGK – tr24)</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lastRenderedPageBreak/>
        <w:t>- Có thể cho HS tìm hiểu trước ở nhà về hình ảnh các loại hồ được nhắc đến ở bài 1.32, phân công mỗi nhóm tìm hiểu về 1 đến 2 hồ. Tìm hiểu về vị trí địa lí, diện tích và hình ảnh của hồ, các đặc điểm nổi bật nếu có của hồ.</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Bước 2: Thực hiện nhiệm vụ</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HS tự phân công nhóm trưởng, hợp tác thảo luận đưa ra ý kiến.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điều hành, quan sát, hỗ trợ HS.</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Câu hỏi trắc nghiệm:</w:t>
      </w:r>
    </w:p>
    <w:p w:rsidR="008F7064" w:rsidRPr="00020D66" w:rsidRDefault="00041721">
      <w:pPr>
        <w:spacing w:line="240" w:lineRule="auto"/>
        <w:ind w:right="-1"/>
        <w:rPr>
          <w:rFonts w:cs="Times New Roman"/>
          <w:bCs/>
          <w:sz w:val="28"/>
          <w:szCs w:val="28"/>
          <w:lang w:val="nl-NL"/>
        </w:rPr>
      </w:pPr>
      <w:r w:rsidRPr="00020D66">
        <w:rPr>
          <w:rFonts w:cs="Times New Roman"/>
          <w:bCs/>
          <w:sz w:val="28"/>
          <w:szCs w:val="28"/>
          <w:lang w:val="nl-NL"/>
        </w:rPr>
        <w:t>(GV gọi HS nhanh nhất trả lời, giải thích kết quả).</w:t>
      </w:r>
    </w:p>
    <w:p w:rsidR="008F7064" w:rsidRPr="00020D66" w:rsidRDefault="00041721">
      <w:pPr>
        <w:pStyle w:val="Normal0"/>
        <w:rPr>
          <w:rFonts w:ascii="Times New Roman" w:hAnsi="Times New Roman" w:cs="Times New Roman"/>
          <w:sz w:val="28"/>
          <w:szCs w:val="28"/>
          <w:lang w:val="pt-BR"/>
        </w:rPr>
      </w:pPr>
      <w:r w:rsidRPr="00020D66">
        <w:rPr>
          <w:rFonts w:ascii="Times New Roman" w:hAnsi="Times New Roman" w:cs="Times New Roman"/>
          <w:b/>
          <w:sz w:val="28"/>
          <w:szCs w:val="28"/>
          <w:lang w:val="nl-NL"/>
        </w:rPr>
        <w:t>Câu 1:</w:t>
      </w:r>
      <w:r w:rsidRPr="00020D66">
        <w:rPr>
          <w:rFonts w:ascii="Times New Roman" w:hAnsi="Times New Roman" w:cs="Times New Roman"/>
          <w:bCs/>
          <w:sz w:val="28"/>
          <w:szCs w:val="28"/>
          <w:lang w:val="nl-NL"/>
        </w:rPr>
        <w:t xml:space="preserve"> </w:t>
      </w:r>
      <w:r w:rsidRPr="00020D66">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Pr="00020D66">
        <w:rPr>
          <w:rFonts w:ascii="Times New Roman" w:hAnsi="Times New Roman" w:cs="Times New Roman"/>
          <w:sz w:val="28"/>
          <w:szCs w:val="28"/>
          <w:lang w:val="pt-BR"/>
        </w:rPr>
        <w:t>N, biết 3</w:t>
      </w:r>
      <w:r w:rsidRPr="00020D66">
        <w:rPr>
          <w:rFonts w:ascii="Times New Roman" w:hAnsi="Times New Roman" w:cs="Times New Roman"/>
          <w:position w:val="6"/>
          <w:sz w:val="28"/>
          <w:szCs w:val="28"/>
          <w:lang w:val="pt-BR"/>
        </w:rPr>
        <w:t>n</w:t>
      </w:r>
      <w:r w:rsidRPr="00020D66">
        <w:rPr>
          <w:rFonts w:ascii="Times New Roman" w:hAnsi="Times New Roman" w:cs="Times New Roman"/>
          <w:sz w:val="28"/>
          <w:szCs w:val="28"/>
          <w:lang w:val="pt-BR"/>
        </w:rPr>
        <w:t>.2</w:t>
      </w:r>
      <w:r w:rsidRPr="00020D66">
        <w:rPr>
          <w:rFonts w:ascii="Times New Roman" w:hAnsi="Times New Roman" w:cs="Times New Roman"/>
          <w:position w:val="6"/>
          <w:sz w:val="28"/>
          <w:szCs w:val="28"/>
          <w:lang w:val="pt-BR"/>
        </w:rPr>
        <w:t>n</w:t>
      </w:r>
      <w:r w:rsidRPr="00020D66">
        <w:rPr>
          <w:rFonts w:ascii="Times New Roman" w:hAnsi="Times New Roman" w:cs="Times New Roman"/>
          <w:sz w:val="28"/>
          <w:szCs w:val="28"/>
          <w:lang w:val="pt-BR"/>
        </w:rPr>
        <w:t xml:space="preserve"> = 216, kết quả là:</w:t>
      </w:r>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A. n = 6 </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B. n = 4</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C. n = 2</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D. n = 3</w:t>
            </w:r>
          </w:p>
        </w:tc>
      </w:tr>
    </w:tbl>
    <w:p w:rsidR="008F7064" w:rsidRPr="00020D66" w:rsidRDefault="00041721">
      <w:pPr>
        <w:pStyle w:val="Normal0"/>
        <w:rPr>
          <w:rFonts w:ascii="Times New Roman" w:hAnsi="Times New Roman" w:cs="Times New Roman"/>
          <w:sz w:val="28"/>
          <w:szCs w:val="28"/>
          <w:lang w:val="pt-BR"/>
        </w:rPr>
      </w:pPr>
      <w:r w:rsidRPr="00020D66">
        <w:rPr>
          <w:rFonts w:ascii="Times New Roman" w:hAnsi="Times New Roman" w:cs="Times New Roman"/>
          <w:b/>
          <w:sz w:val="28"/>
          <w:szCs w:val="28"/>
          <w:lang w:val="nl-NL"/>
        </w:rPr>
        <w:t>Câu 2:</w:t>
      </w:r>
      <w:r w:rsidRPr="00020D66">
        <w:rPr>
          <w:rFonts w:ascii="Times New Roman" w:hAnsi="Times New Roman" w:cs="Times New Roman"/>
          <w:bCs/>
          <w:sz w:val="28"/>
          <w:szCs w:val="28"/>
          <w:lang w:val="nl-NL"/>
        </w:rPr>
        <w:t xml:space="preserve"> </w:t>
      </w:r>
      <w:r w:rsidRPr="00020D66">
        <w:rPr>
          <w:rFonts w:ascii="Times New Roman" w:hAnsi="Times New Roman" w:cs="Times New Roman"/>
          <w:sz w:val="28"/>
          <w:szCs w:val="28"/>
          <w:lang w:val="pt-BR"/>
        </w:rPr>
        <w:t xml:space="preserve">Tìm n </w:t>
      </w:r>
      <m:oMath>
        <m:r>
          <w:rPr>
            <w:rFonts w:ascii="Cambria Math" w:hAnsi="Cambria Math" w:cs="Times New Roman"/>
            <w:sz w:val="28"/>
            <w:szCs w:val="28"/>
            <w:lang w:val="pt-BR"/>
          </w:rPr>
          <m:t>∈</m:t>
        </m:r>
      </m:oMath>
      <w:r w:rsidRPr="00020D66">
        <w:rPr>
          <w:rFonts w:ascii="Times New Roman" w:hAnsi="Times New Roman" w:cs="Times New Roman"/>
          <w:sz w:val="28"/>
          <w:szCs w:val="28"/>
          <w:lang w:val="pt-BR"/>
        </w:rPr>
        <w:t xml:space="preserve">N, biết </w:t>
      </w:r>
      <m:oMath>
        <m:f>
          <m:fPr>
            <m:ctrlPr>
              <w:rPr>
                <w:rFonts w:ascii="Cambria Math" w:hAnsi="Cambria Math" w:cs="Times New Roman"/>
                <w:i/>
                <w:sz w:val="28"/>
                <w:szCs w:val="28"/>
                <w:lang w:val="pt-BR"/>
              </w:rPr>
            </m:ctrlPr>
          </m:fPr>
          <m:num>
            <m:sSup>
              <m:sSupPr>
                <m:ctrlPr>
                  <w:rPr>
                    <w:rFonts w:ascii="Cambria Math" w:hAnsi="Cambria Math" w:cs="Times New Roman"/>
                    <w:i/>
                    <w:sz w:val="28"/>
                    <w:szCs w:val="28"/>
                    <w:lang w:val="pt-BR"/>
                  </w:rPr>
                </m:ctrlPr>
              </m:sSupPr>
              <m:e>
                <m:r>
                  <w:rPr>
                    <w:rFonts w:ascii="Cambria Math" w:hAnsi="Cambria Math" w:cs="Times New Roman"/>
                    <w:sz w:val="28"/>
                    <w:szCs w:val="28"/>
                    <w:lang w:val="pt-BR"/>
                  </w:rPr>
                  <m:t>4</m:t>
                </m:r>
              </m:e>
              <m:sup>
                <m:r>
                  <w:rPr>
                    <w:rFonts w:ascii="Cambria Math" w:hAnsi="Cambria Math" w:cs="Times New Roman"/>
                    <w:sz w:val="28"/>
                    <w:szCs w:val="28"/>
                    <w:lang w:val="pt-BR"/>
                  </w:rPr>
                  <m:t>n</m:t>
                </m:r>
              </m:sup>
            </m:sSup>
          </m:num>
          <m:den>
            <m:sSup>
              <m:sSupPr>
                <m:ctrlPr>
                  <w:rPr>
                    <w:rFonts w:ascii="Cambria Math" w:hAnsi="Cambria Math" w:cs="Times New Roman"/>
                    <w:i/>
                    <w:sz w:val="28"/>
                    <w:szCs w:val="28"/>
                    <w:lang w:val="pt-BR"/>
                  </w:rPr>
                </m:ctrlPr>
              </m:sSupPr>
              <m:e>
                <m:r>
                  <w:rPr>
                    <w:rFonts w:ascii="Cambria Math" w:hAnsi="Cambria Math" w:cs="Times New Roman"/>
                    <w:sz w:val="28"/>
                    <w:szCs w:val="28"/>
                    <w:lang w:val="pt-BR"/>
                  </w:rPr>
                  <m:t>3</m:t>
                </m:r>
              </m:e>
              <m:sup>
                <m:r>
                  <w:rPr>
                    <w:rFonts w:ascii="Cambria Math" w:hAnsi="Cambria Math" w:cs="Times New Roman"/>
                    <w:sz w:val="28"/>
                    <w:szCs w:val="28"/>
                    <w:lang w:val="pt-BR"/>
                  </w:rPr>
                  <m:t>n</m:t>
                </m:r>
              </m:sup>
            </m:sSup>
          </m:den>
        </m:f>
        <m:r>
          <w:rPr>
            <w:rFonts w:ascii="Cambria Math" w:hAnsi="Cambria Math" w:cs="Times New Roman"/>
            <w:sz w:val="28"/>
            <w:szCs w:val="28"/>
            <w:lang w:val="pt-BR"/>
          </w:rPr>
          <m:t>=</m:t>
        </m:r>
        <m:f>
          <m:fPr>
            <m:ctrlPr>
              <w:rPr>
                <w:rFonts w:ascii="Cambria Math" w:hAnsi="Cambria Math" w:cs="Times New Roman"/>
                <w:i/>
                <w:sz w:val="28"/>
                <w:szCs w:val="28"/>
                <w:lang w:val="pt-BR"/>
              </w:rPr>
            </m:ctrlPr>
          </m:fPr>
          <m:num>
            <m:r>
              <w:rPr>
                <w:rFonts w:ascii="Cambria Math" w:hAnsi="Cambria Math" w:cs="Times New Roman"/>
                <w:sz w:val="28"/>
                <w:szCs w:val="28"/>
                <w:lang w:val="pt-BR"/>
              </w:rPr>
              <m:t>64</m:t>
            </m:r>
          </m:num>
          <m:den>
            <m:r>
              <w:rPr>
                <w:rFonts w:ascii="Cambria Math" w:hAnsi="Cambria Math" w:cs="Times New Roman"/>
                <w:sz w:val="28"/>
                <w:szCs w:val="28"/>
                <w:lang w:val="pt-BR"/>
              </w:rPr>
              <m:t>27</m:t>
            </m:r>
          </m:den>
        </m:f>
      </m:oMath>
      <w:r w:rsidRPr="00020D66">
        <w:rPr>
          <w:rFonts w:ascii="Times New Roman" w:hAnsi="Times New Roman" w:cs="Times New Roman"/>
          <w:sz w:val="28"/>
          <w:szCs w:val="28"/>
          <w:lang w:val="pt-BR"/>
        </w:rPr>
        <w:t>, kết quả là:</w:t>
      </w:r>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A. n = 2</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B. n = 3</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C. n = 1</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D. n = 0</w:t>
            </w:r>
          </w:p>
        </w:tc>
      </w:tr>
    </w:tbl>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b/>
          <w:sz w:val="28"/>
          <w:szCs w:val="28"/>
          <w:lang w:val="nl-NL"/>
        </w:rPr>
        <w:t>Câu 3:</w:t>
      </w:r>
      <w:r w:rsidRPr="00020D66">
        <w:rPr>
          <w:rFonts w:ascii="Times New Roman" w:hAnsi="Times New Roman" w:cs="Times New Roman"/>
          <w:bCs/>
          <w:sz w:val="28"/>
          <w:szCs w:val="28"/>
          <w:lang w:val="nl-NL"/>
        </w:rPr>
        <w:t xml:space="preserve"> </w:t>
      </w:r>
      <w:r w:rsidRPr="00020D66">
        <w:rPr>
          <w:rFonts w:ascii="Times New Roman" w:hAnsi="Times New Roman" w:cs="Times New Roman"/>
          <w:sz w:val="28"/>
          <w:szCs w:val="28"/>
        </w:rPr>
        <w:t xml:space="preserve">Tính </w:t>
      </w:r>
      <m:oMath>
        <m:d>
          <m:dPr>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5</m:t>
                </m:r>
              </m:sup>
            </m:sSup>
          </m:e>
        </m:d>
      </m:oMath>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243</m:t>
                  </m:r>
                </m:num>
                <m:den>
                  <m:r>
                    <w:rPr>
                      <w:rFonts w:ascii="Cambria Math" w:hAnsi="Cambria Math" w:cs="Times New Roman"/>
                      <w:sz w:val="28"/>
                      <w:szCs w:val="28"/>
                    </w:rPr>
                    <m:t>32</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39</m:t>
                  </m:r>
                </m:num>
                <m:den>
                  <m:r>
                    <w:rPr>
                      <w:rFonts w:ascii="Cambria Math" w:hAnsi="Cambria Math" w:cs="Times New Roman"/>
                      <w:sz w:val="28"/>
                      <w:szCs w:val="28"/>
                    </w:rPr>
                    <m:t>32</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405</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503</m:t>
                  </m:r>
                </m:num>
                <m:den>
                  <m:r>
                    <w:rPr>
                      <w:rFonts w:ascii="Cambria Math" w:hAnsi="Cambria Math" w:cs="Times New Roman"/>
                      <w:sz w:val="28"/>
                      <w:szCs w:val="28"/>
                    </w:rPr>
                    <m:t>32</m:t>
                  </m:r>
                </m:den>
              </m:f>
            </m:oMath>
          </w:p>
        </w:tc>
      </w:tr>
    </w:tbl>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b/>
          <w:sz w:val="28"/>
          <w:szCs w:val="28"/>
          <w:lang w:val="nl-NL"/>
        </w:rPr>
        <w:t>Câu 4:</w:t>
      </w:r>
      <w:r w:rsidRPr="00020D66">
        <w:rPr>
          <w:rFonts w:ascii="Times New Roman" w:hAnsi="Times New Roman" w:cs="Times New Roman"/>
          <w:bCs/>
          <w:sz w:val="28"/>
          <w:szCs w:val="28"/>
          <w:lang w:val="nl-NL"/>
        </w:rPr>
        <w:t xml:space="preserve"> </w:t>
      </w:r>
      <w:r w:rsidRPr="00020D66">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.x+1=</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75</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r>
    </w:tbl>
    <w:p w:rsidR="008F7064" w:rsidRPr="00020D66" w:rsidRDefault="008F706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bCs/>
          <w:sz w:val="28"/>
          <w:szCs w:val="28"/>
        </w:rPr>
      </w:pPr>
    </w:p>
    <w:p w:rsidR="008F7064" w:rsidRPr="00020D66" w:rsidRDefault="00041721">
      <w:pPr>
        <w:spacing w:line="240" w:lineRule="auto"/>
        <w:ind w:right="-1"/>
        <w:rPr>
          <w:rFonts w:eastAsiaTheme="minorEastAsia" w:cs="Times New Roman"/>
          <w:sz w:val="28"/>
          <w:szCs w:val="28"/>
          <w:lang w:val="pt-BR"/>
        </w:rPr>
      </w:pPr>
      <w:r w:rsidRPr="00020D66">
        <w:rPr>
          <w:rFonts w:cs="Times New Roman"/>
          <w:b/>
          <w:sz w:val="28"/>
          <w:szCs w:val="28"/>
          <w:lang w:val="nl-NL"/>
        </w:rPr>
        <w:t>Câu 5:</w:t>
      </w:r>
      <w:r w:rsidRPr="00020D66">
        <w:rPr>
          <w:rFonts w:cs="Times New Roman"/>
          <w:bCs/>
          <w:sz w:val="28"/>
          <w:szCs w:val="28"/>
          <w:lang w:val="nl-NL"/>
        </w:rPr>
        <w:t xml:space="preserve"> Tìm x, biết (-5) – x = </w:t>
      </w:r>
      <m:oMath>
        <m:f>
          <m:fPr>
            <m:ctrlPr>
              <w:rPr>
                <w:rFonts w:ascii="Cambria Math" w:eastAsia="Times New Roman" w:hAnsi="Cambria Math" w:cs="Times New Roman"/>
                <w:i/>
                <w:sz w:val="28"/>
                <w:szCs w:val="28"/>
                <w:lang w:val="pt-BR"/>
              </w:rPr>
            </m:ctrlPr>
          </m:fPr>
          <m:num>
            <m:r>
              <w:rPr>
                <w:rFonts w:ascii="Cambria Math" w:eastAsia="Times New Roman" w:hAnsi="Cambria Math" w:cs="Times New Roman"/>
                <w:sz w:val="28"/>
                <w:szCs w:val="28"/>
                <w:lang w:val="pt-BR"/>
              </w:rPr>
              <m:t>1</m:t>
            </m:r>
          </m:num>
          <m:den>
            <m:r>
              <w:rPr>
                <w:rFonts w:ascii="Cambria Math" w:eastAsia="Times New Roman" w:hAnsi="Cambria Math" w:cs="Times New Roman"/>
                <w:sz w:val="28"/>
                <w:szCs w:val="28"/>
                <w:lang w:val="pt-BR"/>
              </w:rPr>
              <m:t>6</m:t>
            </m:r>
          </m:den>
        </m:f>
      </m:oMath>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31</m:t>
                  </m:r>
                </m:num>
                <m:den>
                  <m:r>
                    <w:rPr>
                      <w:rFonts w:ascii="Cambria Math" w:hAnsi="Cambria Math" w:cs="Times New Roman"/>
                      <w:sz w:val="28"/>
                      <w:szCs w:val="28"/>
                    </w:rPr>
                    <m:t>6</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r>
    </w:tbl>
    <w:p w:rsidR="008F7064" w:rsidRPr="00020D66" w:rsidRDefault="00041721">
      <w:pPr>
        <w:spacing w:line="240" w:lineRule="auto"/>
        <w:ind w:right="-1"/>
        <w:rPr>
          <w:rFonts w:cs="Times New Roman"/>
          <w:bCs/>
          <w:sz w:val="28"/>
          <w:szCs w:val="28"/>
          <w:lang w:val="nl-NL"/>
        </w:rPr>
      </w:pPr>
      <w:r w:rsidRPr="00020D66">
        <w:rPr>
          <w:rFonts w:cs="Times New Roman"/>
          <w:b/>
          <w:sz w:val="28"/>
          <w:szCs w:val="28"/>
          <w:lang w:val="nl-NL"/>
        </w:rPr>
        <w:t>Câu 6:</w:t>
      </w:r>
      <w:r w:rsidRPr="00020D66">
        <w:rPr>
          <w:rFonts w:cs="Times New Roman"/>
          <w:bCs/>
          <w:sz w:val="28"/>
          <w:szCs w:val="28"/>
          <w:lang w:val="nl-NL"/>
        </w:rPr>
        <w:t xml:space="preserve"> Tìm x biết 12x – 0,5.(x – 1) = 0,5</w:t>
      </w:r>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A. </w:t>
            </w:r>
            <m:oMath>
              <m:r>
                <w:rPr>
                  <w:rFonts w:ascii="Cambria Math" w:hAnsi="Cambria Math" w:cs="Times New Roman"/>
                  <w:sz w:val="28"/>
                  <w:szCs w:val="28"/>
                </w:rPr>
                <m:t>x=0</m:t>
              </m:r>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B. </w:t>
            </w:r>
            <m:oMath>
              <m:r>
                <w:rPr>
                  <w:rFonts w:ascii="Cambria Math" w:hAnsi="Cambria Math" w:cs="Times New Roman"/>
                  <w:sz w:val="28"/>
                  <w:szCs w:val="28"/>
                </w:rPr>
                <m:t>x=1</m:t>
              </m:r>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r>
    </w:tbl>
    <w:p w:rsidR="008F7064" w:rsidRPr="00020D66" w:rsidRDefault="00041721">
      <w:pPr>
        <w:spacing w:line="240" w:lineRule="auto"/>
        <w:ind w:right="-1"/>
        <w:rPr>
          <w:rFonts w:cs="Times New Roman"/>
          <w:bCs/>
          <w:sz w:val="28"/>
          <w:szCs w:val="28"/>
          <w:lang w:val="nl-NL"/>
        </w:rPr>
      </w:pPr>
      <w:r w:rsidRPr="00020D66">
        <w:rPr>
          <w:rFonts w:cs="Times New Roman"/>
          <w:b/>
          <w:sz w:val="28"/>
          <w:szCs w:val="28"/>
          <w:lang w:val="nl-NL"/>
        </w:rPr>
        <w:t>Câu 7:</w:t>
      </w:r>
      <w:r w:rsidRPr="00020D66">
        <w:rPr>
          <w:rFonts w:cs="Times New Roman"/>
          <w:bCs/>
          <w:sz w:val="28"/>
          <w:szCs w:val="28"/>
          <w:lang w:val="nl-NL"/>
        </w:rPr>
        <w:t xml:space="preserve"> Giá trị của biểu thức A = 13,67 +11,24 – (- 186,33) – 21,24 là:</w:t>
      </w:r>
    </w:p>
    <w:p w:rsidR="008F7064" w:rsidRPr="00020D66" w:rsidRDefault="00041721">
      <w:pPr>
        <w:spacing w:line="240" w:lineRule="auto"/>
        <w:ind w:right="-1"/>
        <w:rPr>
          <w:rFonts w:cs="Times New Roman"/>
          <w:bCs/>
          <w:sz w:val="28"/>
          <w:szCs w:val="28"/>
          <w:lang w:val="nl-NL"/>
        </w:rPr>
      </w:pPr>
      <w:r w:rsidRPr="00020D66">
        <w:rPr>
          <w:rFonts w:cs="Times New Roman"/>
          <w:bCs/>
          <w:sz w:val="28"/>
          <w:szCs w:val="28"/>
          <w:lang w:val="nl-NL"/>
        </w:rPr>
        <w:t>A. 200                        B. 210                       C. 190                       D. 201</w:t>
      </w:r>
    </w:p>
    <w:p w:rsidR="008F7064" w:rsidRPr="00020D66" w:rsidRDefault="00041721">
      <w:pPr>
        <w:spacing w:line="240" w:lineRule="auto"/>
        <w:ind w:right="-1"/>
        <w:rPr>
          <w:rFonts w:eastAsiaTheme="minorEastAsia" w:cs="Times New Roman"/>
          <w:bCs/>
          <w:sz w:val="28"/>
          <w:szCs w:val="28"/>
          <w:lang w:val="nl-NL"/>
        </w:rPr>
      </w:pPr>
      <w:r w:rsidRPr="00020D66">
        <w:rPr>
          <w:rFonts w:cs="Times New Roman"/>
          <w:b/>
          <w:sz w:val="28"/>
          <w:szCs w:val="28"/>
          <w:lang w:val="nl-NL"/>
        </w:rPr>
        <w:t>Câu 8:</w:t>
      </w:r>
      <w:r w:rsidRPr="00020D66">
        <w:rPr>
          <w:rFonts w:cs="Times New Roman"/>
          <w:bCs/>
          <w:sz w:val="28"/>
          <w:szCs w:val="28"/>
          <w:lang w:val="nl-NL"/>
        </w:rPr>
        <w:t xml:space="preserve"> Giá trị của biểu thức B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oMath>
      <w:r w:rsidRPr="00020D66">
        <w:rPr>
          <w:rFonts w:eastAsiaTheme="minorEastAsia" w:cs="Times New Roman"/>
          <w:bCs/>
          <w:sz w:val="28"/>
          <w:szCs w:val="28"/>
          <w:lang w:val="nl-NL"/>
        </w:rPr>
        <w:t xml:space="preserve"> là:</w:t>
      </w:r>
    </w:p>
    <w:p w:rsidR="008F7064" w:rsidRPr="00020D66" w:rsidRDefault="00041721">
      <w:pPr>
        <w:spacing w:line="240" w:lineRule="auto"/>
        <w:ind w:right="-1"/>
        <w:rPr>
          <w:rFonts w:eastAsiaTheme="minorEastAsia" w:cs="Times New Roman"/>
          <w:bCs/>
          <w:sz w:val="28"/>
          <w:szCs w:val="28"/>
          <w:lang w:val="nl-NL"/>
        </w:rPr>
      </w:pPr>
      <w:r w:rsidRPr="00020D66">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Pr="00020D66">
        <w:rPr>
          <w:rFonts w:eastAsiaTheme="minorEastAsia" w:cs="Times New Roman"/>
          <w:bCs/>
          <w:sz w:val="28"/>
          <w:szCs w:val="28"/>
          <w:lang w:val="nl-NL"/>
        </w:rPr>
        <w:t xml:space="preserve">                         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Pr="00020D66">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7</m:t>
            </m:r>
          </m:den>
        </m:f>
      </m:oMath>
      <w:r w:rsidRPr="00020D66">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m:t>
            </m:r>
          </m:num>
          <m:den>
            <m:r>
              <w:rPr>
                <w:rFonts w:ascii="Cambria Math" w:eastAsiaTheme="minorEastAsia" w:hAnsi="Cambria Math" w:cs="Times New Roman"/>
                <w:sz w:val="28"/>
                <w:szCs w:val="28"/>
                <w:lang w:val="nl-NL"/>
              </w:rPr>
              <m:t>21</m:t>
            </m:r>
          </m:den>
        </m:f>
      </m:oMath>
    </w:p>
    <w:p w:rsidR="008F7064" w:rsidRPr="00020D66" w:rsidRDefault="00041721">
      <w:pPr>
        <w:spacing w:line="240" w:lineRule="auto"/>
        <w:ind w:right="-1"/>
        <w:rPr>
          <w:rFonts w:eastAsiaTheme="minorEastAsia" w:cs="Times New Roman"/>
          <w:bCs/>
          <w:sz w:val="28"/>
          <w:szCs w:val="28"/>
          <w:lang w:val="nl-NL"/>
        </w:rPr>
      </w:pPr>
      <w:r w:rsidRPr="00020D66">
        <w:rPr>
          <w:rFonts w:eastAsiaTheme="minorEastAsia" w:cs="Times New Roman"/>
          <w:b/>
          <w:sz w:val="28"/>
          <w:szCs w:val="28"/>
          <w:lang w:val="nl-NL"/>
        </w:rPr>
        <w:t>Câu 9:</w:t>
      </w:r>
      <w:r w:rsidRPr="00020D66">
        <w:rPr>
          <w:rFonts w:eastAsiaTheme="minorEastAsia" w:cs="Times New Roman"/>
          <w:bCs/>
          <w:sz w:val="28"/>
          <w:szCs w:val="28"/>
          <w:lang w:val="nl-NL"/>
        </w:rPr>
        <w:t xml:space="preserve"> Giá trị của biểu thức C = 2,5 + </w:t>
      </w:r>
      <m:oMath>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20</m:t>
                    </m:r>
                  </m:den>
                </m:f>
              </m:e>
            </m:d>
          </m:e>
          <m:sup>
            <m:r>
              <w:rPr>
                <w:rFonts w:ascii="Cambria Math" w:eastAsiaTheme="minorEastAsia" w:hAnsi="Cambria Math" w:cs="Times New Roman"/>
                <w:sz w:val="28"/>
                <w:szCs w:val="28"/>
                <w:lang w:val="nl-NL"/>
              </w:rPr>
              <m:t>0</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e>
            </m:d>
          </m:e>
          <m:sup>
            <m:r>
              <w:rPr>
                <w:rFonts w:ascii="Cambria Math" w:eastAsiaTheme="minorEastAsia" w:hAnsi="Cambria Math" w:cs="Times New Roman"/>
                <w:sz w:val="28"/>
                <w:szCs w:val="28"/>
                <w:lang w:val="nl-NL"/>
              </w:rPr>
              <m:t>3</m:t>
            </m:r>
          </m:sup>
        </m:sSup>
        <m:r>
          <w:rPr>
            <w:rFonts w:ascii="Cambria Math" w:eastAsiaTheme="minorEastAsia" w:hAnsi="Cambria Math" w:cs="Times New Roman"/>
            <w:sz w:val="28"/>
            <w:szCs w:val="28"/>
            <w:lang w:val="nl-NL"/>
          </w:rPr>
          <m:t>-2⋅</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4</m:t>
            </m:r>
          </m:den>
        </m:f>
      </m:oMath>
      <w:r w:rsidRPr="00020D66">
        <w:rPr>
          <w:rFonts w:eastAsiaTheme="minorEastAsia" w:cs="Times New Roman"/>
          <w:bCs/>
          <w:sz w:val="28"/>
          <w:szCs w:val="28"/>
          <w:lang w:val="nl-NL"/>
        </w:rPr>
        <w:t xml:space="preserve"> là:</w:t>
      </w:r>
    </w:p>
    <w:p w:rsidR="008F7064" w:rsidRPr="00020D66" w:rsidRDefault="00041721">
      <w:pPr>
        <w:spacing w:line="240" w:lineRule="auto"/>
        <w:ind w:right="-1"/>
        <w:rPr>
          <w:rFonts w:eastAsiaTheme="minorEastAsia" w:cs="Times New Roman"/>
          <w:bCs/>
          <w:sz w:val="28"/>
          <w:szCs w:val="28"/>
          <w:lang w:val="nl-NL"/>
        </w:rPr>
      </w:pPr>
      <w:r w:rsidRPr="00020D66">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Pr="00020D66">
        <w:rPr>
          <w:rFonts w:eastAsiaTheme="minorEastAsia" w:cs="Times New Roman"/>
          <w:bCs/>
          <w:sz w:val="28"/>
          <w:szCs w:val="28"/>
          <w:lang w:val="nl-NL"/>
        </w:rPr>
        <w:t xml:space="preserve">                            B.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Pr="00020D66">
        <w:rPr>
          <w:rFonts w:eastAsiaTheme="minorEastAsia" w:cs="Times New Roman"/>
          <w:bCs/>
          <w:sz w:val="28"/>
          <w:szCs w:val="28"/>
          <w:lang w:val="nl-NL"/>
        </w:rPr>
        <w:t xml:space="preserve">                   C.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Pr="00020D66">
        <w:rPr>
          <w:rFonts w:eastAsiaTheme="minorEastAsia" w:cs="Times New Roman"/>
          <w:bCs/>
          <w:sz w:val="28"/>
          <w:szCs w:val="28"/>
          <w:lang w:val="nl-NL"/>
        </w:rPr>
        <w:t xml:space="preserve">                         D.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Pr="00020D66">
        <w:rPr>
          <w:rFonts w:eastAsiaTheme="minorEastAsia" w:cs="Times New Roman"/>
          <w:bCs/>
          <w:sz w:val="28"/>
          <w:szCs w:val="28"/>
          <w:lang w:val="nl-NL"/>
        </w:rPr>
        <w:t xml:space="preserve">        </w:t>
      </w:r>
    </w:p>
    <w:p w:rsidR="008F7064" w:rsidRPr="00020D66" w:rsidRDefault="00041721">
      <w:pPr>
        <w:spacing w:line="240" w:lineRule="auto"/>
        <w:ind w:right="-1"/>
        <w:rPr>
          <w:rFonts w:eastAsiaTheme="minorEastAsia" w:cs="Times New Roman"/>
          <w:bCs/>
          <w:sz w:val="28"/>
          <w:szCs w:val="28"/>
          <w:lang w:val="nl-NL"/>
        </w:rPr>
      </w:pPr>
      <w:r w:rsidRPr="00020D66">
        <w:rPr>
          <w:rFonts w:eastAsiaTheme="minorEastAsia" w:cs="Times New Roman"/>
          <w:b/>
          <w:sz w:val="28"/>
          <w:szCs w:val="28"/>
          <w:lang w:val="nl-NL"/>
        </w:rPr>
        <w:t>Câu 10:</w:t>
      </w:r>
      <w:r w:rsidRPr="00020D66">
        <w:rPr>
          <w:rFonts w:eastAsiaTheme="minorEastAsia" w:cs="Times New Roman"/>
          <w:bCs/>
          <w:sz w:val="28"/>
          <w:szCs w:val="28"/>
          <w:lang w:val="nl-NL"/>
        </w:rPr>
        <w:t xml:space="preserve"> Tìm x biết: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2</m:t>
            </m:r>
          </m:num>
          <m:den>
            <m:r>
              <w:rPr>
                <w:rFonts w:ascii="Cambria Math" w:eastAsiaTheme="minorEastAsia" w:hAnsi="Cambria Math" w:cs="Times New Roman"/>
                <w:sz w:val="28"/>
                <w:szCs w:val="28"/>
                <w:lang w:val="nl-NL"/>
              </w:rPr>
              <m:t>5</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4</m:t>
            </m:r>
          </m:den>
        </m:f>
        <m:r>
          <w:rPr>
            <w:rFonts w:ascii="Cambria Math" w:eastAsiaTheme="minorEastAsia" w:hAnsi="Cambria Math" w:cs="Times New Roman"/>
            <w:sz w:val="28"/>
            <w:szCs w:val="28"/>
            <w:lang w:val="nl-NL"/>
          </w:rPr>
          <m:t>:x=-</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020D66">
        <w:rPr>
          <w:rFonts w:eastAsiaTheme="minorEastAsia" w:cs="Times New Roman"/>
          <w:bCs/>
          <w:sz w:val="28"/>
          <w:szCs w:val="28"/>
          <w:lang w:val="nl-NL"/>
        </w:rPr>
        <w:t xml:space="preserve">          </w:t>
      </w:r>
    </w:p>
    <w:p w:rsidR="008F7064" w:rsidRPr="00020D66" w:rsidRDefault="00041721">
      <w:pPr>
        <w:spacing w:line="240" w:lineRule="auto"/>
        <w:ind w:right="-1"/>
        <w:rPr>
          <w:rFonts w:eastAsiaTheme="minorEastAsia" w:cs="Times New Roman"/>
          <w:bCs/>
          <w:sz w:val="28"/>
          <w:szCs w:val="28"/>
          <w:lang w:val="nl-NL"/>
        </w:rPr>
      </w:pPr>
      <w:r w:rsidRPr="00020D66">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Pr="00020D66">
        <w:rPr>
          <w:rFonts w:eastAsiaTheme="minorEastAsia" w:cs="Times New Roman"/>
          <w:bCs/>
          <w:sz w:val="28"/>
          <w:szCs w:val="28"/>
          <w:lang w:val="nl-NL"/>
        </w:rPr>
        <w:t xml:space="preserve">                            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Pr="00020D66">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Pr="00020D66">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Pr="00020D66">
        <w:rPr>
          <w:rFonts w:eastAsiaTheme="minorEastAsia" w:cs="Times New Roman"/>
          <w:bCs/>
          <w:sz w:val="28"/>
          <w:szCs w:val="28"/>
          <w:lang w:val="nl-NL"/>
        </w:rPr>
        <w:t xml:space="preserve">                                                                                            </w:t>
      </w:r>
    </w:p>
    <w:p w:rsidR="008F7064" w:rsidRPr="00020D66" w:rsidRDefault="00041721">
      <w:pPr>
        <w:pStyle w:val="NoSpacing"/>
        <w:spacing w:line="240" w:lineRule="auto"/>
        <w:ind w:right="-1"/>
        <w:rPr>
          <w:b/>
          <w:bCs/>
          <w:szCs w:val="28"/>
          <w:lang w:val="fr-FR"/>
        </w:rPr>
      </w:pPr>
      <w:r w:rsidRPr="00020D66">
        <w:rPr>
          <w:b/>
          <w:bCs/>
          <w:szCs w:val="28"/>
          <w:lang w:val="fr-FR"/>
        </w:rPr>
        <w:t>Bước 3: Báo cáo, thảo luận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lastRenderedPageBreak/>
        <w:t>- Câu hỏi trắc nghiệm: HS trả lời nhanh, giải thích, các HS chú ý lắng nghe sửa lỗi sai.</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Bài tập: đại diện nhóm trình bày kết quả thảo luận, các nhóm khác theo dõi, đưa ý kiến.</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Bước 4: Kết luận, nhận định</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HS hợp tác thảo luận đưa ra ý kiến.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điều hành, quan sát, hỗ trợ.</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Đáp án trắc nghiệm:</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8F7064" w:rsidRPr="00020D66">
        <w:tc>
          <w:tcPr>
            <w:tcW w:w="948"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1</w:t>
            </w:r>
          </w:p>
        </w:tc>
        <w:tc>
          <w:tcPr>
            <w:tcW w:w="948"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2</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3</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4</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5</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6</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7</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8</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9</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10</w:t>
            </w:r>
          </w:p>
        </w:tc>
      </w:tr>
      <w:tr w:rsidR="008F7064" w:rsidRPr="00020D66">
        <w:tc>
          <w:tcPr>
            <w:tcW w:w="948"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D</w:t>
            </w:r>
          </w:p>
        </w:tc>
        <w:tc>
          <w:tcPr>
            <w:tcW w:w="948"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B</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A</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A</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B</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A</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C</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A</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A</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A</w:t>
            </w:r>
          </w:p>
        </w:tc>
      </w:tr>
    </w:tbl>
    <w:p w:rsidR="008F7064" w:rsidRPr="00020D66" w:rsidRDefault="008F7064">
      <w:pPr>
        <w:spacing w:line="240" w:lineRule="auto"/>
        <w:rPr>
          <w:rFonts w:cs="Times New Roman"/>
          <w:sz w:val="28"/>
          <w:szCs w:val="28"/>
          <w:lang w:val="fr-FR"/>
        </w:rPr>
      </w:pP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Bài 1.32 (SGK – Tr24)</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Diện tích mặt nước của một số hồ xếp theo thứ tự từ nhỏ đến lớn là:</w:t>
      </w:r>
    </w:p>
    <w:p w:rsidR="008F7064" w:rsidRPr="00020D66" w:rsidRDefault="00041721">
      <w:pPr>
        <w:spacing w:line="240" w:lineRule="auto"/>
        <w:jc w:val="center"/>
        <w:rPr>
          <w:rFonts w:cs="Times New Roman"/>
          <w:sz w:val="28"/>
          <w:szCs w:val="28"/>
          <w:lang w:val="fr-FR"/>
        </w:rPr>
      </w:pPr>
      <w:r w:rsidRPr="00020D66">
        <w:rPr>
          <w:rFonts w:cs="Times New Roman"/>
          <w:noProof/>
          <w:sz w:val="28"/>
          <w:szCs w:val="28"/>
        </w:rPr>
        <w:drawing>
          <wp:inline distT="0" distB="0" distL="0" distR="0" wp14:anchorId="39CCBD37" wp14:editId="7E83B341">
            <wp:extent cx="3954780" cy="27355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3955123" cy="2735817"/>
                    </a:xfrm>
                    <a:prstGeom prst="rect">
                      <a:avLst/>
                    </a:prstGeom>
                  </pic:spPr>
                </pic:pic>
              </a:graphicData>
            </a:graphic>
          </wp:inline>
        </w:drawing>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Hình ảnh một số Hồ:</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1. Hồ Nicaragua:</w:t>
      </w:r>
    </w:p>
    <w:p w:rsidR="008F7064" w:rsidRPr="00020D66" w:rsidRDefault="00041721">
      <w:pPr>
        <w:spacing w:line="240" w:lineRule="auto"/>
        <w:jc w:val="center"/>
        <w:rPr>
          <w:rFonts w:cs="Times New Roman"/>
          <w:sz w:val="28"/>
          <w:szCs w:val="28"/>
          <w:lang w:val="fr-FR"/>
        </w:rPr>
      </w:pPr>
      <w:r w:rsidRPr="00020D66">
        <w:rPr>
          <w:rFonts w:cs="Times New Roman"/>
          <w:noProof/>
          <w:sz w:val="28"/>
          <w:szCs w:val="28"/>
        </w:rPr>
        <w:drawing>
          <wp:inline distT="0" distB="0" distL="0" distR="0" wp14:anchorId="1D80C15F" wp14:editId="6F871D9E">
            <wp:extent cx="2618740" cy="1745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a:xfrm>
                      <a:off x="0" y="0"/>
                      <a:ext cx="2618740" cy="1745615"/>
                    </a:xfrm>
                    <a:prstGeom prst="rect">
                      <a:avLst/>
                    </a:prstGeom>
                    <a:noFill/>
                    <a:ln>
                      <a:noFill/>
                    </a:ln>
                  </pic:spPr>
                </pic:pic>
              </a:graphicData>
            </a:graphic>
          </wp:inline>
        </w:drawing>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2. Hồ Vostok – hồ nước bí ẩn nhất trên Trái đất</w:t>
      </w:r>
    </w:p>
    <w:p w:rsidR="008F7064" w:rsidRPr="00020D66" w:rsidRDefault="00041721">
      <w:pPr>
        <w:spacing w:line="240" w:lineRule="auto"/>
        <w:jc w:val="center"/>
        <w:rPr>
          <w:rFonts w:cs="Times New Roman"/>
          <w:sz w:val="28"/>
          <w:szCs w:val="28"/>
          <w:lang w:val="fr-FR"/>
        </w:rPr>
      </w:pPr>
      <w:r w:rsidRPr="00020D66">
        <w:rPr>
          <w:rFonts w:cs="Times New Roman"/>
          <w:noProof/>
          <w:sz w:val="28"/>
          <w:szCs w:val="28"/>
        </w:rPr>
        <w:lastRenderedPageBreak/>
        <w:drawing>
          <wp:inline distT="0" distB="0" distL="0" distR="0" wp14:anchorId="2D883AE0" wp14:editId="5E475C3E">
            <wp:extent cx="4488815" cy="2725420"/>
            <wp:effectExtent l="0" t="0" r="6985" b="0"/>
            <wp:docPr id="11" name="Picture 11" descr="Các bí ẩn hồ Vostok đang được khám phá. Nguồn: 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ác bí ẩn hồ Vostok đang được khám phá. Nguồn: wikipedia.or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a:xfrm>
                      <a:off x="0" y="0"/>
                      <a:ext cx="4494522" cy="2729460"/>
                    </a:xfrm>
                    <a:prstGeom prst="rect">
                      <a:avLst/>
                    </a:prstGeom>
                    <a:noFill/>
                    <a:ln>
                      <a:noFill/>
                    </a:ln>
                  </pic:spPr>
                </pic:pic>
              </a:graphicData>
            </a:graphic>
          </wp:inline>
        </w:drawing>
      </w:r>
    </w:p>
    <w:p w:rsidR="008F7064" w:rsidRPr="00020D66" w:rsidRDefault="00041721">
      <w:pPr>
        <w:spacing w:line="240" w:lineRule="auto"/>
        <w:jc w:val="center"/>
        <w:rPr>
          <w:rFonts w:cs="Times New Roman"/>
          <w:sz w:val="28"/>
          <w:szCs w:val="28"/>
          <w:lang w:val="fr-FR"/>
        </w:rPr>
      </w:pPr>
      <w:r w:rsidRPr="00020D66">
        <w:rPr>
          <w:rFonts w:cs="Times New Roman"/>
          <w:noProof/>
          <w:sz w:val="28"/>
          <w:szCs w:val="28"/>
        </w:rPr>
        <w:drawing>
          <wp:inline distT="0" distB="0" distL="0" distR="0" wp14:anchorId="72AAB18E" wp14:editId="196A782B">
            <wp:extent cx="4343400" cy="25736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4348346" cy="2577053"/>
                    </a:xfrm>
                    <a:prstGeom prst="rect">
                      <a:avLst/>
                    </a:prstGeom>
                  </pic:spPr>
                </pic:pic>
              </a:graphicData>
            </a:graphic>
          </wp:inline>
        </w:drawing>
      </w:r>
    </w:p>
    <w:p w:rsidR="008F7064" w:rsidRPr="00020D66" w:rsidRDefault="008F7064">
      <w:pPr>
        <w:spacing w:line="240" w:lineRule="auto"/>
        <w:jc w:val="center"/>
        <w:rPr>
          <w:rFonts w:cs="Times New Roman"/>
          <w:sz w:val="28"/>
          <w:szCs w:val="28"/>
          <w:lang w:val="fr-FR"/>
        </w:rPr>
      </w:pP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 HƯỚNG DẪN VỀ NHÀ</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 xml:space="preserve">Ghi nhớ kiến thức trong bài. </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Hoàn thành các bài tập trong SBT</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Chuẩn bị bài mới “Bài tập cuối chương I”.</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 xml:space="preserve">Ôn tập các kiến thức đã học của chương: quy tắc tính toán, biểu diễn số hữu tỉ, quy tắc chuyển vế. </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GV phân công cho HS chia lớp thành 4 nhóm, các nhóm vẽ sơ đồ tư duy tổng hợp các kiến thức của chương.</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Xem trước các bài tập của bài ôn tập chương I.</w:t>
      </w:r>
    </w:p>
    <w:p w:rsidR="008F7064" w:rsidRPr="00020D66" w:rsidRDefault="00041721">
      <w:pPr>
        <w:spacing w:line="240" w:lineRule="auto"/>
        <w:rPr>
          <w:rFonts w:eastAsia="Times New Roman" w:cs="Times New Roman"/>
          <w:sz w:val="28"/>
          <w:szCs w:val="28"/>
          <w:lang w:val="nl-NL"/>
        </w:rPr>
      </w:pPr>
      <w:r w:rsidRPr="00020D66">
        <w:rPr>
          <w:rFonts w:cs="Times New Roman"/>
          <w:sz w:val="28"/>
          <w:szCs w:val="28"/>
        </w:rPr>
        <w:br w:type="page"/>
      </w:r>
      <w:r w:rsidRPr="00020D66">
        <w:rPr>
          <w:rFonts w:eastAsia="Times New Roman" w:cs="Times New Roman"/>
          <w:sz w:val="28"/>
          <w:szCs w:val="28"/>
          <w:lang w:val="nl-NL"/>
        </w:rPr>
        <w:lastRenderedPageBreak/>
        <w:t>Ngày soạn: .../.../...</w:t>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t>Ngày dạy: .../.../...</w:t>
      </w:r>
    </w:p>
    <w:p w:rsidR="008F7064" w:rsidRPr="00020D66" w:rsidRDefault="00041721">
      <w:pPr>
        <w:pStyle w:val="Heading2"/>
        <w:spacing w:line="240" w:lineRule="auto"/>
        <w:jc w:val="center"/>
        <w:rPr>
          <w:rFonts w:ascii="Times New Roman" w:hAnsi="Times New Roman" w:cs="Times New Roman"/>
          <w:b/>
          <w:color w:val="000000" w:themeColor="text1"/>
          <w:sz w:val="28"/>
          <w:szCs w:val="28"/>
          <w:lang w:val="nl-NL"/>
        </w:rPr>
      </w:pPr>
      <w:bookmarkStart w:id="15" w:name="_Toc105684309"/>
      <w:r w:rsidRPr="00020D66">
        <w:rPr>
          <w:rFonts w:ascii="Times New Roman" w:hAnsi="Times New Roman" w:cs="Times New Roman"/>
          <w:b/>
          <w:color w:val="000000" w:themeColor="text1"/>
          <w:sz w:val="28"/>
          <w:szCs w:val="28"/>
          <w:lang w:val="nl-NL"/>
        </w:rPr>
        <w:t>BÀI TẬP CUỐI CHƯƠNG I</w:t>
      </w:r>
      <w:bookmarkEnd w:id="15"/>
    </w:p>
    <w:p w:rsidR="008F7064" w:rsidRPr="00020D66" w:rsidRDefault="00041721">
      <w:pPr>
        <w:tabs>
          <w:tab w:val="center" w:pos="5400"/>
          <w:tab w:val="left" w:pos="7169"/>
        </w:tabs>
        <w:spacing w:before="240" w:line="240" w:lineRule="auto"/>
        <w:ind w:right="-1"/>
        <w:rPr>
          <w:rFonts w:cs="Times New Roman"/>
          <w:sz w:val="28"/>
          <w:szCs w:val="28"/>
          <w:lang w:val="nl-NL"/>
        </w:rPr>
      </w:pPr>
      <w:r w:rsidRPr="00020D66">
        <w:rPr>
          <w:rFonts w:cs="Times New Roman"/>
          <w:b/>
          <w:sz w:val="28"/>
          <w:szCs w:val="28"/>
          <w:lang w:val="nl-NL"/>
        </w:rPr>
        <w:t>I.</w:t>
      </w:r>
      <w:r w:rsidRPr="00020D66">
        <w:rPr>
          <w:rFonts w:cs="Times New Roman"/>
          <w:sz w:val="28"/>
          <w:szCs w:val="28"/>
          <w:lang w:val="nl-NL"/>
        </w:rPr>
        <w:t xml:space="preserve"> </w:t>
      </w:r>
      <w:r w:rsidRPr="00020D66">
        <w:rPr>
          <w:rFonts w:cs="Times New Roman"/>
          <w:b/>
          <w:sz w:val="28"/>
          <w:szCs w:val="28"/>
          <w:lang w:val="nl-NL"/>
        </w:rPr>
        <w:t>MỤC TIÊU</w:t>
      </w:r>
      <w:r w:rsidRPr="00020D66">
        <w:rPr>
          <w:rFonts w:cs="Times New Roman"/>
          <w:sz w:val="28"/>
          <w:szCs w:val="28"/>
          <w:lang w:val="nl-NL"/>
        </w:rPr>
        <w:t>:</w:t>
      </w:r>
    </w:p>
    <w:p w:rsidR="008F7064" w:rsidRPr="00020D66" w:rsidRDefault="00041721">
      <w:pPr>
        <w:tabs>
          <w:tab w:val="center" w:pos="5400"/>
          <w:tab w:val="left" w:pos="7169"/>
        </w:tabs>
        <w:spacing w:before="120" w:line="240" w:lineRule="auto"/>
        <w:ind w:right="-1"/>
        <w:rPr>
          <w:rFonts w:cs="Times New Roman"/>
          <w:b/>
          <w:i/>
          <w:sz w:val="28"/>
          <w:szCs w:val="28"/>
          <w:lang w:val="nl-NL"/>
        </w:rPr>
      </w:pPr>
      <w:r w:rsidRPr="00020D66">
        <w:rPr>
          <w:rFonts w:cs="Times New Roman"/>
          <w:b/>
          <w:sz w:val="28"/>
          <w:szCs w:val="28"/>
          <w:lang w:val="nl-NL"/>
        </w:rPr>
        <w:t>1. Kiến thức:</w:t>
      </w:r>
      <w:r w:rsidRPr="00020D66">
        <w:rPr>
          <w:rFonts w:cs="Times New Roman"/>
          <w:b/>
          <w:i/>
          <w:sz w:val="28"/>
          <w:szCs w:val="28"/>
          <w:lang w:val="nl-NL"/>
        </w:rPr>
        <w:t xml:space="preserve">  Củng cố lại các kiến thức về:</w:t>
      </w:r>
    </w:p>
    <w:p w:rsidR="008F7064" w:rsidRPr="00020D66" w:rsidRDefault="00041721">
      <w:pPr>
        <w:pStyle w:val="ListParagraph"/>
        <w:numPr>
          <w:ilvl w:val="0"/>
          <w:numId w:val="11"/>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Tập hợp số hữu tỉ, thứ tự trong tập hợp số hữu tỉ, cách biểu diễn, so sánh hai số hữu tỉ.</w:t>
      </w:r>
    </w:p>
    <w:p w:rsidR="008F7064" w:rsidRPr="00020D66" w:rsidRDefault="00041721">
      <w:pPr>
        <w:pStyle w:val="ListParagraph"/>
        <w:numPr>
          <w:ilvl w:val="0"/>
          <w:numId w:val="11"/>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Cộng trừ nhân chia và thứ tự thực hiện phép tính trong tập hợp số hữu tỉ.</w:t>
      </w:r>
    </w:p>
    <w:p w:rsidR="008F7064" w:rsidRPr="00020D66" w:rsidRDefault="00041721">
      <w:pPr>
        <w:pStyle w:val="ListParagraph"/>
        <w:numPr>
          <w:ilvl w:val="0"/>
          <w:numId w:val="11"/>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Lũy thừa của số hữu tỉ</w:t>
      </w:r>
    </w:p>
    <w:p w:rsidR="008F7064" w:rsidRPr="00020D66" w:rsidRDefault="00041721">
      <w:pPr>
        <w:pStyle w:val="ListParagraph"/>
        <w:numPr>
          <w:ilvl w:val="0"/>
          <w:numId w:val="11"/>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Quy tắc chuyển vế đổi dấu.</w:t>
      </w:r>
    </w:p>
    <w:p w:rsidR="008F7064" w:rsidRPr="00020D66" w:rsidRDefault="00041721">
      <w:pPr>
        <w:tabs>
          <w:tab w:val="center" w:pos="5400"/>
          <w:tab w:val="left" w:pos="7169"/>
        </w:tabs>
        <w:spacing w:before="120" w:line="240" w:lineRule="auto"/>
        <w:ind w:right="-1"/>
        <w:rPr>
          <w:rFonts w:cs="Times New Roman"/>
          <w:b/>
          <w:sz w:val="28"/>
          <w:szCs w:val="28"/>
          <w:lang w:val="nl-NL"/>
        </w:rPr>
      </w:pPr>
      <w:r w:rsidRPr="00020D66">
        <w:rPr>
          <w:rFonts w:cs="Times New Roman"/>
          <w:b/>
          <w:sz w:val="28"/>
          <w:szCs w:val="28"/>
          <w:lang w:val="nl-NL"/>
        </w:rPr>
        <w:t xml:space="preserve">2. Năng lực </w:t>
      </w:r>
    </w:p>
    <w:p w:rsidR="008F7064" w:rsidRPr="00020D66" w:rsidRDefault="00041721">
      <w:pPr>
        <w:pStyle w:val="NoSpacing"/>
        <w:spacing w:line="240" w:lineRule="auto"/>
        <w:ind w:right="-1"/>
        <w:rPr>
          <w:b/>
          <w:i/>
          <w:szCs w:val="28"/>
          <w:lang w:val="nl-NL"/>
        </w:rPr>
      </w:pPr>
      <w:r w:rsidRPr="00020D66">
        <w:rPr>
          <w:b/>
          <w:i/>
          <w:szCs w:val="28"/>
          <w:lang w:val="nl-NL"/>
        </w:rPr>
        <w:t xml:space="preserve"> - Năng lực chung:</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tự chủ và tự học trong tìm tòi khám phá</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giao tiếp và hợp tác trong trình bày, thảo luận và làm việc nhóm</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giải quyết vấn đề và sáng tạo trong thực hành, vận dụng.</w:t>
      </w:r>
    </w:p>
    <w:p w:rsidR="008F7064" w:rsidRPr="00020D66" w:rsidRDefault="00041721">
      <w:pPr>
        <w:pStyle w:val="Heade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
          <w:sz w:val="28"/>
          <w:szCs w:val="28"/>
          <w:lang w:val="nl-NL"/>
        </w:rPr>
        <w:t xml:space="preserve">Năng lực riêng: </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Tư duy và lập luận toán học: So sánh, phân tích dữ liệu tìm ra mối liên hệ giữa các đối tượng đã cho và nội dung bài học về số hữu tỉ, lũy thừa, quy tắc thực hiện phép tính, quy tắc chuyển vế từ đó có thể áp dụng kiến thức đã học để giải quyết các bài toán.</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 xml:space="preserve"> Sử dụng công cụ, phương tiện học toán: sử dụng máy tính cầm tay để tính các phép tính với số hữu tỉ.</w:t>
      </w:r>
    </w:p>
    <w:p w:rsidR="008F7064" w:rsidRPr="00020D66" w:rsidRDefault="00041721">
      <w:pPr>
        <w:pStyle w:val="Heade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b/>
          <w:sz w:val="28"/>
          <w:szCs w:val="28"/>
          <w:lang w:val="nl-NL"/>
        </w:rPr>
        <w:t>3. Phẩm chất</w:t>
      </w:r>
    </w:p>
    <w:p w:rsidR="008F7064" w:rsidRPr="00020D66" w:rsidRDefault="00041721">
      <w:pPr>
        <w:pStyle w:val="NoSpacing"/>
        <w:numPr>
          <w:ilvl w:val="0"/>
          <w:numId w:val="4"/>
        </w:numPr>
        <w:spacing w:line="240" w:lineRule="auto"/>
        <w:ind w:right="-1"/>
        <w:rPr>
          <w:szCs w:val="28"/>
        </w:rPr>
      </w:pPr>
      <w:r w:rsidRPr="00020D66">
        <w:rPr>
          <w:szCs w:val="28"/>
          <w:lang w:val="da-DK"/>
        </w:rPr>
        <w:t>Có</w:t>
      </w:r>
      <w:r w:rsidRPr="00020D66">
        <w:rPr>
          <w:i/>
          <w:szCs w:val="28"/>
          <w:lang w:val="da-DK"/>
        </w:rPr>
        <w:t xml:space="preserve"> </w:t>
      </w:r>
      <w:r w:rsidRPr="00020D66">
        <w:rPr>
          <w:szCs w:val="28"/>
          <w:lang w:val="vi-VN"/>
        </w:rPr>
        <w:t xml:space="preserve">ý thức </w:t>
      </w:r>
      <w:r w:rsidRPr="00020D66">
        <w:rPr>
          <w:szCs w:val="28"/>
        </w:rPr>
        <w:t>học tập</w:t>
      </w:r>
      <w:r w:rsidRPr="00020D66">
        <w:rPr>
          <w:szCs w:val="28"/>
          <w:lang w:val="vi-VN"/>
        </w:rPr>
        <w:t>, ý thức tìm tòi, khám phá và sáng tạ</w:t>
      </w:r>
      <w:r w:rsidRPr="00020D66">
        <w:rPr>
          <w:szCs w:val="28"/>
        </w:rPr>
        <w:t>o, có ý thức làm việc nhóm, tôn trọng ý kiến các thành viên khi hợp tác.</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Chăm chỉ tích cực xây dựng bài, có trách nhiệm, chủ động chiếm lĩnh kiến thức theo sự hướng dẫn của GV.</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Hình thành tư duy logic, lập luận chặt chẽ, và linh hoạt trong quá trình suy nghĩ.</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II. THIẾT BỊ DẠY HỌC VÀ HỌC LIỆU</w:t>
      </w:r>
      <w:r w:rsidRPr="00020D66">
        <w:rPr>
          <w:rFonts w:cs="Times New Roman"/>
          <w:sz w:val="28"/>
          <w:szCs w:val="28"/>
          <w:lang w:val="nl-NL"/>
        </w:rPr>
        <w:t xml:space="preserve"> </w:t>
      </w:r>
    </w:p>
    <w:p w:rsidR="008F7064" w:rsidRPr="00020D66" w:rsidRDefault="00041721">
      <w:pPr>
        <w:pStyle w:val="NoSpacing"/>
        <w:spacing w:line="240" w:lineRule="auto"/>
        <w:ind w:right="-1"/>
        <w:rPr>
          <w:szCs w:val="28"/>
          <w:lang w:val="nl-NL"/>
        </w:rPr>
      </w:pPr>
      <w:r w:rsidRPr="00020D66">
        <w:rPr>
          <w:b/>
          <w:szCs w:val="28"/>
          <w:lang w:val="nl-NL"/>
        </w:rPr>
        <w:t xml:space="preserve">1. Đối với GV:  </w:t>
      </w:r>
      <w:r w:rsidRPr="00020D66">
        <w:rPr>
          <w:szCs w:val="28"/>
          <w:lang w:val="nl-NL"/>
        </w:rPr>
        <w:t>SGK, Tài liệu giảng dạy, giáo án PPT.</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lastRenderedPageBreak/>
        <w:t>2. Đối với HS</w:t>
      </w:r>
      <w:r w:rsidRPr="00020D66">
        <w:rPr>
          <w:rFonts w:cs="Times New Roman"/>
          <w:sz w:val="28"/>
          <w:szCs w:val="28"/>
          <w:lang w:val="nl-NL"/>
        </w:rPr>
        <w:t>: SGK, SBT, vở ghi, giấy nháp, đồ dùng học tập (bút, thước...), bảng nhóm, bút viết bảng nhóm, tổng hợp kiến thức chương I đã làm theo phân công của GV buổi trước.</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III. TIẾN TRÌNH DẠY HỌC</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A. HOẠT ĐỘNG KHỞI ĐỘNG (MỞ ĐẦU)</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rPr>
        <w:t>- HS nhớ lại các kiến thức đã học của chương I.</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b) Nội dung: </w:t>
      </w:r>
      <w:r w:rsidRPr="00020D66">
        <w:rPr>
          <w:rFonts w:cs="Times New Roman"/>
          <w:sz w:val="28"/>
          <w:szCs w:val="28"/>
          <w:lang w:val="nl-NL"/>
        </w:rPr>
        <w:t>HS thực hiện yêu cầu, trả lời câu hỏi theo sự hướng dẫn của GV.</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trả lời được câu hỏi mở đầu.</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 xml:space="preserve">d) Tổ chức thực hiện: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Bước 1: Chuyển giao nhiệm vụ:</w:t>
      </w:r>
      <w:r w:rsidRPr="00020D66">
        <w:rPr>
          <w:rFonts w:cs="Times New Roman"/>
          <w:sz w:val="28"/>
          <w:szCs w:val="28"/>
          <w:lang w:val="nl-NL"/>
        </w:rPr>
        <w:t xml:space="preserve">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nêu câu hỏi: “Ở chương I chúng ta đã học nội dung về gì?”</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HS: Chương I đã được học về số hữu tỉ, tính toán với số hữu tỉ gồm có các phép cộng trừ nhân chia, nâng lên lũy thừa và học thêm quy tắc chuyển vế đổi dấu.</w:t>
      </w:r>
    </w:p>
    <w:p w:rsidR="008F7064" w:rsidRPr="00020D66" w:rsidRDefault="00041721">
      <w:pPr>
        <w:spacing w:before="120" w:line="240" w:lineRule="auto"/>
        <w:ind w:right="-1"/>
        <w:rPr>
          <w:rFonts w:cs="Times New Roman"/>
          <w:sz w:val="28"/>
          <w:szCs w:val="28"/>
          <w:lang w:val="nl-NL"/>
        </w:rPr>
      </w:pPr>
      <m:oMath>
        <m:r>
          <w:rPr>
            <w:rFonts w:ascii="Cambria Math" w:hAnsi="Cambria Math" w:cs="Times New Roman"/>
            <w:sz w:val="28"/>
            <w:szCs w:val="28"/>
            <w:lang w:val="nl-NL"/>
          </w:rPr>
          <m:t>→</m:t>
        </m:r>
      </m:oMath>
      <w:r w:rsidRPr="00020D66">
        <w:rPr>
          <w:rFonts w:cs="Times New Roman"/>
          <w:sz w:val="28"/>
          <w:szCs w:val="28"/>
          <w:lang w:val="nl-NL"/>
        </w:rPr>
        <w:t xml:space="preserve">GV dẫn dắt vào bài ôn tập chương I.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Cho HS trả lời nhanh một vài câu hỏi trắc nghiệm.</w:t>
      </w:r>
    </w:p>
    <w:p w:rsidR="008F7064" w:rsidRPr="00020D66" w:rsidRDefault="00041721">
      <w:pPr>
        <w:spacing w:before="120" w:line="240" w:lineRule="auto"/>
        <w:ind w:right="-1"/>
        <w:rPr>
          <w:rFonts w:cs="Times New Roman"/>
          <w:sz w:val="28"/>
          <w:szCs w:val="28"/>
        </w:rPr>
      </w:pPr>
      <w:r w:rsidRPr="00020D66">
        <w:rPr>
          <w:rFonts w:cs="Times New Roman"/>
          <w:b/>
          <w:bCs/>
          <w:sz w:val="28"/>
          <w:szCs w:val="28"/>
          <w:lang w:val="nl-NL"/>
        </w:rPr>
        <w:t>Câu 1:</w:t>
      </w:r>
      <w:r w:rsidRPr="00020D66">
        <w:rPr>
          <w:rFonts w:cs="Times New Roman"/>
          <w:sz w:val="28"/>
          <w:szCs w:val="28"/>
          <w:lang w:val="nl-NL"/>
        </w:rPr>
        <w:t xml:space="preserve"> Giá trị của biểu thức A = </w:t>
      </w: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8</m:t>
                </m:r>
              </m:den>
            </m:f>
            <m:r>
              <w:rPr>
                <w:rFonts w:ascii="Cambria Math" w:hAnsi="Cambria Math" w:cs="Times New Roman"/>
                <w:sz w:val="28"/>
                <w:szCs w:val="28"/>
                <w:lang w:val="nl-NL"/>
              </w:rPr>
              <m:t>-0,25</m:t>
            </m:r>
          </m:e>
        </m:d>
        <m:sSup>
          <m:sSupPr>
            <m:ctrlPr>
              <w:rPr>
                <w:rFonts w:ascii="Cambria Math" w:hAnsi="Cambria Math" w:cs="Times New Roman"/>
                <w:i/>
                <w:sz w:val="28"/>
                <w:szCs w:val="28"/>
                <w:lang w:val="nl-NL"/>
              </w:rPr>
            </m:ctrlPr>
          </m:sSupPr>
          <m:e>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6</m:t>
                        </m:r>
                      </m:den>
                    </m:f>
                    <m:r>
                      <w:rPr>
                        <w:rFonts w:ascii="Cambria Math" w:hAnsi="Cambria Math" w:cs="Times New Roman"/>
                        <w:sz w:val="28"/>
                        <w:szCs w:val="28"/>
                        <w:lang w:val="nl-NL"/>
                      </w:rPr>
                      <m:t>-0,75</m:t>
                    </m:r>
                  </m:e>
                </m:d>
              </m:e>
            </m:func>
          </m:e>
          <m:sup>
            <m:r>
              <w:rPr>
                <w:rFonts w:ascii="Cambria Math" w:hAnsi="Cambria Math" w:cs="Times New Roman"/>
                <w:sz w:val="28"/>
                <w:szCs w:val="28"/>
                <w:lang w:val="nl-NL"/>
              </w:rPr>
              <m:t>2</m:t>
            </m:r>
          </m:sup>
        </m:sSup>
      </m:oMath>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A. 90</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B. 89</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C. 60</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D. 50</w:t>
            </w:r>
          </w:p>
        </w:tc>
      </w:tr>
    </w:tbl>
    <w:p w:rsidR="008F7064" w:rsidRPr="00020D66" w:rsidRDefault="008F7064">
      <w:pPr>
        <w:spacing w:before="120" w:line="240" w:lineRule="auto"/>
        <w:ind w:right="-1"/>
        <w:rPr>
          <w:rFonts w:cs="Times New Roman"/>
          <w:sz w:val="28"/>
          <w:szCs w:val="28"/>
        </w:rPr>
      </w:pPr>
    </w:p>
    <w:p w:rsidR="008F7064" w:rsidRPr="00020D66" w:rsidRDefault="00041721">
      <w:pPr>
        <w:pStyle w:val="Normal0"/>
        <w:rPr>
          <w:rFonts w:ascii="Times New Roman" w:hAnsi="Times New Roman" w:cs="Times New Roman"/>
          <w:sz w:val="28"/>
          <w:szCs w:val="28"/>
          <w:lang w:val="pt-BR"/>
        </w:rPr>
      </w:pPr>
      <w:r w:rsidRPr="00020D66">
        <w:rPr>
          <w:rFonts w:ascii="Times New Roman" w:hAnsi="Times New Roman" w:cs="Times New Roman"/>
          <w:b/>
          <w:bCs/>
          <w:sz w:val="28"/>
          <w:szCs w:val="28"/>
          <w:lang w:val="nl-NL"/>
        </w:rPr>
        <w:t>Câu 2:</w:t>
      </w:r>
      <w:r w:rsidRPr="00020D66">
        <w:rPr>
          <w:rFonts w:ascii="Times New Roman" w:hAnsi="Times New Roman" w:cs="Times New Roman"/>
          <w:sz w:val="28"/>
          <w:szCs w:val="28"/>
          <w:lang w:val="nl-NL"/>
        </w:rPr>
        <w:t xml:space="preserve"> </w:t>
      </w:r>
      <w:r w:rsidRPr="00020D66">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Pr="00020D66">
        <w:rPr>
          <w:rFonts w:ascii="Times New Roman" w:hAnsi="Times New Roman" w:cs="Times New Roman"/>
          <w:sz w:val="28"/>
          <w:szCs w:val="28"/>
          <w:lang w:val="pt-BR"/>
        </w:rPr>
        <w:t xml:space="preserve"> N, biết </w:t>
      </w:r>
      <m:oMath>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n+2</m:t>
            </m:r>
          </m:sup>
        </m:sSup>
        <m:r>
          <w:rPr>
            <w:rFonts w:ascii="Cambria Math" w:hAnsi="Cambria Math" w:cs="Times New Roman"/>
            <w:sz w:val="28"/>
            <w:szCs w:val="28"/>
            <w:lang w:val="pt-BR"/>
          </w:rPr>
          <m:t>+</m:t>
        </m:r>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m:t>
            </m:r>
          </m:sup>
        </m:sSup>
        <m:r>
          <w:rPr>
            <w:rFonts w:ascii="Cambria Math" w:hAnsi="Cambria Math" w:cs="Times New Roman"/>
            <w:sz w:val="28"/>
            <w:szCs w:val="28"/>
            <w:lang w:val="pt-BR"/>
          </w:rPr>
          <m:t>=20</m:t>
        </m:r>
      </m:oMath>
      <w:r w:rsidRPr="00020D66">
        <w:rPr>
          <w:rFonts w:ascii="Times New Roman" w:hAnsi="Times New Roman" w:cs="Times New Roman"/>
          <w:sz w:val="28"/>
          <w:szCs w:val="28"/>
          <w:lang w:val="pt-BR"/>
        </w:rPr>
        <w:t>, kết quả là:</w:t>
      </w:r>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A. n = 4</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B. n = 1</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C. n = 3</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D. n = 2</w:t>
            </w:r>
          </w:p>
        </w:tc>
      </w:tr>
    </w:tbl>
    <w:p w:rsidR="008F7064" w:rsidRPr="00020D66" w:rsidRDefault="00041721">
      <w:pPr>
        <w:spacing w:before="120" w:line="240" w:lineRule="auto"/>
        <w:ind w:right="-1"/>
        <w:rPr>
          <w:rFonts w:cs="Times New Roman"/>
          <w:sz w:val="28"/>
          <w:szCs w:val="28"/>
          <w:lang w:val="nl-NL"/>
        </w:rPr>
      </w:pPr>
      <w:r w:rsidRPr="00020D66">
        <w:rPr>
          <w:rFonts w:cs="Times New Roman"/>
          <w:b/>
          <w:bCs/>
          <w:sz w:val="28"/>
          <w:szCs w:val="28"/>
          <w:lang w:val="nl-NL"/>
        </w:rPr>
        <w:t>Câu 3:</w:t>
      </w:r>
      <w:r w:rsidRPr="00020D66">
        <w:rPr>
          <w:rFonts w:cs="Times New Roman"/>
          <w:sz w:val="28"/>
          <w:szCs w:val="28"/>
          <w:lang w:val="nl-NL"/>
        </w:rPr>
        <w:t xml:space="preserve"> Giá trị của biểu thức </w:t>
      </w:r>
      <m:oMath>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16</m:t>
                </m:r>
              </m:sup>
            </m:sSup>
            <m:r>
              <w:rPr>
                <w:rFonts w:ascii="Cambria Math" w:hAnsi="Cambria Math" w:cs="Times New Roman"/>
                <w:sz w:val="28"/>
                <w:szCs w:val="28"/>
                <w:lang w:val="nl-NL"/>
              </w:rPr>
              <m:t>.2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7</m:t>
                </m:r>
              </m:e>
              <m:sup>
                <m:r>
                  <w:rPr>
                    <w:rFonts w:ascii="Cambria Math" w:hAnsi="Cambria Math" w:cs="Times New Roman"/>
                    <w:sz w:val="28"/>
                    <w:szCs w:val="28"/>
                    <w:lang w:val="nl-NL"/>
                  </w:rPr>
                  <m:t>7</m:t>
                </m:r>
              </m:sup>
            </m:sSup>
          </m:num>
          <m:den>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5</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11</m:t>
                </m:r>
              </m:sup>
            </m:sSup>
          </m:den>
        </m:f>
      </m:oMath>
      <w:r w:rsidRPr="00020D66">
        <w:rPr>
          <w:rFonts w:cs="Times New Roman"/>
          <w:sz w:val="28"/>
          <w:szCs w:val="28"/>
          <w:lang w:val="nl-NL"/>
        </w:rPr>
        <w:t>là:</w:t>
      </w:r>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rsidR="008F7064" w:rsidRPr="00020D66" w:rsidRDefault="00041721">
      <w:pPr>
        <w:spacing w:before="120" w:line="240" w:lineRule="auto"/>
        <w:ind w:right="-1"/>
        <w:rPr>
          <w:rFonts w:cs="Times New Roman"/>
          <w:b/>
          <w:bCs/>
          <w:sz w:val="28"/>
          <w:szCs w:val="28"/>
          <w:lang w:val="nl-NL"/>
        </w:rPr>
      </w:pPr>
      <w:r w:rsidRPr="00020D66">
        <w:rPr>
          <w:rFonts w:cs="Times New Roman"/>
          <w:b/>
          <w:bCs/>
          <w:sz w:val="28"/>
          <w:szCs w:val="28"/>
          <w:lang w:val="nl-NL"/>
        </w:rPr>
        <w:t xml:space="preserve">Câu 4: Tìm x biết </w:t>
      </w:r>
      <m:oMath>
        <m:r>
          <m:rPr>
            <m:sty m:val="bi"/>
          </m:rPr>
          <w:rPr>
            <w:rFonts w:ascii="Cambria Math" w:hAnsi="Cambria Math" w:cs="Times New Roman"/>
            <w:sz w:val="28"/>
            <w:szCs w:val="28"/>
            <w:lang w:val="nl-NL"/>
          </w:rPr>
          <m:t>x</m:t>
        </m:r>
        <m:sSup>
          <m:sSupPr>
            <m:ctrlPr>
              <w:rPr>
                <w:rFonts w:ascii="Cambria Math" w:hAnsi="Cambria Math" w:cs="Times New Roman"/>
                <w:b/>
                <w:bCs/>
                <w:i/>
                <w:sz w:val="28"/>
                <w:szCs w:val="28"/>
                <w:lang w:val="nl-NL"/>
              </w:rPr>
            </m:ctrlPr>
          </m:sSupPr>
          <m:e>
            <m:func>
              <m:funcPr>
                <m:ctrlPr>
                  <w:rPr>
                    <w:rFonts w:ascii="Cambria Math" w:hAnsi="Cambria Math" w:cs="Times New Roman"/>
                    <w:b/>
                    <w:bCs/>
                    <w:i/>
                    <w:sz w:val="28"/>
                    <w:szCs w:val="28"/>
                    <w:lang w:val="nl-NL"/>
                  </w:rPr>
                </m:ctrlPr>
              </m:funcPr>
              <m:fName>
                <m:r>
                  <m:rPr>
                    <m:sty m:val="bi"/>
                  </m:rPr>
                  <w:rPr>
                    <w:rFonts w:ascii="Cambria Math" w:hAnsi="Cambria Math" w:cs="Times New Roman"/>
                    <w:sz w:val="28"/>
                    <w:szCs w:val="28"/>
                    <w:lang w:val="nl-NL"/>
                  </w:rPr>
                  <m:t>:</m:t>
                </m:r>
              </m:fName>
              <m:e>
                <m:d>
                  <m:dPr>
                    <m:ctrlPr>
                      <w:rPr>
                        <w:rFonts w:ascii="Cambria Math" w:hAnsi="Cambria Math" w:cs="Times New Roman"/>
                        <w:b/>
                        <w:bCs/>
                        <w:i/>
                        <w:sz w:val="28"/>
                        <w:szCs w:val="28"/>
                        <w:lang w:val="nl-NL"/>
                      </w:rPr>
                    </m:ctrlPr>
                  </m:dPr>
                  <m:e>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e>
                </m:d>
              </m:e>
            </m:func>
          </m:e>
          <m:sup>
            <m:r>
              <m:rPr>
                <m:sty m:val="bi"/>
              </m:rPr>
              <w:rPr>
                <w:rFonts w:ascii="Cambria Math" w:hAnsi="Cambria Math" w:cs="Times New Roman"/>
                <w:sz w:val="28"/>
                <w:szCs w:val="28"/>
                <w:lang w:val="nl-NL"/>
              </w:rPr>
              <m:t>3</m:t>
            </m:r>
          </m:sup>
        </m:sSup>
        <m:r>
          <m:rPr>
            <m:sty m:val="bi"/>
          </m:rPr>
          <w:rPr>
            <w:rFonts w:ascii="Cambria Math" w:hAnsi="Cambria Math" w:cs="Times New Roman"/>
            <w:sz w:val="28"/>
            <w:szCs w:val="28"/>
            <w:lang w:val="nl-NL"/>
          </w:rPr>
          <m:t>=</m:t>
        </m:r>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oMath>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rsidR="008F7064" w:rsidRPr="00020D66" w:rsidRDefault="008F7064">
      <w:pPr>
        <w:spacing w:before="120" w:line="240" w:lineRule="auto"/>
        <w:ind w:right="-1"/>
        <w:rPr>
          <w:rFonts w:cs="Times New Roman"/>
          <w:b/>
          <w:bCs/>
          <w:sz w:val="28"/>
          <w:szCs w:val="28"/>
          <w:lang w:val="nl-NL"/>
        </w:rPr>
      </w:pP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2: Thực hiện nhiệm vụ: </w:t>
      </w:r>
      <w:r w:rsidRPr="00020D66">
        <w:rPr>
          <w:rFonts w:cs="Times New Roman"/>
          <w:sz w:val="28"/>
          <w:szCs w:val="28"/>
          <w:lang w:val="nl-NL"/>
        </w:rPr>
        <w:t>HS suy nghĩ trả lời câu hỏi.</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3: Báo cáo, thảo luận: </w:t>
      </w:r>
      <w:r w:rsidRPr="00020D66">
        <w:rPr>
          <w:rFonts w:cs="Times New Roman"/>
          <w:sz w:val="28"/>
          <w:szCs w:val="28"/>
          <w:lang w:val="nl-NL"/>
        </w:rPr>
        <w:t>GV gọi một số HS trả lời, HS khác nhận xét, bổ sung.</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4: Kết luận, nhận định: </w:t>
      </w:r>
      <w:r w:rsidRPr="00020D66">
        <w:rPr>
          <w:rFonts w:cs="Times New Roman"/>
          <w:sz w:val="28"/>
          <w:szCs w:val="28"/>
          <w:lang w:val="nl-NL"/>
        </w:rPr>
        <w:t xml:space="preserve">GV đánh giá kết quả của HS, trên cơ sở đó dẫn dắt </w:t>
      </w:r>
    </w:p>
    <w:p w:rsidR="008F7064" w:rsidRPr="00020D66" w:rsidRDefault="00041721">
      <w:pPr>
        <w:spacing w:before="120" w:line="240" w:lineRule="auto"/>
        <w:ind w:right="-1"/>
        <w:rPr>
          <w:rFonts w:cs="Times New Roman"/>
          <w:b/>
          <w:sz w:val="28"/>
          <w:szCs w:val="28"/>
          <w:lang w:val="nl-NL"/>
        </w:rPr>
      </w:pPr>
      <m:oMath>
        <m:r>
          <w:rPr>
            <w:rFonts w:ascii="Cambria Math" w:hAnsi="Cambria Math" w:cs="Times New Roman"/>
            <w:sz w:val="28"/>
            <w:szCs w:val="28"/>
            <w:lang w:val="nl-NL"/>
          </w:rPr>
          <m:t>⇒</m:t>
        </m:r>
      </m:oMath>
      <w:r w:rsidRPr="00020D66">
        <w:rPr>
          <w:rFonts w:cs="Times New Roman"/>
          <w:b/>
          <w:sz w:val="28"/>
          <w:szCs w:val="28"/>
          <w:lang w:val="nl-NL"/>
        </w:rPr>
        <w:t>Bài: Ôn tập chương I.</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Đáp án trắc nghiệm:</w:t>
      </w:r>
    </w:p>
    <w:tbl>
      <w:tblPr>
        <w:tblStyle w:val="TableGrid"/>
        <w:tblW w:w="0" w:type="auto"/>
        <w:tblLook w:val="04A0" w:firstRow="1" w:lastRow="0" w:firstColumn="1" w:lastColumn="0" w:noHBand="0" w:noVBand="1"/>
      </w:tblPr>
      <w:tblGrid>
        <w:gridCol w:w="2438"/>
        <w:gridCol w:w="2445"/>
        <w:gridCol w:w="2439"/>
        <w:gridCol w:w="2392"/>
      </w:tblGrid>
      <w:tr w:rsidR="008F7064" w:rsidRPr="00020D66">
        <w:tc>
          <w:tcPr>
            <w:tcW w:w="2438" w:type="dxa"/>
          </w:tcPr>
          <w:p w:rsidR="008F7064" w:rsidRPr="00020D66" w:rsidRDefault="00041721">
            <w:pPr>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lastRenderedPageBreak/>
              <w:t>1</w:t>
            </w:r>
          </w:p>
        </w:tc>
        <w:tc>
          <w:tcPr>
            <w:tcW w:w="2445" w:type="dxa"/>
          </w:tcPr>
          <w:p w:rsidR="008F7064" w:rsidRPr="00020D66" w:rsidRDefault="00041721">
            <w:pPr>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2</w:t>
            </w:r>
          </w:p>
        </w:tc>
        <w:tc>
          <w:tcPr>
            <w:tcW w:w="2439" w:type="dxa"/>
          </w:tcPr>
          <w:p w:rsidR="008F7064" w:rsidRPr="00020D66" w:rsidRDefault="00041721">
            <w:pPr>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3</w:t>
            </w:r>
          </w:p>
        </w:tc>
        <w:tc>
          <w:tcPr>
            <w:tcW w:w="2392" w:type="dxa"/>
          </w:tcPr>
          <w:p w:rsidR="008F7064" w:rsidRPr="00020D66" w:rsidRDefault="00041721">
            <w:pPr>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4</w:t>
            </w:r>
          </w:p>
        </w:tc>
      </w:tr>
      <w:tr w:rsidR="008F7064" w:rsidRPr="00020D66">
        <w:tc>
          <w:tcPr>
            <w:tcW w:w="2438" w:type="dxa"/>
          </w:tcPr>
          <w:p w:rsidR="008F7064" w:rsidRPr="00020D66" w:rsidRDefault="00041721">
            <w:pPr>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A</w:t>
            </w:r>
          </w:p>
        </w:tc>
        <w:tc>
          <w:tcPr>
            <w:tcW w:w="2445" w:type="dxa"/>
          </w:tcPr>
          <w:p w:rsidR="008F7064" w:rsidRPr="00020D66" w:rsidRDefault="00041721">
            <w:pPr>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D</w:t>
            </w:r>
          </w:p>
        </w:tc>
        <w:tc>
          <w:tcPr>
            <w:tcW w:w="2439" w:type="dxa"/>
          </w:tcPr>
          <w:p w:rsidR="008F7064" w:rsidRPr="00020D66" w:rsidRDefault="00041721">
            <w:pPr>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A</w:t>
            </w:r>
          </w:p>
        </w:tc>
        <w:tc>
          <w:tcPr>
            <w:tcW w:w="2392" w:type="dxa"/>
          </w:tcPr>
          <w:p w:rsidR="008F7064" w:rsidRPr="00020D66" w:rsidRDefault="00041721">
            <w:pPr>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A</w:t>
            </w:r>
          </w:p>
        </w:tc>
      </w:tr>
    </w:tbl>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B.</w:t>
      </w:r>
      <w:r w:rsidRPr="00020D66">
        <w:rPr>
          <w:rFonts w:cs="Times New Roman"/>
          <w:sz w:val="28"/>
          <w:szCs w:val="28"/>
          <w:lang w:val="nl-NL"/>
        </w:rPr>
        <w:t xml:space="preserve"> </w:t>
      </w:r>
      <w:r w:rsidRPr="00020D66">
        <w:rPr>
          <w:rFonts w:cs="Times New Roman"/>
          <w:b/>
          <w:sz w:val="28"/>
          <w:szCs w:val="28"/>
          <w:lang w:val="nl-NL"/>
        </w:rPr>
        <w:t xml:space="preserve">HÌNH THÀNH KIẾN THỨC </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Hoạt động 1: Tổng hợp lại kiến thức đã học của chương I.</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HS nhắc lại và tổng hợp được các kiến thức đã học theo một sơ đồ nhất định.</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b) Nội dung:</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 </w:t>
      </w:r>
      <w:r w:rsidRPr="00020D66">
        <w:rPr>
          <w:rFonts w:cs="Times New Roman"/>
          <w:sz w:val="28"/>
          <w:szCs w:val="28"/>
          <w:lang w:val="nl-NL"/>
        </w:rPr>
        <w:t>HS tổng hợp lại kiến thức dựa theo SGK và ghi chép trên lớp theo nhóm đã được phân công của buổi trước.</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Sơ đồ mà HS đã vẽ.</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135"/>
        <w:gridCol w:w="5471"/>
      </w:tblGrid>
      <w:tr w:rsidR="008F7064" w:rsidRPr="00020D66">
        <w:tc>
          <w:tcPr>
            <w:tcW w:w="4135"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HĐ CỦA GV VÀ HS</w:t>
            </w:r>
          </w:p>
        </w:tc>
        <w:tc>
          <w:tcPr>
            <w:tcW w:w="5471"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4135"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mời đại diện từng nhóm lên trình bày về sơ đồ tư duy của nhóm.</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có thể đặt các câu hỏi thêm về nội dung kiến thức:</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Mỗi số hữu tỉ ứng với bao nhiêu vị trí trên trục số, các xác định số hữu tỉ trên trục số.</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Tính chất lũy thừa của số hữu tỉ có giống với tính chất lũy thừa số tự nhiên đã được học không?</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có thể đưa ra sơ đồ chung để HS điền thêm các ý chính vào sơ đồ.</w:t>
            </w:r>
          </w:p>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HS tự phân công nhóm trưởng và nhiệm vụ phải làm để hoàn thành sơ đồ.</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hỗ trợ, hướng dẫn thêm.</w:t>
            </w:r>
          </w:p>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Đại diện nhóm trình bày, các HS chú ý lắng nghe và cho ý kiến.</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trả lời câu hỏi của GV.</w:t>
            </w:r>
          </w:p>
          <w:p w:rsidR="008F7064" w:rsidRPr="00020D66" w:rsidRDefault="00041721">
            <w:pPr>
              <w:tabs>
                <w:tab w:val="left" w:pos="567"/>
                <w:tab w:val="left" w:pos="1134"/>
              </w:tabs>
              <w:spacing w:before="120" w:after="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4: Kết luận, nhận định: </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lastRenderedPageBreak/>
              <w:t xml:space="preserve">- GV nhận xét các sơ đồ, nêu ra điểm tốt và chưa tốt, cần cải thiện. </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rPr>
            </w:pPr>
            <w:r w:rsidRPr="00020D66">
              <w:rPr>
                <w:rFonts w:ascii="Times New Roman" w:hAnsi="Times New Roman" w:cs="Times New Roman"/>
                <w:bCs/>
                <w:sz w:val="28"/>
                <w:szCs w:val="28"/>
                <w:lang w:val="nl-NL"/>
              </w:rPr>
              <w:t>- GV chốt lại kiến thức của chương.</w:t>
            </w:r>
          </w:p>
        </w:tc>
        <w:tc>
          <w:tcPr>
            <w:tcW w:w="5471" w:type="dxa"/>
          </w:tcPr>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cs="Times New Roman"/>
                <w:bCs/>
                <w:noProof/>
                <w:sz w:val="28"/>
                <w:szCs w:val="28"/>
              </w:rPr>
              <w:lastRenderedPageBreak/>
              <w:drawing>
                <wp:inline distT="0" distB="0" distL="0" distR="0" wp14:anchorId="2490CC89" wp14:editId="62035F1C">
                  <wp:extent cx="3277870" cy="13373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3305757" cy="1349033"/>
                          </a:xfrm>
                          <a:prstGeom prst="rect">
                            <a:avLst/>
                          </a:prstGeom>
                        </pic:spPr>
                      </pic:pic>
                    </a:graphicData>
                  </a:graphic>
                </wp:inline>
              </w:drawing>
            </w:r>
          </w:p>
        </w:tc>
      </w:tr>
    </w:tbl>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C. HOẠT ĐỘNG LUYỆN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a) Mục tiêu:</w:t>
      </w:r>
      <w:r w:rsidRPr="00020D66">
        <w:rPr>
          <w:rFonts w:eastAsia="Calibri" w:cs="Times New Roman"/>
          <w:color w:val="000000"/>
          <w:sz w:val="28"/>
          <w:szCs w:val="28"/>
          <w:lang w:val="fr-FR"/>
        </w:rPr>
        <w:t xml:space="preserve">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Học sinh củng cố lại kiến thức của chương I và áp dụng các kiến thức đó giải quyết các bài toán tính toán, bài toán thực tế.</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b) Nội dung: </w:t>
      </w:r>
      <w:r w:rsidRPr="00020D66">
        <w:rPr>
          <w:rFonts w:eastAsia="Calibri" w:cs="Times New Roman"/>
          <w:color w:val="000000"/>
          <w:sz w:val="28"/>
          <w:szCs w:val="28"/>
          <w:lang w:val="fr-FR"/>
        </w:rPr>
        <w:t>HS vận dụng các quy tắc tính toán số hữu tỉ, biểu diễn số hữu tỉ, quy tắc chuyển vế, tham gia thảo luận nhóm hoàn thành các bài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c) Sản phẩm học tập: </w:t>
      </w:r>
      <w:r w:rsidRPr="00020D66">
        <w:rPr>
          <w:rFonts w:eastAsia="Calibri" w:cs="Times New Roman"/>
          <w:color w:val="000000"/>
          <w:sz w:val="28"/>
          <w:szCs w:val="28"/>
          <w:lang w:val="fr-FR"/>
        </w:rPr>
        <w:t>HS giải quyết được các bài tập về so sánh số hữu tỉ, tính giá trị biểu thức.</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d) Tổ chức thực hiện: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xml:space="preserve">- GV tổ chức cho HS hoạt động theo nhóm đôi làm phiếu bài tập làm </w:t>
      </w:r>
      <w:r w:rsidRPr="00020D66">
        <w:rPr>
          <w:rFonts w:eastAsia="Calibri" w:cs="Times New Roman"/>
          <w:b/>
          <w:bCs/>
          <w:color w:val="000000"/>
          <w:sz w:val="28"/>
          <w:szCs w:val="28"/>
          <w:lang w:val="fr-FR"/>
        </w:rPr>
        <w:t>Bài 1.35, Bài 1.36, Bài 1.37</w:t>
      </w:r>
      <w:r w:rsidRPr="00020D66">
        <w:rPr>
          <w:rFonts w:eastAsia="Calibri" w:cs="Times New Roman"/>
          <w:color w:val="000000"/>
          <w:sz w:val="28"/>
          <w:szCs w:val="28"/>
          <w:lang w:val="fr-FR"/>
        </w:rPr>
        <w:t xml:space="preserve"> (SGK – tr25).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hướng dẫn nêu các câu hỏi gợi mở nếu cần.</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Bài 1.35:</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Điểm A ở trên mực nước biển hay ở dưới, từ đó độ cao của A mang dấu âm hay dấu dương. Tương tự với các điểm còn lại, hãy sắp xếp theo nhóm độ cao mang dấu dương, độ cao bằng 0 và độ cao mang dấu âm.</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So sánh các số hữu tỉ đã cho.</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Trong mỗi nhóm so sánh độ cao các điểm nào cao hơn, điểm nào thấp hơn, rồi chọn số tương ứng với các điểm.</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Bài 1. 36</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Làm thế nào để tính được giá trị của biểu thức ở câu a và b. Ta phải sử dụng tính chất nào, thứ tự thực hiện phép tính thế nào là đúng?</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Bài 1.37:</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Giá ban đầu của bốn chiếc bánh là bao nhiêu?</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Bốn chiếc bánh được giảm tổng bao nhiêu tiền?</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Số tiền chị Trang dùng để mua bánh là bao nhiêu?</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2: Thực hiện nhiệm vụ: </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HS suy nghĩ, thảo luận nhóm 2, hoàn thành các bài tập GV yêu cầu.</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GV quan sát và hỗ trợ, hướng dẫn HS.</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lastRenderedPageBreak/>
        <w:t xml:space="preserve">Bước 3: Báo cáo, thảo luận: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Mỗi bài tập mời đại diện các nhóm trình bày, giải thích cách làm.</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color w:val="000000"/>
          <w:sz w:val="28"/>
          <w:szCs w:val="28"/>
          <w:lang w:val="fr-FR"/>
        </w:rPr>
        <w:t>- Các HS khác quan sát, theo dõi để nhận xét cho ý kiến.</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4: Kết luận, nhận định: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chữa bài, chốt đáp án.</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nhận xét thái độ làm việc, phương án trả lời của các nhóm học sinh, ghi nhận và tuyên dương.</w:t>
      </w:r>
    </w:p>
    <w:p w:rsidR="008F7064" w:rsidRPr="00020D66" w:rsidRDefault="00041721">
      <w:pPr>
        <w:tabs>
          <w:tab w:val="left" w:pos="567"/>
          <w:tab w:val="left" w:pos="1134"/>
        </w:tabs>
        <w:spacing w:before="120" w:line="240" w:lineRule="auto"/>
        <w:jc w:val="both"/>
        <w:rPr>
          <w:rFonts w:eastAsia="Calibri" w:cs="Times New Roman"/>
          <w:b/>
          <w:color w:val="000000"/>
          <w:sz w:val="28"/>
          <w:szCs w:val="28"/>
          <w:u w:val="single"/>
          <w:lang w:val="fr-FR"/>
        </w:rPr>
      </w:pPr>
      <w:r w:rsidRPr="00020D66">
        <w:rPr>
          <w:rFonts w:eastAsia="Calibri" w:cs="Times New Roman"/>
          <w:b/>
          <w:color w:val="000000"/>
          <w:sz w:val="28"/>
          <w:szCs w:val="28"/>
          <w:u w:val="single"/>
          <w:lang w:val="fr-FR"/>
        </w:rPr>
        <w:t xml:space="preserve">Kết quả: </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 35:</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xml:space="preserve">Ta có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r>
          <w:rPr>
            <w:rFonts w:ascii="Cambria Math" w:eastAsia="Calibri" w:hAnsi="Cambria Math" w:cs="Times New Roman"/>
            <w:color w:val="000000"/>
            <w:sz w:val="28"/>
            <w:szCs w:val="28"/>
            <w:lang w:val="fr-FR"/>
          </w:rPr>
          <m:t>&lt;0&lt;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oMath>
      <w:r w:rsidRPr="00020D66">
        <w:rPr>
          <w:rFonts w:eastAsia="Calibri" w:cs="Times New Roman"/>
          <w:bCs/>
          <w:color w:val="000000"/>
          <w:sz w:val="28"/>
          <w:szCs w:val="28"/>
          <w:lang w:val="fr-FR"/>
        </w:rPr>
        <w:t xml:space="preserve"> nên độ cao của mỗi điểm là:</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A</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e>
          </m:d>
          <m:r>
            <w:rPr>
              <w:rFonts w:ascii="Cambria Math" w:eastAsia="Calibri" w:hAnsi="Cambria Math" w:cs="Times New Roman"/>
              <w:color w:val="000000"/>
              <w:sz w:val="28"/>
              <w:szCs w:val="28"/>
              <w:lang w:val="fr-FR"/>
            </w:rPr>
            <m:t>;B</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;C</m:t>
          </m:r>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0</m:t>
              </m:r>
            </m:e>
          </m:d>
          <m:r>
            <w:rPr>
              <w:rFonts w:ascii="Cambria Math" w:eastAsia="Calibri" w:hAnsi="Cambria Math" w:cs="Times New Roman"/>
              <w:color w:val="000000"/>
              <w:sz w:val="28"/>
              <w:szCs w:val="28"/>
              <w:lang w:val="fr-FR"/>
            </w:rPr>
            <m:t>;D(</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;E</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e>
          </m:d>
        </m:oMath>
      </m:oMathPara>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1.36:</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15</m:t>
                </m:r>
              </m:sup>
            </m:sSup>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d>
              <m:dPr>
                <m:ctrlPr>
                  <w:rPr>
                    <w:rFonts w:ascii="Cambria Math" w:eastAsia="Calibri" w:hAnsi="Cambria Math" w:cs="Times New Roman"/>
                    <w:bCs/>
                    <w:i/>
                    <w:color w:val="000000"/>
                    <w:sz w:val="28"/>
                    <w:szCs w:val="28"/>
                    <w:lang w:val="fr-FR"/>
                  </w:rPr>
                </m:ctrlPr>
              </m:dPr>
              <m:e>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+1</m:t>
                </m:r>
              </m:e>
            </m:d>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oMath>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2:</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6</m:t>
                    </m:r>
                  </m:den>
                </m:f>
              </m:e>
            </m:d>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8</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(-2)</m:t>
            </m:r>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=2⋅</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36</m:t>
            </m:r>
          </m:num>
          <m:den>
            <m:r>
              <w:rPr>
                <w:rFonts w:ascii="Cambria Math" w:eastAsia="Calibri" w:hAnsi="Cambria Math" w:cs="Times New Roman"/>
                <w:color w:val="000000"/>
                <w:sz w:val="28"/>
                <w:szCs w:val="28"/>
                <w:lang w:val="fr-FR"/>
              </w:rPr>
              <m:t>1</m:t>
            </m:r>
          </m:den>
        </m:f>
        <m:r>
          <w:rPr>
            <w:rFonts w:ascii="Cambria Math" w:eastAsia="Calibri" w:hAnsi="Cambria Math" w:cs="Times New Roman"/>
            <w:color w:val="000000"/>
            <w:sz w:val="28"/>
            <w:szCs w:val="28"/>
            <w:lang w:val="fr-FR"/>
          </w:rPr>
          <m:t>+1—16=57</m:t>
        </m:r>
      </m:oMath>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1.37:</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Giá tiền 4 cái bánh pizza là: 4. 10,25 = 41 (USD).</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Mỗi cái bánh được giảm giá 1,5 USD nên 4 cái bánh được giảm: 4.1,5 = 6 (USD)</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Vậy số tiền Trang dùng để mua bánh là: 41 – 6 = 35 (USD).</w:t>
      </w:r>
    </w:p>
    <w:p w:rsidR="008F7064" w:rsidRPr="00020D66" w:rsidRDefault="00041721">
      <w:pPr>
        <w:tabs>
          <w:tab w:val="left" w:pos="567"/>
          <w:tab w:val="left" w:pos="1134"/>
        </w:tabs>
        <w:spacing w:before="120" w:line="240" w:lineRule="auto"/>
        <w:jc w:val="center"/>
        <w:rPr>
          <w:rFonts w:eastAsia="Calibri" w:cs="Times New Roman"/>
          <w:bCs/>
          <w:color w:val="000000"/>
          <w:sz w:val="28"/>
          <w:szCs w:val="28"/>
          <w:lang w:val="fr-FR"/>
        </w:rPr>
      </w:pPr>
      <w:r w:rsidRPr="00020D66">
        <w:rPr>
          <w:rFonts w:cs="Times New Roman"/>
          <w:noProof/>
          <w:sz w:val="28"/>
          <w:szCs w:val="28"/>
        </w:rPr>
        <w:drawing>
          <wp:inline distT="0" distB="0" distL="0" distR="0" wp14:anchorId="3664AFFB" wp14:editId="4FBFFEDC">
            <wp:extent cx="3511550" cy="2194560"/>
            <wp:effectExtent l="0" t="0" r="0" b="0"/>
            <wp:docPr id="13" name="Picture 13" descr="quan-pizza-h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uan-pizza-ha-noi"/>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a:xfrm>
                      <a:off x="0" y="0"/>
                      <a:ext cx="3522330" cy="2200993"/>
                    </a:xfrm>
                    <a:prstGeom prst="rect">
                      <a:avLst/>
                    </a:prstGeom>
                    <a:noFill/>
                    <a:ln>
                      <a:noFill/>
                    </a:ln>
                  </pic:spPr>
                </pic:pic>
              </a:graphicData>
            </a:graphic>
          </wp:inline>
        </w:drawing>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D. HOẠT ĐỘNG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a) Mục tiêu:</w:t>
      </w:r>
      <w:r w:rsidRPr="00020D66">
        <w:rPr>
          <w:rFonts w:cs="Times New Roman"/>
          <w:sz w:val="28"/>
          <w:szCs w:val="28"/>
          <w:lang w:val="fr-FR"/>
        </w:rPr>
        <w:t xml:space="preserve"> </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Học sinh thực hiện làm bài tập vận dụng để nắm vững kiến thức.</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lastRenderedPageBreak/>
        <w:t>- HS thấy sự gần gũi toán học trong cuộc sống, có thể áp dụng kiến thức đã chọ để giải quyết bài toán thực tế.</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b) Nội dung: </w:t>
      </w:r>
      <w:r w:rsidRPr="00020D66">
        <w:rPr>
          <w:rFonts w:cs="Times New Roman"/>
          <w:sz w:val="28"/>
          <w:szCs w:val="28"/>
          <w:lang w:val="fr-FR"/>
        </w:rPr>
        <w:t>HS sử dụng SGK và vận dụng kiến thức đã học để làm bài tập vận dụng.</w:t>
      </w:r>
    </w:p>
    <w:p w:rsidR="008F7064" w:rsidRPr="00020D66" w:rsidRDefault="00041721">
      <w:pPr>
        <w:tabs>
          <w:tab w:val="left" w:pos="567"/>
          <w:tab w:val="left" w:pos="1134"/>
        </w:tabs>
        <w:spacing w:before="120" w:line="240" w:lineRule="auto"/>
        <w:ind w:right="-1"/>
        <w:rPr>
          <w:rFonts w:cs="Times New Roman"/>
          <w:bCs/>
          <w:sz w:val="28"/>
          <w:szCs w:val="28"/>
          <w:lang w:val="fr-FR"/>
        </w:rPr>
      </w:pPr>
      <w:r w:rsidRPr="00020D66">
        <w:rPr>
          <w:rFonts w:cs="Times New Roman"/>
          <w:b/>
          <w:sz w:val="28"/>
          <w:szCs w:val="28"/>
          <w:lang w:val="fr-FR"/>
        </w:rPr>
        <w:t xml:space="preserve">c) Sản phẩm: </w:t>
      </w:r>
      <w:r w:rsidRPr="00020D66">
        <w:rPr>
          <w:rFonts w:cs="Times New Roman"/>
          <w:bCs/>
          <w:sz w:val="28"/>
          <w:szCs w:val="28"/>
          <w:lang w:val="fr-FR"/>
        </w:rPr>
        <w:t>HS mô hình hóa bài toán, tính giá trị của biểu thức để giải quyết bài toán.</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d) Tổ chức thực hiện: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Bước 1: Chuyển giao nhiệm vụ</w:t>
      </w:r>
    </w:p>
    <w:p w:rsidR="008F7064" w:rsidRPr="00020D66" w:rsidRDefault="00041721">
      <w:pPr>
        <w:pStyle w:val="NoSpacing"/>
        <w:spacing w:line="240" w:lineRule="auto"/>
        <w:ind w:right="-1"/>
        <w:rPr>
          <w:szCs w:val="28"/>
        </w:rPr>
      </w:pPr>
      <w:r w:rsidRPr="00020D66">
        <w:rPr>
          <w:szCs w:val="28"/>
          <w:lang w:val="fr-FR"/>
        </w:rPr>
        <w:t xml:space="preserve">- GV yêu cầu HS hoàn thành bài tập </w:t>
      </w:r>
      <w:r w:rsidRPr="00020D66">
        <w:rPr>
          <w:b/>
          <w:szCs w:val="28"/>
          <w:lang w:val="fr-FR"/>
        </w:rPr>
        <w:t>Bài 1.38</w:t>
      </w:r>
      <w:r w:rsidRPr="00020D66">
        <w:rPr>
          <w:szCs w:val="28"/>
          <w:lang w:val="fr-FR"/>
        </w:rPr>
        <w:t xml:space="preserve"> </w:t>
      </w:r>
      <w:r w:rsidRPr="00020D66">
        <w:rPr>
          <w:szCs w:val="28"/>
        </w:rPr>
        <w:t>(SGK -tr25).</w:t>
      </w:r>
    </w:p>
    <w:p w:rsidR="008F7064" w:rsidRPr="00020D66" w:rsidRDefault="00041721">
      <w:pPr>
        <w:spacing w:line="240" w:lineRule="auto"/>
        <w:rPr>
          <w:rFonts w:cs="Times New Roman"/>
          <w:sz w:val="28"/>
          <w:szCs w:val="28"/>
        </w:rPr>
      </w:pPr>
      <w:r w:rsidRPr="00020D66">
        <w:rPr>
          <w:rFonts w:cs="Times New Roman"/>
          <w:sz w:val="28"/>
          <w:szCs w:val="28"/>
        </w:rPr>
        <w:t>- GV hướng dẫn HS cách sử dụng máy tính cầm tay để tính toán các phép tính với số hữu tỉ, Gv hướng dẫn theo các bước.</w:t>
      </w:r>
    </w:p>
    <w:p w:rsidR="008F7064" w:rsidRPr="00020D66" w:rsidRDefault="00041721">
      <w:pPr>
        <w:spacing w:line="240" w:lineRule="auto"/>
        <w:rPr>
          <w:rFonts w:cs="Times New Roman"/>
          <w:sz w:val="28"/>
          <w:szCs w:val="28"/>
        </w:rPr>
      </w:pPr>
      <w:r w:rsidRPr="00020D66">
        <w:rPr>
          <w:rFonts w:cs="Times New Roman"/>
          <w:sz w:val="28"/>
          <w:szCs w:val="28"/>
        </w:rPr>
        <w:t>Yêu cầu HS tính kết quả: phép tính của bài 1.36 để so sánh kết quả.</w:t>
      </w:r>
    </w:p>
    <w:p w:rsidR="008F7064" w:rsidRPr="00020D66" w:rsidRDefault="00041721">
      <w:pPr>
        <w:spacing w:line="240" w:lineRule="auto"/>
        <w:rPr>
          <w:rFonts w:cs="Times New Roman"/>
          <w:sz w:val="28"/>
          <w:szCs w:val="28"/>
        </w:rPr>
      </w:pPr>
      <w:r w:rsidRPr="00020D66">
        <w:rPr>
          <w:rFonts w:cs="Times New Roman"/>
          <w:noProof/>
          <w:sz w:val="28"/>
          <w:szCs w:val="28"/>
        </w:rPr>
        <w:drawing>
          <wp:inline distT="0" distB="0" distL="0" distR="0" wp14:anchorId="13A10D20" wp14:editId="248137E1">
            <wp:extent cx="5753100" cy="30556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5753599" cy="3055885"/>
                    </a:xfrm>
                    <a:prstGeom prst="rect">
                      <a:avLst/>
                    </a:prstGeom>
                  </pic:spPr>
                </pic:pic>
              </a:graphicData>
            </a:graphic>
          </wp:inline>
        </w:drawing>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Bước 2: Thực hiện nhiệm vụ</w:t>
      </w:r>
    </w:p>
    <w:p w:rsidR="008F7064" w:rsidRPr="00020D66" w:rsidRDefault="00041721">
      <w:pPr>
        <w:spacing w:line="240" w:lineRule="auto"/>
        <w:ind w:right="-1"/>
        <w:rPr>
          <w:rFonts w:cs="Times New Roman"/>
          <w:bCs/>
          <w:sz w:val="28"/>
          <w:szCs w:val="28"/>
          <w:lang w:val="nl-NL"/>
        </w:rPr>
      </w:pPr>
      <w:r w:rsidRPr="00020D66">
        <w:rPr>
          <w:rFonts w:cs="Times New Roman"/>
          <w:bCs/>
          <w:sz w:val="28"/>
          <w:szCs w:val="28"/>
          <w:lang w:val="nl-NL"/>
        </w:rPr>
        <w:t>- HS suy nghĩ làm bài tập.</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điều hành, quan sát, hỗ trợ.</w:t>
      </w:r>
    </w:p>
    <w:p w:rsidR="008F7064" w:rsidRPr="00020D66" w:rsidRDefault="00041721">
      <w:pPr>
        <w:pStyle w:val="NoSpacing"/>
        <w:spacing w:line="240" w:lineRule="auto"/>
        <w:ind w:right="-1"/>
        <w:rPr>
          <w:b/>
          <w:bCs/>
          <w:szCs w:val="28"/>
          <w:lang w:val="fr-FR"/>
        </w:rPr>
      </w:pPr>
      <w:r w:rsidRPr="00020D66">
        <w:rPr>
          <w:b/>
          <w:bCs/>
          <w:szCs w:val="28"/>
          <w:lang w:val="fr-FR"/>
        </w:rPr>
        <w:t>Bước 3: Báo cáo, thảo luận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HS giơ tay trình bày bài, các HS khác chú ý lắng nghe, nhận xét.</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Bước 4: Kết luận, nhận định</w:t>
      </w:r>
    </w:p>
    <w:p w:rsidR="008F7064" w:rsidRPr="00020D66" w:rsidRDefault="00041721">
      <w:pPr>
        <w:pStyle w:val="NoSpacing"/>
        <w:spacing w:line="240" w:lineRule="auto"/>
        <w:ind w:right="-1"/>
        <w:rPr>
          <w:szCs w:val="28"/>
          <w:lang w:val="fr-FR"/>
        </w:rPr>
      </w:pPr>
      <w:r w:rsidRPr="00020D66">
        <w:rPr>
          <w:szCs w:val="28"/>
          <w:lang w:val="fr-FR"/>
        </w:rPr>
        <w:t>- GV nhận xét, đánh giá, đưa ra đáp án đúng.</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tuyên dương các phương án nhanh và chính xác.</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Đáp án:</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Bài 1.38:</w:t>
      </w:r>
    </w:p>
    <w:p w:rsidR="008F7064" w:rsidRPr="00020D66" w:rsidRDefault="00041721">
      <w:pPr>
        <w:spacing w:line="240" w:lineRule="auto"/>
        <w:rPr>
          <w:rFonts w:eastAsiaTheme="minorEastAsia" w:cs="Times New Roman"/>
          <w:sz w:val="28"/>
          <w:szCs w:val="28"/>
          <w:lang w:val="fr-FR"/>
        </w:rPr>
      </w:pPr>
      <w:r w:rsidRPr="00020D66">
        <w:rPr>
          <w:rFonts w:cs="Times New Roman"/>
          <w:sz w:val="28"/>
          <w:szCs w:val="28"/>
          <w:lang w:val="fr-FR"/>
        </w:rPr>
        <w:t xml:space="preserve">Bố của Hà cần có mặt ở sân bay muộn nhất lúc 12 giờ 40 phút, tức </w:t>
      </w: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oMath>
      <w:r w:rsidRPr="00020D66">
        <w:rPr>
          <w:rFonts w:eastAsiaTheme="minorEastAsia" w:cs="Times New Roman"/>
          <w:sz w:val="28"/>
          <w:szCs w:val="28"/>
          <w:lang w:val="fr-FR"/>
        </w:rPr>
        <w:t xml:space="preserve"> (giờ).</w:t>
      </w:r>
    </w:p>
    <w:p w:rsidR="008F7064" w:rsidRPr="00020D66" w:rsidRDefault="00041721">
      <w:pPr>
        <w:spacing w:line="240" w:lineRule="auto"/>
        <w:rPr>
          <w:rFonts w:eastAsiaTheme="minorEastAsia" w:cs="Times New Roman"/>
          <w:sz w:val="28"/>
          <w:szCs w:val="28"/>
          <w:lang w:val="fr-FR"/>
        </w:rPr>
      </w:pPr>
      <w:r w:rsidRPr="00020D66">
        <w:rPr>
          <w:rFonts w:eastAsiaTheme="minorEastAsia" w:cs="Times New Roman"/>
          <w:sz w:val="28"/>
          <w:szCs w:val="28"/>
          <w:lang w:val="fr-FR"/>
        </w:rPr>
        <w:lastRenderedPageBreak/>
        <w:t xml:space="preserve">Vì thời gian di chuyển từ nhà Hà đến sân bay muộn mất khoảng 45 phút, tức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oMath>
      <w:r w:rsidRPr="00020D66">
        <w:rPr>
          <w:rFonts w:eastAsiaTheme="minorEastAsia" w:cs="Times New Roman"/>
          <w:sz w:val="28"/>
          <w:szCs w:val="28"/>
          <w:lang w:val="fr-FR"/>
        </w:rPr>
        <w:t xml:space="preserve"> (giờ).</w:t>
      </w:r>
    </w:p>
    <w:p w:rsidR="008F7064" w:rsidRPr="00020D66" w:rsidRDefault="00041721">
      <w:pPr>
        <w:spacing w:line="240" w:lineRule="auto"/>
        <w:rPr>
          <w:rFonts w:eastAsiaTheme="minorEastAsia" w:cs="Times New Roman"/>
          <w:sz w:val="28"/>
          <w:szCs w:val="28"/>
          <w:lang w:val="fr-FR"/>
        </w:rPr>
      </w:pPr>
      <w:r w:rsidRPr="00020D66">
        <w:rPr>
          <w:rFonts w:eastAsiaTheme="minorEastAsia" w:cs="Times New Roman"/>
          <w:sz w:val="28"/>
          <w:szCs w:val="28"/>
          <w:lang w:val="fr-FR"/>
        </w:rPr>
        <w:t>Vậy bố của Hà phải đi từ nhà muộn nhất lúc:</w:t>
      </w:r>
    </w:p>
    <w:p w:rsidR="008F7064" w:rsidRPr="00020D66" w:rsidRDefault="00041721">
      <w:pPr>
        <w:spacing w:line="240" w:lineRule="auto"/>
        <w:rPr>
          <w:rFonts w:cs="Times New Roman"/>
          <w:sz w:val="28"/>
          <w:szCs w:val="28"/>
          <w:lang w:val="fr-FR"/>
        </w:rPr>
      </w:pP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r>
          <w:rPr>
            <w:rFonts w:ascii="Cambria Math" w:hAnsi="Cambria Math" w:cs="Times New Roman"/>
            <w:sz w:val="28"/>
            <w:szCs w:val="28"/>
            <w:lang w:val="fr-FR"/>
          </w:rPr>
          <m:t>-</m:t>
        </m:r>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r>
          <w:rPr>
            <w:rFonts w:ascii="Cambria Math" w:hAnsi="Cambria Math" w:cs="Times New Roman"/>
            <w:sz w:val="28"/>
            <w:szCs w:val="28"/>
            <w:lang w:val="fr-FR"/>
          </w:rPr>
          <m:t>=11</m:t>
        </m:r>
        <m:f>
          <m:fPr>
            <m:ctrlPr>
              <w:rPr>
                <w:rFonts w:ascii="Cambria Math" w:hAnsi="Cambria Math" w:cs="Times New Roman"/>
                <w:i/>
                <w:sz w:val="28"/>
                <w:szCs w:val="28"/>
                <w:lang w:val="fr-FR"/>
              </w:rPr>
            </m:ctrlPr>
          </m:fPr>
          <m:num>
            <m:r>
              <w:rPr>
                <w:rFonts w:ascii="Cambria Math" w:hAnsi="Cambria Math" w:cs="Times New Roman"/>
                <w:sz w:val="28"/>
                <w:szCs w:val="28"/>
                <w:lang w:val="fr-FR"/>
              </w:rPr>
              <m:t>11</m:t>
            </m:r>
          </m:num>
          <m:den>
            <m:r>
              <w:rPr>
                <w:rFonts w:ascii="Cambria Math" w:hAnsi="Cambria Math" w:cs="Times New Roman"/>
                <w:sz w:val="28"/>
                <w:szCs w:val="28"/>
                <w:lang w:val="fr-FR"/>
              </w:rPr>
              <m:t>12</m:t>
            </m:r>
          </m:den>
        </m:f>
      </m:oMath>
      <w:r w:rsidRPr="00020D66">
        <w:rPr>
          <w:rFonts w:eastAsiaTheme="minorEastAsia" w:cs="Times New Roman"/>
          <w:sz w:val="28"/>
          <w:szCs w:val="28"/>
          <w:lang w:val="fr-FR"/>
        </w:rPr>
        <w:t xml:space="preserve"> giờ, tức là 11 giờ 55 phút.</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 HƯỚNG DẪN VỀ NHÀ</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 xml:space="preserve">Ghi nhớ kiến thức trong bài. </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Hoàn thành các bài tập trong SBT</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Chuẩn bị bài mới “Bài 5: Làm quen với số thập phân vô hạn tuần hoàn”.</w:t>
      </w:r>
    </w:p>
    <w:p w:rsidR="008F7064" w:rsidRPr="00020D66" w:rsidRDefault="00041721">
      <w:pPr>
        <w:spacing w:line="240" w:lineRule="auto"/>
        <w:rPr>
          <w:rFonts w:cs="Times New Roman"/>
          <w:sz w:val="28"/>
          <w:szCs w:val="28"/>
        </w:rPr>
      </w:pPr>
      <w:r w:rsidRPr="00020D66">
        <w:rPr>
          <w:rFonts w:cs="Times New Roman"/>
          <w:sz w:val="28"/>
          <w:szCs w:val="28"/>
        </w:rPr>
        <w:br w:type="page"/>
      </w:r>
      <w:r w:rsidRPr="00020D66">
        <w:rPr>
          <w:rFonts w:eastAsia="Times New Roman" w:cs="Times New Roman"/>
          <w:sz w:val="28"/>
          <w:szCs w:val="28"/>
          <w:lang w:val="nl-NL"/>
        </w:rPr>
        <w:lastRenderedPageBreak/>
        <w:t>Ngày soạn: .../.../...</w:t>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t>Ngày dạy: .../.../...</w:t>
      </w:r>
    </w:p>
    <w:p w:rsidR="008F7064" w:rsidRPr="00020D66" w:rsidRDefault="00041721">
      <w:pPr>
        <w:pStyle w:val="Heading1"/>
        <w:spacing w:line="240" w:lineRule="auto"/>
        <w:rPr>
          <w:rFonts w:eastAsia="Times New Roman" w:cs="Times New Roman"/>
          <w:lang w:val="nl-NL"/>
        </w:rPr>
      </w:pPr>
      <w:bookmarkStart w:id="16" w:name="_Toc105684310"/>
      <w:r w:rsidRPr="00020D66">
        <w:rPr>
          <w:rFonts w:eastAsia="Times New Roman" w:cs="Times New Roman"/>
          <w:lang w:val="nl-NL"/>
        </w:rPr>
        <w:t>CHƯƠNG II: SỐ THỰC</w:t>
      </w:r>
      <w:bookmarkEnd w:id="16"/>
    </w:p>
    <w:p w:rsidR="008F7064" w:rsidRPr="00020D66" w:rsidRDefault="00041721">
      <w:pPr>
        <w:pStyle w:val="Heading2"/>
        <w:spacing w:line="240" w:lineRule="auto"/>
        <w:jc w:val="center"/>
        <w:rPr>
          <w:rFonts w:ascii="Times New Roman" w:hAnsi="Times New Roman" w:cs="Times New Roman"/>
          <w:b/>
          <w:color w:val="000000" w:themeColor="text1"/>
          <w:sz w:val="28"/>
          <w:szCs w:val="28"/>
          <w:lang w:val="nl-NL"/>
        </w:rPr>
      </w:pPr>
      <w:bookmarkStart w:id="17" w:name="_Toc105684311"/>
      <w:r w:rsidRPr="00020D66">
        <w:rPr>
          <w:rFonts w:ascii="Times New Roman" w:hAnsi="Times New Roman" w:cs="Times New Roman"/>
          <w:b/>
          <w:color w:val="000000" w:themeColor="text1"/>
          <w:sz w:val="28"/>
          <w:szCs w:val="28"/>
          <w:lang w:val="nl-NL"/>
        </w:rPr>
        <w:t>BÀI 5: LÀM QUEN VỚI SỐ THẬP PHÂN VÔ HẠN TUẦN HOÀN</w:t>
      </w:r>
      <w:bookmarkEnd w:id="17"/>
    </w:p>
    <w:p w:rsidR="008F7064" w:rsidRPr="00020D66" w:rsidRDefault="00041721">
      <w:pPr>
        <w:tabs>
          <w:tab w:val="center" w:pos="5400"/>
          <w:tab w:val="left" w:pos="7169"/>
        </w:tabs>
        <w:spacing w:before="240" w:line="240" w:lineRule="auto"/>
        <w:ind w:right="-1"/>
        <w:rPr>
          <w:rFonts w:cs="Times New Roman"/>
          <w:sz w:val="28"/>
          <w:szCs w:val="28"/>
          <w:lang w:val="nl-NL"/>
        </w:rPr>
      </w:pPr>
      <w:r w:rsidRPr="00020D66">
        <w:rPr>
          <w:rFonts w:cs="Times New Roman"/>
          <w:b/>
          <w:sz w:val="28"/>
          <w:szCs w:val="28"/>
          <w:lang w:val="nl-NL"/>
        </w:rPr>
        <w:t>I.</w:t>
      </w:r>
      <w:r w:rsidRPr="00020D66">
        <w:rPr>
          <w:rFonts w:cs="Times New Roman"/>
          <w:sz w:val="28"/>
          <w:szCs w:val="28"/>
          <w:lang w:val="nl-NL"/>
        </w:rPr>
        <w:t xml:space="preserve"> </w:t>
      </w:r>
      <w:r w:rsidRPr="00020D66">
        <w:rPr>
          <w:rFonts w:cs="Times New Roman"/>
          <w:b/>
          <w:sz w:val="28"/>
          <w:szCs w:val="28"/>
          <w:lang w:val="nl-NL"/>
        </w:rPr>
        <w:t>MỤC TIÊU</w:t>
      </w:r>
      <w:r w:rsidRPr="00020D66">
        <w:rPr>
          <w:rFonts w:cs="Times New Roman"/>
          <w:sz w:val="28"/>
          <w:szCs w:val="28"/>
          <w:lang w:val="nl-NL"/>
        </w:rPr>
        <w:t>:</w:t>
      </w:r>
    </w:p>
    <w:p w:rsidR="008F7064" w:rsidRPr="00020D66" w:rsidRDefault="00041721">
      <w:pPr>
        <w:tabs>
          <w:tab w:val="center" w:pos="5400"/>
          <w:tab w:val="left" w:pos="7169"/>
        </w:tabs>
        <w:spacing w:before="120" w:line="240" w:lineRule="auto"/>
        <w:ind w:right="-1"/>
        <w:rPr>
          <w:rFonts w:cs="Times New Roman"/>
          <w:sz w:val="28"/>
          <w:szCs w:val="28"/>
          <w:lang w:val="nl-NL"/>
        </w:rPr>
      </w:pPr>
      <w:r w:rsidRPr="00020D66">
        <w:rPr>
          <w:rFonts w:cs="Times New Roman"/>
          <w:b/>
          <w:sz w:val="28"/>
          <w:szCs w:val="28"/>
          <w:lang w:val="nl-NL"/>
        </w:rPr>
        <w:t>1. Kiến thức:</w:t>
      </w:r>
      <w:r w:rsidRPr="00020D66">
        <w:rPr>
          <w:rFonts w:cs="Times New Roman"/>
          <w:b/>
          <w:i/>
          <w:sz w:val="28"/>
          <w:szCs w:val="28"/>
          <w:lang w:val="nl-NL"/>
        </w:rPr>
        <w:t xml:space="preserve">  </w:t>
      </w:r>
      <w:r w:rsidRPr="00020D66">
        <w:rPr>
          <w:rFonts w:cs="Times New Roman"/>
          <w:sz w:val="28"/>
          <w:szCs w:val="28"/>
          <w:lang w:val="nl-NL"/>
        </w:rPr>
        <w:t>Học xong bài này, HS đạt các yêu cầu sau:</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Nhận biết được số thập phân vô hạn tuần hoàn, chu kì của số thập phân vô hạn tuần hoàn.</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Nhận biết được cách làm tròn số thập phân (hữu hạn hoặc vô hạn) đến một hàng nào đó.</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Nhận biết về độ chính xác 50; 5; 0,5; 0,05;... của kết quả phép làm tròn số.</w:t>
      </w:r>
    </w:p>
    <w:p w:rsidR="008F7064" w:rsidRPr="00020D66" w:rsidRDefault="00041721">
      <w:pPr>
        <w:tabs>
          <w:tab w:val="center" w:pos="5400"/>
          <w:tab w:val="left" w:pos="7169"/>
        </w:tabs>
        <w:spacing w:before="120" w:line="240" w:lineRule="auto"/>
        <w:ind w:right="-1"/>
        <w:rPr>
          <w:rFonts w:cs="Times New Roman"/>
          <w:b/>
          <w:sz w:val="28"/>
          <w:szCs w:val="28"/>
          <w:lang w:val="nl-NL"/>
        </w:rPr>
      </w:pPr>
      <w:r w:rsidRPr="00020D66">
        <w:rPr>
          <w:rFonts w:cs="Times New Roman"/>
          <w:b/>
          <w:sz w:val="28"/>
          <w:szCs w:val="28"/>
          <w:lang w:val="nl-NL"/>
        </w:rPr>
        <w:t xml:space="preserve">2. Năng lực </w:t>
      </w:r>
    </w:p>
    <w:p w:rsidR="008F7064" w:rsidRPr="00020D66" w:rsidRDefault="00041721">
      <w:pPr>
        <w:pStyle w:val="NoSpacing"/>
        <w:spacing w:line="240" w:lineRule="auto"/>
        <w:ind w:right="-1"/>
        <w:rPr>
          <w:b/>
          <w:i/>
          <w:szCs w:val="28"/>
          <w:lang w:val="nl-NL"/>
        </w:rPr>
      </w:pPr>
      <w:r w:rsidRPr="00020D66">
        <w:rPr>
          <w:b/>
          <w:i/>
          <w:szCs w:val="28"/>
          <w:lang w:val="nl-NL"/>
        </w:rPr>
        <w:t xml:space="preserve"> - Năng lực chung:</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tự chủ và tự học trong tìm tòi khám phá</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giao tiếp và hợp tác trong trình bày, thảo luận và làm việc nhóm</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giải quyết vấn đề và sáng tạo trong thực hành, vận dụng.</w:t>
      </w:r>
    </w:p>
    <w:p w:rsidR="008F7064" w:rsidRPr="00020D66" w:rsidRDefault="00041721">
      <w:pPr>
        <w:pStyle w:val="Heade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
          <w:sz w:val="28"/>
          <w:szCs w:val="28"/>
          <w:lang w:val="nl-NL"/>
        </w:rPr>
        <w:t xml:space="preserve">Năng lực riêng: </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Tư duy và lập luận toán học: Học sinh nhận biết được số thập phân vô hạn tuần hoàn, phát hiện được chu kì của số thập phân vô hạn tuần hoàn, giải thích được vì sao số thập phân này nhỏ hơn số thập phân kia.</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Năng lực giải quyết vấn đề toán học: HS biết viết một phân số dưới dạng số thập phân; biết làm tròn số thập phân đến một hàng tùy ý, biết làm tròn số thập phân căn cứ vào độ chính xác 50; 5; 0,5; 0,05;...</w:t>
      </w:r>
    </w:p>
    <w:p w:rsidR="008F7064" w:rsidRPr="00020D66" w:rsidRDefault="00041721">
      <w:pPr>
        <w:pStyle w:val="Heade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b/>
          <w:sz w:val="28"/>
          <w:szCs w:val="28"/>
          <w:lang w:val="nl-NL"/>
        </w:rPr>
        <w:t>3. Phẩm chất</w:t>
      </w:r>
    </w:p>
    <w:p w:rsidR="008F7064" w:rsidRPr="00020D66" w:rsidRDefault="00041721">
      <w:pPr>
        <w:pStyle w:val="NoSpacing"/>
        <w:numPr>
          <w:ilvl w:val="0"/>
          <w:numId w:val="4"/>
        </w:numPr>
        <w:spacing w:line="240" w:lineRule="auto"/>
        <w:ind w:right="-1"/>
        <w:rPr>
          <w:szCs w:val="28"/>
        </w:rPr>
      </w:pPr>
      <w:r w:rsidRPr="00020D66">
        <w:rPr>
          <w:szCs w:val="28"/>
          <w:lang w:val="da-DK"/>
        </w:rPr>
        <w:t>Có</w:t>
      </w:r>
      <w:r w:rsidRPr="00020D66">
        <w:rPr>
          <w:i/>
          <w:szCs w:val="28"/>
          <w:lang w:val="da-DK"/>
        </w:rPr>
        <w:t xml:space="preserve"> </w:t>
      </w:r>
      <w:r w:rsidRPr="00020D66">
        <w:rPr>
          <w:szCs w:val="28"/>
          <w:lang w:val="vi-VN"/>
        </w:rPr>
        <w:t xml:space="preserve">ý thức </w:t>
      </w:r>
      <w:r w:rsidRPr="00020D66">
        <w:rPr>
          <w:szCs w:val="28"/>
        </w:rPr>
        <w:t>học tập</w:t>
      </w:r>
      <w:r w:rsidRPr="00020D66">
        <w:rPr>
          <w:szCs w:val="28"/>
          <w:lang w:val="vi-VN"/>
        </w:rPr>
        <w:t>, ý thức tìm tòi, khám phá và sáng tạ</w:t>
      </w:r>
      <w:r w:rsidRPr="00020D66">
        <w:rPr>
          <w:szCs w:val="28"/>
        </w:rPr>
        <w:t>o, có ý thức làm việc nhóm.</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Chăm chỉ tích cực xây dựng bài, có trách nhiệm, chủ động chiếm lĩnh kiến thức theo sự hướng dẫn của GV.</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Hình thành tư duy logic, lập luận chặt chẽ, và linh hoạt trong quá trình suy nghĩ.</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II. THIẾT BỊ DẠY HỌC VÀ HỌC LIỆU</w:t>
      </w:r>
      <w:r w:rsidRPr="00020D66">
        <w:rPr>
          <w:rFonts w:cs="Times New Roman"/>
          <w:sz w:val="28"/>
          <w:szCs w:val="28"/>
          <w:lang w:val="nl-NL"/>
        </w:rPr>
        <w:t xml:space="preserve"> </w:t>
      </w:r>
    </w:p>
    <w:p w:rsidR="008F7064" w:rsidRPr="00020D66" w:rsidRDefault="00041721">
      <w:pPr>
        <w:pStyle w:val="NoSpacing"/>
        <w:spacing w:line="240" w:lineRule="auto"/>
        <w:ind w:right="-1"/>
        <w:rPr>
          <w:szCs w:val="28"/>
          <w:lang w:val="nl-NL"/>
        </w:rPr>
      </w:pPr>
      <w:r w:rsidRPr="00020D66">
        <w:rPr>
          <w:b/>
          <w:szCs w:val="28"/>
          <w:lang w:val="nl-NL"/>
        </w:rPr>
        <w:t xml:space="preserve">1. Đối với GV:  </w:t>
      </w:r>
      <w:r w:rsidRPr="00020D66">
        <w:rPr>
          <w:szCs w:val="28"/>
          <w:lang w:val="nl-NL"/>
        </w:rPr>
        <w:t>SGK, Tài liệu giảng dạy, giáo án PPT.</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2. Đối với HS</w:t>
      </w:r>
      <w:r w:rsidRPr="00020D66">
        <w:rPr>
          <w:rFonts w:cs="Times New Roman"/>
          <w:sz w:val="28"/>
          <w:szCs w:val="28"/>
          <w:lang w:val="nl-NL"/>
        </w:rPr>
        <w:t>: SGK, SBT, vở ghi, giấy nháp, đồ dùng học tập (bút, thước...), bảng nhóm, bút viết bảng nhóm.</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III. TIẾN TRÌNH DẠY HỌC</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A. HOẠT ĐỘNG KHỞI ĐỘNG (MỞ ĐẦU)</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lastRenderedPageBreak/>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rPr>
        <w:t>- HS thấy nhu cầu tìm hiểu về số thập phân vô hạn tuần hoàn.</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rPr>
        <w:t xml:space="preserve">- Tình huống mở đầu gần gũi </w:t>
      </w:r>
      <m:oMath>
        <m:r>
          <w:rPr>
            <w:rFonts w:ascii="Cambria Math" w:hAnsi="Cambria Math" w:cs="Times New Roman"/>
            <w:sz w:val="28"/>
            <w:szCs w:val="28"/>
          </w:rPr>
          <m:t>→</m:t>
        </m:r>
      </m:oMath>
      <w:r w:rsidRPr="00020D66">
        <w:rPr>
          <w:rFonts w:cs="Times New Roman"/>
          <w:sz w:val="28"/>
          <w:szCs w:val="28"/>
        </w:rPr>
        <w:t xml:space="preserve"> tạo hứng thú học tập.</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b) Nội dung: </w:t>
      </w:r>
      <w:r w:rsidRPr="00020D66">
        <w:rPr>
          <w:rFonts w:cs="Times New Roman"/>
          <w:sz w:val="28"/>
          <w:szCs w:val="28"/>
          <w:lang w:val="nl-NL"/>
        </w:rPr>
        <w:t>HS đọc tình huống mở đầu, quan sát phần trình chiếu của GV, suy nghĩ trả lời câu hỏi.</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đưa ra dự đoán, câu trả lời về câu hỏi phép chia của 5 cho 18.</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 xml:space="preserve">d) Tổ chức thực hiện: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Bước 1: Chuyển giao nhiệm vụ:</w:t>
      </w:r>
      <w:r w:rsidRPr="00020D66">
        <w:rPr>
          <w:rFonts w:cs="Times New Roman"/>
          <w:sz w:val="28"/>
          <w:szCs w:val="28"/>
          <w:lang w:val="nl-NL"/>
        </w:rPr>
        <w:t xml:space="preserve">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yêu cầu HS đọc tình huống mở đầu, rồi tóm tắt ý chính, trình chiếu lên màn hình:</w:t>
      </w:r>
    </w:p>
    <w:p w:rsidR="008F7064" w:rsidRPr="00020D66" w:rsidRDefault="00041721">
      <w:pPr>
        <w:spacing w:before="120" w:line="240" w:lineRule="auto"/>
        <w:ind w:right="-1"/>
        <w:rPr>
          <w:rFonts w:eastAsiaTheme="minorEastAsia" w:cs="Times New Roman"/>
          <w:sz w:val="28"/>
          <w:szCs w:val="28"/>
          <w:lang w:val="nl-NL"/>
        </w:rPr>
      </w:pPr>
      <w:r w:rsidRPr="00020D66">
        <w:rPr>
          <w:rFonts w:cs="Times New Roman"/>
          <w:sz w:val="28"/>
          <w:szCs w:val="28"/>
          <w:lang w:val="nl-NL"/>
        </w:rPr>
        <w:t xml:space="preserve">Thực hiện phép chia để viết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5</m:t>
            </m:r>
          </m:den>
        </m:f>
      </m:oMath>
      <w:r w:rsidRPr="00020D66">
        <w:rPr>
          <w:rFonts w:eastAsiaTheme="minorEastAsia" w:cs="Times New Roman"/>
          <w:sz w:val="28"/>
          <w:szCs w:val="28"/>
          <w:lang w:val="nl-NL"/>
        </w:rPr>
        <w:t xml:space="preserve"> dưới dạng số thập phân được kết quả bằng 0,8. </w:t>
      </w:r>
    </w:p>
    <w:p w:rsidR="008F7064" w:rsidRPr="00020D66" w:rsidRDefault="00041721">
      <w:pPr>
        <w:spacing w:before="120" w:line="240" w:lineRule="auto"/>
        <w:ind w:right="-1"/>
        <w:rPr>
          <w:rFonts w:eastAsiaTheme="minorEastAsia" w:cs="Times New Roman"/>
          <w:sz w:val="28"/>
          <w:szCs w:val="28"/>
          <w:lang w:val="nl-NL"/>
        </w:rPr>
      </w:pPr>
      <w:r w:rsidRPr="00020D66">
        <w:rPr>
          <w:rFonts w:eastAsiaTheme="minorEastAsia" w:cs="Times New Roman"/>
          <w:sz w:val="28"/>
          <w:szCs w:val="28"/>
          <w:lang w:val="nl-NL"/>
        </w:rPr>
        <w:t xml:space="preserve">Ta cũng đặt tính chia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18</m:t>
            </m:r>
          </m:den>
        </m:f>
      </m:oMath>
      <w:r w:rsidRPr="00020D66">
        <w:rPr>
          <w:rFonts w:eastAsiaTheme="minorEastAsia" w:cs="Times New Roman"/>
          <w:sz w:val="28"/>
          <w:szCs w:val="28"/>
          <w:lang w:val="nl-NL"/>
        </w:rPr>
        <w:t xml:space="preserve"> nhưng phép chia mãi không ra kết quả?</w:t>
      </w:r>
    </w:p>
    <w:p w:rsidR="008F7064" w:rsidRPr="00020D66" w:rsidRDefault="00041721">
      <w:pPr>
        <w:spacing w:before="120" w:line="240" w:lineRule="auto"/>
        <w:ind w:right="-1"/>
        <w:jc w:val="center"/>
        <w:rPr>
          <w:rFonts w:eastAsiaTheme="minorEastAsia" w:cs="Times New Roman"/>
          <w:sz w:val="28"/>
          <w:szCs w:val="28"/>
          <w:lang w:val="nl-NL"/>
        </w:rPr>
      </w:pPr>
      <w:r w:rsidRPr="00020D66">
        <w:rPr>
          <w:rFonts w:eastAsiaTheme="minorEastAsia" w:cs="Times New Roman"/>
          <w:noProof/>
          <w:sz w:val="28"/>
          <w:szCs w:val="28"/>
        </w:rPr>
        <w:drawing>
          <wp:inline distT="0" distB="0" distL="0" distR="0" wp14:anchorId="0C496F82" wp14:editId="78478D9D">
            <wp:extent cx="1828800"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1828958" cy="1600339"/>
                    </a:xfrm>
                    <a:prstGeom prst="rect">
                      <a:avLst/>
                    </a:prstGeom>
                  </pic:spPr>
                </pic:pic>
              </a:graphicData>
            </a:graphic>
          </wp:inline>
        </w:drawing>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đưa ra câu hỏi, đặt vấn đề:</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Khi chia 5 cho 18, ta thấy phép chia không bao giờ chấm dứt và nếu cứ tiếp tục chia thì trong thương 0,2777..., chữ số 7 lặp lại mãi. Ta cùng đi tìm hiểu một loại số thập phân có dạng như vậy.</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2: Thực hiện nhiệm vụ: </w:t>
      </w:r>
      <w:r w:rsidRPr="00020D66">
        <w:rPr>
          <w:rFonts w:cs="Times New Roman"/>
          <w:sz w:val="28"/>
          <w:szCs w:val="28"/>
          <w:lang w:val="nl-NL"/>
        </w:rPr>
        <w:t>HS quan sát và chú ý lắng nghe, suy nghĩ trả lời.</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3: Báo cáo, thảo luận: </w:t>
      </w:r>
      <w:r w:rsidRPr="00020D66">
        <w:rPr>
          <w:rFonts w:cs="Times New Roman"/>
          <w:sz w:val="28"/>
          <w:szCs w:val="28"/>
          <w:lang w:val="nl-NL"/>
        </w:rPr>
        <w:t>GV gọi một số HS trả lời, HS khác nhận xét, bổ sung.</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4: Kết luận, nhận định: </w:t>
      </w:r>
      <w:r w:rsidRPr="00020D66">
        <w:rPr>
          <w:rFonts w:cs="Times New Roman"/>
          <w:sz w:val="28"/>
          <w:szCs w:val="28"/>
          <w:lang w:val="nl-NL"/>
        </w:rPr>
        <w:t>GV đánh giá kết quả của HS, trên cơ sở đó dẫn dắt HS vào bài học mới: “Ta đã được học về số thập phân, tuy nhiên các số sau dấu phẩy là hữu hạn số, nếu số thập phân mà đằng sau dấu phẩy là vô hạn cứ lặp lại mãi thì sao?”</w:t>
      </w:r>
    </w:p>
    <w:p w:rsidR="008F7064" w:rsidRPr="00020D66" w:rsidRDefault="00041721">
      <w:pPr>
        <w:spacing w:before="120" w:line="240" w:lineRule="auto"/>
        <w:ind w:right="-1"/>
        <w:rPr>
          <w:rFonts w:cs="Times New Roman"/>
          <w:b/>
          <w:sz w:val="28"/>
          <w:szCs w:val="28"/>
          <w:lang w:val="nl-NL"/>
        </w:rPr>
      </w:pPr>
      <m:oMath>
        <m:r>
          <w:rPr>
            <w:rFonts w:ascii="Cambria Math" w:hAnsi="Cambria Math" w:cs="Times New Roman"/>
            <w:sz w:val="28"/>
            <w:szCs w:val="28"/>
            <w:lang w:val="nl-NL"/>
          </w:rPr>
          <m:t>⇒</m:t>
        </m:r>
      </m:oMath>
      <w:r w:rsidRPr="00020D66">
        <w:rPr>
          <w:rFonts w:cs="Times New Roman"/>
          <w:b/>
          <w:sz w:val="28"/>
          <w:szCs w:val="28"/>
          <w:lang w:val="nl-NL"/>
        </w:rPr>
        <w:t>Bài 5: “Làm quen với số thập phân vô hạn tuần hoàn”</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B.</w:t>
      </w:r>
      <w:r w:rsidRPr="00020D66">
        <w:rPr>
          <w:rFonts w:cs="Times New Roman"/>
          <w:sz w:val="28"/>
          <w:szCs w:val="28"/>
          <w:lang w:val="nl-NL"/>
        </w:rPr>
        <w:t xml:space="preserve"> </w:t>
      </w:r>
      <w:r w:rsidRPr="00020D66">
        <w:rPr>
          <w:rFonts w:cs="Times New Roman"/>
          <w:b/>
          <w:sz w:val="28"/>
          <w:szCs w:val="28"/>
          <w:lang w:val="nl-NL"/>
        </w:rPr>
        <w:t>HÌNH THÀNH KIẾN THỨC MỚI</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Hoạt động 1: Số thập phân vô hạn tuần hoàn</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Nhận biết thế nào là số thập phân vô hạn tuần hoàn.</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lastRenderedPageBreak/>
        <w:t xml:space="preserve">- Nhận biết chu kì và biết cách viết gọn một số thập phân vô hạn tuần hoàn.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lang w:val="nl-NL"/>
        </w:rPr>
        <w:t>- Biết cách viết một phân số dưới dạng số thập phân vô hạn tuần hoàn.</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b) Nội dung:</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 </w:t>
      </w:r>
      <w:r w:rsidRPr="00020D66">
        <w:rPr>
          <w:rFonts w:cs="Times New Roman"/>
          <w:sz w:val="28"/>
          <w:szCs w:val="28"/>
          <w:lang w:val="nl-NL"/>
        </w:rPr>
        <w:t>HS chú ý nghe giảng, đọc SGK, làm các hoạt động, các ví dụ và luyện tập để tìm hiểu về số thập phân vô hạn tuần hoàn.</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Trả lời câu hỏi về số thập phân vô hạn tuần hoàn.</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8F7064" w:rsidRPr="00020D66">
        <w:tc>
          <w:tcPr>
            <w:tcW w:w="5211"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HĐ CỦA GV VÀ HS</w:t>
            </w:r>
          </w:p>
        </w:tc>
        <w:tc>
          <w:tcPr>
            <w:tcW w:w="4395"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5211"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hAnsi="Times New Roman" w:cs="Times New Roman"/>
                <w:bCs/>
                <w:sz w:val="28"/>
                <w:szCs w:val="28"/>
              </w:rPr>
              <w:t xml:space="preserve">- GV cho yêu cầu: viết phân số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020D66">
              <w:rPr>
                <w:rFonts w:ascii="Times New Roman" w:eastAsiaTheme="minorEastAsia" w:hAnsi="Times New Roman" w:cs="Times New Roman"/>
                <w:bCs/>
                <w:sz w:val="28"/>
                <w:szCs w:val="28"/>
              </w:rPr>
              <w:t xml:space="preserve"> và </w:t>
            </w: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Pr="00020D66">
              <w:rPr>
                <w:rFonts w:ascii="Times New Roman" w:eastAsiaTheme="minorEastAsia" w:hAnsi="Times New Roman" w:cs="Times New Roman"/>
                <w:bCs/>
                <w:sz w:val="28"/>
                <w:szCs w:val="28"/>
              </w:rPr>
              <w:t xml:space="preserve"> về dạng số thập phân. Gợi ý:</w:t>
            </w:r>
          </w:p>
          <w:p w:rsidR="008F7064" w:rsidRPr="00020D66" w:rsidRDefault="00041721">
            <w:pPr>
              <w:spacing w:before="120" w:after="120" w:line="240" w:lineRule="auto"/>
              <w:ind w:right="-1"/>
              <w:rPr>
                <w:rFonts w:ascii="Times New Roman" w:eastAsiaTheme="minorEastAsia" w:hAnsi="Times New Roman" w:cs="Times New Roman"/>
                <w:bCs/>
                <w:i/>
                <w:iCs/>
                <w:sz w:val="28"/>
                <w:szCs w:val="28"/>
              </w:rPr>
            </w:pPr>
            <w:r w:rsidRPr="00020D66">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020D66">
              <w:rPr>
                <w:rFonts w:ascii="Times New Roman" w:eastAsiaTheme="minorEastAsia" w:hAnsi="Times New Roman" w:cs="Times New Roman"/>
                <w:bCs/>
                <w:i/>
                <w:iCs/>
                <w:sz w:val="28"/>
                <w:szCs w:val="28"/>
              </w:rPr>
              <w:t xml:space="preserve"> có thể có 2 cách để viết là đưa về dạng phân số thập phân hoặc đặt tính chia.</w:t>
            </w:r>
          </w:p>
          <w:p w:rsidR="008F7064" w:rsidRPr="00020D66" w:rsidRDefault="00041721">
            <w:pPr>
              <w:spacing w:before="120" w:after="120" w:line="240" w:lineRule="auto"/>
              <w:ind w:right="-1"/>
              <w:rPr>
                <w:rFonts w:ascii="Times New Roman" w:eastAsiaTheme="minorEastAsia" w:hAnsi="Times New Roman" w:cs="Times New Roman"/>
                <w:bCs/>
                <w:i/>
                <w:iCs/>
                <w:sz w:val="28"/>
                <w:szCs w:val="28"/>
              </w:rPr>
            </w:pPr>
            <w:r w:rsidRPr="00020D66">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Pr="00020D66">
              <w:rPr>
                <w:rFonts w:ascii="Times New Roman" w:eastAsiaTheme="minorEastAsia" w:hAnsi="Times New Roman" w:cs="Times New Roman"/>
                <w:bCs/>
                <w:i/>
                <w:iCs/>
                <w:sz w:val="28"/>
                <w:szCs w:val="28"/>
              </w:rPr>
              <w:t xml:space="preserve"> không đưa được về dạng phân số thập phân nên để viết kết quả dưới dạng số thập phân chỉ có một cách là đặt tính chia. </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xml:space="preserve">- HS thực hiện phép tính chia. </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xml:space="preserve">- GV: </w:t>
            </w:r>
            <w:r w:rsidRPr="00020D66">
              <w:rPr>
                <w:rFonts w:ascii="Times New Roman" w:eastAsiaTheme="minorEastAsia" w:hAnsi="Times New Roman" w:cs="Times New Roman"/>
                <w:bCs/>
                <w:i/>
                <w:iCs/>
                <w:sz w:val="28"/>
                <w:szCs w:val="28"/>
              </w:rPr>
              <w:t>Đối với phép tính 5: 18 thì hãy dự đoán số lặp lại sau dấu phẩy?</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(dự đoán vì các số dư lặp đi lặp lại số 14 nên các chữ số thập phân trong kết quả lặp đi lặp lại số 7)</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GV giới thiệu số thập phận vô hạn tuần hoàn 0,277777…</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GV cho HS đặt tính chia 17: 11; -7: 11. Giới thiệu: Đó là các số thập phân vô hạn tuần hoàn.</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GV giới thiệu về chu kì của số thập phân 0,27777… ; 1,545454..; -1,545454…</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GV giới thiệu về số thập phân hữu hạn.</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xml:space="preserve">- GV tiếp tục hỏi: </w:t>
            </w:r>
            <w:r w:rsidRPr="00020D66">
              <w:rPr>
                <w:rFonts w:ascii="Times New Roman" w:eastAsiaTheme="minorEastAsia" w:hAnsi="Times New Roman" w:cs="Times New Roman"/>
                <w:bCs/>
                <w:i/>
                <w:iCs/>
                <w:sz w:val="28"/>
                <w:szCs w:val="28"/>
              </w:rPr>
              <w:t>Kết quả của phép chia 1 cho 9 là số thập phân hữu hạn hay vô hạn?</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xml:space="preserve">- HS thực hiện phép tính chia rồi trả lời. </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m:oMath>
              <m:r>
                <w:rPr>
                  <w:rFonts w:ascii="Cambria Math" w:eastAsiaTheme="minorEastAsia" w:hAnsi="Cambria Math" w:cs="Times New Roman"/>
                  <w:sz w:val="28"/>
                  <w:szCs w:val="28"/>
                </w:rPr>
                <m:t>(</m:t>
              </m:r>
            </m:oMath>
            <w:r w:rsidRPr="00020D66">
              <w:rPr>
                <w:rFonts w:ascii="Times New Roman" w:eastAsiaTheme="minorEastAsia" w:hAnsi="Times New Roman" w:cs="Times New Roman"/>
                <w:bCs/>
                <w:sz w:val="28"/>
                <w:szCs w:val="28"/>
              </w:rPr>
              <w:t>1: 9 là số thập phân vô hạn).</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xml:space="preserve">- GV: </w:t>
            </w:r>
            <w:r w:rsidRPr="00020D66">
              <w:rPr>
                <w:rFonts w:ascii="Times New Roman" w:eastAsiaTheme="minorEastAsia" w:hAnsi="Times New Roman" w:cs="Times New Roman"/>
                <w:bCs/>
                <w:i/>
                <w:iCs/>
                <w:sz w:val="28"/>
                <w:szCs w:val="28"/>
              </w:rPr>
              <w:t xml:space="preserve">vậy có cách nào để nhận biết một </w:t>
            </w:r>
            <w:r w:rsidRPr="00020D66">
              <w:rPr>
                <w:rFonts w:ascii="Times New Roman" w:eastAsiaTheme="minorEastAsia" w:hAnsi="Times New Roman" w:cs="Times New Roman"/>
                <w:bCs/>
                <w:i/>
                <w:iCs/>
                <w:sz w:val="28"/>
                <w:szCs w:val="28"/>
              </w:rPr>
              <w:lastRenderedPageBreak/>
              <w:t xml:space="preserve">phân số </w:t>
            </w:r>
            <m:oMath>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Pr="00020D66">
              <w:rPr>
                <w:rFonts w:ascii="Times New Roman" w:eastAsiaTheme="minorEastAsia" w:hAnsi="Times New Roman" w:cs="Times New Roman"/>
                <w:bCs/>
                <w:i/>
                <w:iCs/>
                <w:sz w:val="28"/>
                <w:szCs w:val="28"/>
              </w:rPr>
              <w:t xml:space="preserve"> là số thập phân vô hạn khi nào?</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GV chốt đáp án, lưu ý cho HS.</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xml:space="preserve">- GV cho HS đọc </w:t>
            </w:r>
            <w:r w:rsidRPr="00020D66">
              <w:rPr>
                <w:rFonts w:ascii="Times New Roman" w:eastAsiaTheme="minorEastAsia" w:hAnsi="Times New Roman" w:cs="Times New Roman"/>
                <w:b/>
                <w:sz w:val="28"/>
                <w:szCs w:val="28"/>
              </w:rPr>
              <w:t>Ví dụ 1</w:t>
            </w:r>
            <w:r w:rsidRPr="00020D66">
              <w:rPr>
                <w:rFonts w:ascii="Times New Roman" w:eastAsiaTheme="minorEastAsia" w:hAnsi="Times New Roman" w:cs="Times New Roman"/>
                <w:bCs/>
                <w:sz w:val="28"/>
                <w:szCs w:val="28"/>
              </w:rPr>
              <w:t>, trình bày mẫu cho HS.</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xml:space="preserve">- HS áp dụng làm </w:t>
            </w:r>
            <w:r w:rsidRPr="00020D66">
              <w:rPr>
                <w:rFonts w:ascii="Times New Roman" w:eastAsiaTheme="minorEastAsia" w:hAnsi="Times New Roman" w:cs="Times New Roman"/>
                <w:b/>
                <w:sz w:val="28"/>
                <w:szCs w:val="28"/>
              </w:rPr>
              <w:t>Luyện tập 1.</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xml:space="preserve">- GV </w:t>
            </w:r>
            <w:r w:rsidRPr="00020D66">
              <w:rPr>
                <w:rFonts w:ascii="Times New Roman" w:eastAsiaTheme="minorEastAsia" w:hAnsi="Times New Roman" w:cs="Times New Roman"/>
                <w:b/>
                <w:sz w:val="28"/>
                <w:szCs w:val="28"/>
              </w:rPr>
              <w:t>chú ý</w:t>
            </w:r>
            <w:r w:rsidRPr="00020D66">
              <w:rPr>
                <w:rFonts w:ascii="Times New Roman" w:eastAsiaTheme="minorEastAsia" w:hAnsi="Times New Roman" w:cs="Times New Roman"/>
                <w:bCs/>
                <w:sz w:val="28"/>
                <w:szCs w:val="28"/>
              </w:rPr>
              <w:t xml:space="preserve"> cho HS.</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theo dõi SGK, chú ý nghe, tiếp nhận kiến thức.</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đặt các phép tính chia, trả lời câu hỏi của GV để dẫn đến kiến thức mới.</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quan sát Ví dụ 1.</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làm luyện tập 1.</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GV điều hành, quan sát, hướng dẫn HS tìm tòi tri thức mới.</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giơ tay phát biểu, thực hiện theo hướng dẫn của GV.</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Một số HS nhận xét, bổ sung.</w:t>
            </w:r>
          </w:p>
          <w:p w:rsidR="008F7064" w:rsidRPr="00020D66" w:rsidRDefault="00041721">
            <w:pPr>
              <w:spacing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rPr>
              <w:t xml:space="preserve">Bước 4: Kết luận, nhận định: </w:t>
            </w:r>
            <w:r w:rsidRPr="00020D66">
              <w:rPr>
                <w:rFonts w:ascii="Times New Roman" w:hAnsi="Times New Roman" w:cs="Times New Roman"/>
                <w:sz w:val="28"/>
                <w:szCs w:val="28"/>
              </w:rPr>
              <w:t>GV tổng quát lưu ý lại kiến thức trọng tâm và yêu cầu HS ghi chép đầy đủ vào vở.</w:t>
            </w:r>
          </w:p>
        </w:tc>
        <w:tc>
          <w:tcPr>
            <w:tcW w:w="4395" w:type="dxa"/>
          </w:tcPr>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lastRenderedPageBreak/>
              <w:t>1. Số thập phân vô hạn tuần hoàn</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 xml:space="preserve">Ví dụ: </w:t>
            </w:r>
          </w:p>
          <w:p w:rsidR="008F7064" w:rsidRPr="00020D66" w:rsidRDefault="009C09B5">
            <w:pPr>
              <w:tabs>
                <w:tab w:val="left" w:pos="567"/>
                <w:tab w:val="left" w:pos="1134"/>
              </w:tabs>
              <w:spacing w:before="120" w:after="0" w:line="240" w:lineRule="auto"/>
              <w:ind w:right="-1"/>
              <w:rPr>
                <w:rFonts w:ascii="Times New Roman" w:hAnsi="Times New Roman" w:cs="Times New Roman"/>
                <w:bCs/>
                <w:sz w:val="28"/>
                <w:szCs w:val="28"/>
                <w:lang w:val="nl-NL"/>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00041721" w:rsidRPr="00020D66">
              <w:rPr>
                <w:rFonts w:ascii="Times New Roman" w:eastAsiaTheme="minorEastAsia" w:hAnsi="Times New Roman" w:cs="Times New Roman"/>
                <w:bCs/>
                <w:sz w:val="28"/>
                <w:szCs w:val="28"/>
              </w:rPr>
              <w:t xml:space="preserve"> = 0,2 là số thập phân hữu hạn.</w:t>
            </w:r>
          </w:p>
          <w:p w:rsidR="008F7064" w:rsidRPr="00020D66" w:rsidRDefault="009C09B5">
            <w:pPr>
              <w:tabs>
                <w:tab w:val="left" w:pos="567"/>
                <w:tab w:val="left" w:pos="1134"/>
              </w:tabs>
              <w:spacing w:before="120" w:after="0" w:line="24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r>
                <w:rPr>
                  <w:rFonts w:ascii="Cambria Math" w:hAnsi="Cambria Math" w:cs="Times New Roman"/>
                  <w:sz w:val="28"/>
                  <w:szCs w:val="28"/>
                </w:rPr>
                <m:t>=0,2777…..</m:t>
              </m:r>
            </m:oMath>
            <w:r w:rsidR="00041721" w:rsidRPr="00020D66">
              <w:rPr>
                <w:rFonts w:ascii="Times New Roman" w:eastAsiaTheme="minorEastAsia" w:hAnsi="Times New Roman" w:cs="Times New Roman"/>
                <w:bCs/>
                <w:sz w:val="28"/>
                <w:szCs w:val="28"/>
              </w:rPr>
              <w:t>= 0,2(7) là số thập phân vô hạn tuần hoàn chu kì 7.</w:t>
            </w:r>
          </w:p>
          <w:p w:rsidR="008F7064" w:rsidRPr="00020D66" w:rsidRDefault="009C09B5">
            <w:pPr>
              <w:tabs>
                <w:tab w:val="left" w:pos="567"/>
                <w:tab w:val="left" w:pos="1134"/>
              </w:tabs>
              <w:spacing w:before="120" w:after="0" w:line="24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17</m:t>
                  </m:r>
                </m:num>
                <m:den>
                  <m:r>
                    <w:rPr>
                      <w:rFonts w:ascii="Cambria Math" w:hAnsi="Cambria Math" w:cs="Times New Roman"/>
                      <w:sz w:val="28"/>
                      <w:szCs w:val="28"/>
                    </w:rPr>
                    <m:t>11</m:t>
                  </m:r>
                </m:den>
              </m:f>
              <m:r>
                <w:rPr>
                  <w:rFonts w:ascii="Cambria Math" w:hAnsi="Cambria Math" w:cs="Times New Roman"/>
                  <w:sz w:val="28"/>
                  <w:szCs w:val="28"/>
                </w:rPr>
                <m:t xml:space="preserve"> </m:t>
              </m:r>
            </m:oMath>
            <w:r w:rsidR="00041721" w:rsidRPr="00020D66">
              <w:rPr>
                <w:rFonts w:ascii="Times New Roman" w:eastAsiaTheme="minorEastAsia" w:hAnsi="Times New Roman" w:cs="Times New Roman"/>
                <w:bCs/>
                <w:sz w:val="28"/>
                <w:szCs w:val="28"/>
              </w:rPr>
              <w:t>= 1,545454…. = 1,(54) là số thập phân vô hạn tuần hoàn chu kì 54.</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
                <w:sz w:val="28"/>
                <w:szCs w:val="28"/>
              </w:rPr>
            </w:pPr>
            <w:r w:rsidRPr="00020D66">
              <w:rPr>
                <w:rFonts w:ascii="Times New Roman" w:eastAsiaTheme="minorEastAsia" w:hAnsi="Times New Roman" w:cs="Times New Roman"/>
                <w:b/>
                <w:sz w:val="28"/>
                <w:szCs w:val="28"/>
              </w:rPr>
              <w:t>Nhận xét:</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xml:space="preserve">Các phân số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Pr="00020D66">
              <w:rPr>
                <w:rFonts w:ascii="Times New Roman" w:eastAsiaTheme="minorEastAsia" w:hAnsi="Times New Roman" w:cs="Times New Roman"/>
                <w:bCs/>
                <w:sz w:val="28"/>
                <w:szCs w:val="28"/>
              </w:rPr>
              <w:t>, trong đó b có chứa thừa số nguyên tố khác 2 và 5 đều không viết được dưới dạng thập phân hữu hạn.</w:t>
            </w: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
                <w:sz w:val="28"/>
                <w:szCs w:val="28"/>
              </w:rPr>
            </w:pPr>
            <w:r w:rsidRPr="00020D66">
              <w:rPr>
                <w:rFonts w:ascii="Times New Roman" w:eastAsiaTheme="minorEastAsia" w:hAnsi="Times New Roman" w:cs="Times New Roman"/>
                <w:b/>
                <w:sz w:val="28"/>
                <w:szCs w:val="28"/>
              </w:rPr>
              <w:t>Ví dụ 1 (SGK – tr27)</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
                <w:sz w:val="28"/>
                <w:szCs w:val="28"/>
              </w:rPr>
            </w:pPr>
            <w:r w:rsidRPr="00020D66">
              <w:rPr>
                <w:rFonts w:ascii="Times New Roman" w:eastAsiaTheme="minorEastAsia" w:hAnsi="Times New Roman" w:cs="Times New Roman"/>
                <w:b/>
                <w:sz w:val="28"/>
                <w:szCs w:val="28"/>
              </w:rPr>
              <w:t>Luyện tập 1:</w:t>
            </w:r>
          </w:p>
          <w:p w:rsidR="008F7064" w:rsidRPr="00020D66" w:rsidRDefault="009C09B5">
            <w:pPr>
              <w:tabs>
                <w:tab w:val="left" w:pos="567"/>
                <w:tab w:val="left" w:pos="1134"/>
              </w:tabs>
              <w:spacing w:before="120" w:after="0" w:line="24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=0,25</m:t>
              </m:r>
            </m:oMath>
            <w:r w:rsidR="00041721" w:rsidRPr="00020D66">
              <w:rPr>
                <w:rFonts w:ascii="Times New Roman" w:eastAsiaTheme="minorEastAsia" w:hAnsi="Times New Roman" w:cs="Times New Roman"/>
                <w:bCs/>
                <w:sz w:val="28"/>
                <w:szCs w:val="28"/>
              </w:rPr>
              <w:t xml:space="preserve"> là số thập phân hữu hạn.</w:t>
            </w:r>
          </w:p>
          <w:p w:rsidR="008F7064" w:rsidRPr="00020D66" w:rsidRDefault="009C09B5">
            <w:pPr>
              <w:tabs>
                <w:tab w:val="left" w:pos="567"/>
                <w:tab w:val="left" w:pos="1134"/>
              </w:tabs>
              <w:spacing w:before="120" w:after="0" w:line="24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11</m:t>
                  </m:r>
                </m:den>
              </m:f>
              <m:r>
                <w:rPr>
                  <w:rFonts w:ascii="Cambria Math" w:hAnsi="Cambria Math" w:cs="Times New Roman"/>
                  <w:sz w:val="28"/>
                  <w:szCs w:val="28"/>
                </w:rPr>
                <m:t>= -0,181818…=-0,</m:t>
              </m:r>
              <m:d>
                <m:dPr>
                  <m:ctrlPr>
                    <w:rPr>
                      <w:rFonts w:ascii="Cambria Math" w:hAnsi="Cambria Math" w:cs="Times New Roman"/>
                      <w:i/>
                      <w:sz w:val="28"/>
                      <w:szCs w:val="28"/>
                    </w:rPr>
                  </m:ctrlPr>
                </m:dPr>
                <m:e>
                  <m:r>
                    <w:rPr>
                      <w:rFonts w:ascii="Cambria Math" w:hAnsi="Cambria Math" w:cs="Times New Roman"/>
                      <w:sz w:val="28"/>
                      <w:szCs w:val="28"/>
                    </w:rPr>
                    <m:t>18</m:t>
                  </m:r>
                </m:e>
              </m:d>
            </m:oMath>
            <w:r w:rsidR="00041721" w:rsidRPr="00020D66">
              <w:rPr>
                <w:rFonts w:ascii="Times New Roman" w:eastAsiaTheme="minorEastAsia" w:hAnsi="Times New Roman" w:cs="Times New Roman"/>
                <w:bCs/>
                <w:sz w:val="28"/>
                <w:szCs w:val="28"/>
              </w:rPr>
              <w:t>là số thập phân vô hận tuần hoàn với chu kì là 18.</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
                <w:sz w:val="28"/>
                <w:szCs w:val="28"/>
              </w:rPr>
            </w:pPr>
            <w:r w:rsidRPr="00020D66">
              <w:rPr>
                <w:rFonts w:ascii="Times New Roman" w:eastAsiaTheme="minorEastAsia" w:hAnsi="Times New Roman" w:cs="Times New Roman"/>
                <w:b/>
                <w:sz w:val="28"/>
                <w:szCs w:val="28"/>
              </w:rPr>
              <w:t xml:space="preserve">Chú ý: </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Mọi số hữu tỉ đều viết được dưới dạng số thập phân hữu hạn hoặc vô hạn tuần hoàn.</w:t>
            </w: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hAnsi="Times New Roman" w:cs="Times New Roman"/>
                <w:bCs/>
                <w:sz w:val="28"/>
                <w:szCs w:val="28"/>
                <w:lang w:val="nl-NL"/>
              </w:rPr>
            </w:pPr>
          </w:p>
        </w:tc>
      </w:tr>
    </w:tbl>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lastRenderedPageBreak/>
        <w:t>Hoạt động 2: Làm tròn số thập phân căn cứ vào độ chính xác cho trước</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Nhắc lại cách làm tròn số đến một hàng nào đấy.</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Giới thiệu độ chính xác của kết quả làm tròn.</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HS biết làm tròn số thập phân với độ chính xác cho trước.</w:t>
      </w:r>
    </w:p>
    <w:p w:rsidR="008F7064" w:rsidRPr="00020D66" w:rsidRDefault="00041721">
      <w:pPr>
        <w:pStyle w:val="NoSpacing"/>
        <w:spacing w:line="240" w:lineRule="auto"/>
        <w:ind w:right="-1"/>
        <w:rPr>
          <w:b/>
          <w:szCs w:val="28"/>
          <w:lang w:val="nl-NL"/>
        </w:rPr>
      </w:pPr>
      <w:r w:rsidRPr="00020D66">
        <w:rPr>
          <w:b/>
          <w:szCs w:val="28"/>
          <w:lang w:val="nl-NL"/>
        </w:rPr>
        <w:t xml:space="preserve">b) Nội dung: </w:t>
      </w:r>
      <w:r w:rsidRPr="00020D66">
        <w:rPr>
          <w:szCs w:val="28"/>
          <w:lang w:val="nl-NL"/>
        </w:rPr>
        <w:t>HS quan sát SGK để tìm hiểu nội dung kiến thức theo yêu cầu của GV.</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làm tròn số thập phân theo độ chính xác cho trước.</w:t>
      </w:r>
    </w:p>
    <w:p w:rsidR="008F7064" w:rsidRPr="00020D66" w:rsidRDefault="00041721">
      <w:pPr>
        <w:tabs>
          <w:tab w:val="left" w:pos="567"/>
          <w:tab w:val="left" w:pos="1134"/>
        </w:tabs>
        <w:spacing w:before="120" w:line="240" w:lineRule="auto"/>
        <w:ind w:right="-1"/>
        <w:rPr>
          <w:rFonts w:cs="Times New Roman"/>
          <w:b/>
          <w:sz w:val="28"/>
          <w:szCs w:val="28"/>
        </w:rPr>
      </w:pPr>
      <w:r w:rsidRPr="00020D66">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8F7064" w:rsidRPr="00020D66">
        <w:tc>
          <w:tcPr>
            <w:tcW w:w="4644" w:type="dxa"/>
          </w:tcPr>
          <w:p w:rsidR="008F7064" w:rsidRPr="00020D66" w:rsidRDefault="00041721">
            <w:pPr>
              <w:tabs>
                <w:tab w:val="left" w:pos="495"/>
              </w:tabs>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HOẠT ĐỘNG CỦA GV VÀ HS</w:t>
            </w:r>
          </w:p>
        </w:tc>
        <w:tc>
          <w:tcPr>
            <w:tcW w:w="4962" w:type="dxa"/>
          </w:tcPr>
          <w:p w:rsidR="008F7064" w:rsidRPr="00020D66" w:rsidRDefault="00041721">
            <w:pPr>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SẢN PHẨM DỰ KIẾN</w:t>
            </w:r>
          </w:p>
        </w:tc>
      </w:tr>
      <w:tr w:rsidR="008F7064" w:rsidRPr="00020D66">
        <w:tc>
          <w:tcPr>
            <w:tcW w:w="4644"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GV yêu cầu HS làm tròn một số thập phân 0,31818... đến hàng phần chục, </w:t>
            </w:r>
            <w:r w:rsidRPr="00020D66">
              <w:rPr>
                <w:rFonts w:ascii="Times New Roman" w:hAnsi="Times New Roman" w:cs="Times New Roman"/>
                <w:bCs/>
                <w:sz w:val="28"/>
                <w:szCs w:val="28"/>
              </w:rPr>
              <w:lastRenderedPageBreak/>
              <w:t>phần trăm, phần nghìn.</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oMath>
            <w:r w:rsidRPr="00020D66">
              <w:rPr>
                <w:rFonts w:ascii="Times New Roman" w:eastAsiaTheme="minorEastAsia" w:hAnsi="Times New Roman" w:cs="Times New Roman"/>
                <w:bCs/>
                <w:sz w:val="28"/>
                <w:szCs w:val="28"/>
              </w:rPr>
              <w:t xml:space="preserve"> Trình bày phép làm tròn 46,3333… đến hàng đơn vị.</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GV: nếu hàng làm tròn là hàng trăm thì một nửa đơn vị của hàng làm tròn là bao nhiêu?</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HS: một nửa hàng làm tròn là 50.</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giới thiệu về độ chính xác, yêu cầu HS đọc phần tổng quát.</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cho HS chú ý và trình chiếu bảng hàng làm tròn với độ chính xác.</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GV cho HS đọc </w:t>
            </w:r>
            <w:r w:rsidRPr="00020D66">
              <w:rPr>
                <w:rFonts w:ascii="Times New Roman" w:hAnsi="Times New Roman" w:cs="Times New Roman"/>
                <w:b/>
                <w:sz w:val="28"/>
                <w:szCs w:val="28"/>
              </w:rPr>
              <w:t>Ví dụ 2</w:t>
            </w:r>
            <w:r w:rsidRPr="00020D66">
              <w:rPr>
                <w:rFonts w:ascii="Times New Roman" w:hAnsi="Times New Roman" w:cs="Times New Roman"/>
                <w:bCs/>
                <w:sz w:val="28"/>
                <w:szCs w:val="28"/>
              </w:rPr>
              <w:t>, chú ý hướng dẫn HS làm bài.</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HS áp dụng làm </w:t>
            </w:r>
            <w:r w:rsidRPr="00020D66">
              <w:rPr>
                <w:rFonts w:ascii="Times New Roman" w:hAnsi="Times New Roman" w:cs="Times New Roman"/>
                <w:b/>
                <w:sz w:val="28"/>
                <w:szCs w:val="28"/>
              </w:rPr>
              <w:t>Luyện tập 2 + Vận dụng</w:t>
            </w:r>
            <w:r w:rsidRPr="00020D66">
              <w:rPr>
                <w:rFonts w:ascii="Times New Roman" w:hAnsi="Times New Roman" w:cs="Times New Roman"/>
                <w:bCs/>
                <w:sz w:val="28"/>
                <w:szCs w:val="28"/>
              </w:rPr>
              <w:t xml:space="preserve"> theo nhóm đôi.</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gợi ý Luyện tập 2.</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Với độ chính xác 0,005 thì ta phải làm tròn đến hàng nào?</w:t>
            </w:r>
            <w:r w:rsidRPr="00020D66">
              <w:rPr>
                <w:rFonts w:ascii="Times New Roman" w:hAnsi="Times New Roman" w:cs="Times New Roman"/>
                <w:bCs/>
                <w:sz w:val="28"/>
                <w:szCs w:val="28"/>
              </w:rPr>
              <w:br/>
              <w:t>+ Áp dụng quy tắc làm tròn hãy thực hiện việc làm tròn</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gợi ý Vận dụng:</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Làm tròn số 31,(81) và số 4,9 đến hàng đơn vị. Rồi thực hiện phép tính nhân hai số vừa có được.</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theo dõi SGK, chú ý nghe, tiếp nhận kiến thức, hoàn thành các yêu cầu.</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hoạt động cá nhân trả lời câu hỏi.</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đọc Ví dụ 2.</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HS hoạt động nhóm đôi làm </w:t>
            </w:r>
            <w:r w:rsidRPr="00020D66">
              <w:rPr>
                <w:rFonts w:ascii="Times New Roman" w:hAnsi="Times New Roman" w:cs="Times New Roman"/>
                <w:bCs/>
                <w:sz w:val="28"/>
                <w:szCs w:val="28"/>
              </w:rPr>
              <w:t>Luyện tập 2 + Vận dụng.</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quan sát và trợ giúp HS.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giơ tay phát biểu, lên bảng trình bày</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Đại diện nhóm trình bày Luyện tập 2 </w:t>
            </w:r>
            <w:r w:rsidRPr="00020D66">
              <w:rPr>
                <w:rFonts w:ascii="Times New Roman" w:hAnsi="Times New Roman" w:cs="Times New Roman"/>
                <w:sz w:val="28"/>
                <w:szCs w:val="28"/>
              </w:rPr>
              <w:lastRenderedPageBreak/>
              <w:t>và Vận dụng.</w:t>
            </w:r>
          </w:p>
          <w:p w:rsidR="008F7064" w:rsidRPr="00020D66" w:rsidRDefault="00041721">
            <w:pPr>
              <w:pStyle w:val="NoSpacing"/>
              <w:spacing w:line="240" w:lineRule="auto"/>
              <w:ind w:right="-1"/>
              <w:rPr>
                <w:rFonts w:ascii="Times New Roman" w:hAnsi="Times New Roman"/>
                <w:b/>
                <w:szCs w:val="28"/>
              </w:rPr>
            </w:pPr>
            <w:r w:rsidRPr="00020D66">
              <w:rPr>
                <w:rFonts w:ascii="Times New Roman" w:hAnsi="Times New Roman"/>
                <w:b/>
                <w:szCs w:val="28"/>
              </w:rPr>
              <w:t xml:space="preserve">Bước 4: Kết luận, nhận định: </w:t>
            </w:r>
          </w:p>
          <w:p w:rsidR="008F7064" w:rsidRPr="00020D66" w:rsidRDefault="00041721">
            <w:pPr>
              <w:pStyle w:val="NoSpacing"/>
              <w:spacing w:line="240" w:lineRule="auto"/>
              <w:ind w:right="-1"/>
              <w:rPr>
                <w:rFonts w:ascii="Times New Roman" w:hAnsi="Times New Roman"/>
                <w:b/>
                <w:szCs w:val="28"/>
              </w:rPr>
            </w:pPr>
            <w:r w:rsidRPr="00020D66">
              <w:rPr>
                <w:rFonts w:ascii="Times New Roman" w:hAnsi="Times New Roman"/>
                <w:szCs w:val="28"/>
              </w:rPr>
              <w:t>GV chốt đáp án, nhắc nhở lỗi sai. Nhận xét thái độ của HS trong các hoạt động</w:t>
            </w:r>
          </w:p>
        </w:tc>
        <w:tc>
          <w:tcPr>
            <w:tcW w:w="4962" w:type="dxa"/>
          </w:tcPr>
          <w:p w:rsidR="008F7064" w:rsidRPr="00020D66" w:rsidRDefault="00041721">
            <w:pPr>
              <w:spacing w:after="0" w:line="240" w:lineRule="auto"/>
              <w:ind w:right="-1"/>
              <w:jc w:val="both"/>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lastRenderedPageBreak/>
              <w:t>2. Làm tròn số thập phân căn cứ vào độ chính xác cho trước</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Khi làm tròn số đến một hàng nào đó, kết quả làm tròn có độ chính xác bằng một </w:t>
            </w:r>
            <w:r w:rsidRPr="00020D66">
              <w:rPr>
                <w:rFonts w:ascii="Times New Roman" w:hAnsi="Times New Roman" w:cs="Times New Roman"/>
                <w:sz w:val="28"/>
                <w:szCs w:val="28"/>
                <w:lang w:val="nl-NL"/>
              </w:rPr>
              <w:lastRenderedPageBreak/>
              <w:t>nửa đơn vị hàng làm tròn.</w:t>
            </w: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041721">
            <w:pPr>
              <w:spacing w:after="0" w:line="240" w:lineRule="auto"/>
              <w:ind w:right="-1"/>
              <w:jc w:val="both"/>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t>Chú ý:</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Muốn làm tròn số thập phân với độ chính xác cho trước, ta có thể xác định hàng làm tròn thích hợp bằng cách sử dụng bảng</w:t>
            </w:r>
          </w:p>
          <w:p w:rsidR="008F7064" w:rsidRPr="00020D66" w:rsidRDefault="00041721">
            <w:pPr>
              <w:spacing w:after="0" w:line="240" w:lineRule="auto"/>
              <w:ind w:right="-1"/>
              <w:jc w:val="center"/>
              <w:rPr>
                <w:rFonts w:ascii="Times New Roman" w:hAnsi="Times New Roman" w:cs="Times New Roman"/>
                <w:sz w:val="28"/>
                <w:szCs w:val="28"/>
                <w:lang w:val="nl-NL"/>
              </w:rPr>
            </w:pPr>
            <w:r w:rsidRPr="00020D66">
              <w:rPr>
                <w:rFonts w:cs="Times New Roman"/>
                <w:noProof/>
                <w:sz w:val="28"/>
                <w:szCs w:val="28"/>
              </w:rPr>
              <w:drawing>
                <wp:inline distT="0" distB="0" distL="0" distR="0" wp14:anchorId="6C10B37F" wp14:editId="57C30BE4">
                  <wp:extent cx="2232660" cy="1295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2232853" cy="1295512"/>
                          </a:xfrm>
                          <a:prstGeom prst="rect">
                            <a:avLst/>
                          </a:prstGeom>
                        </pic:spPr>
                      </pic:pic>
                    </a:graphicData>
                  </a:graphic>
                </wp:inline>
              </w:drawing>
            </w:r>
          </w:p>
          <w:p w:rsidR="008F7064" w:rsidRPr="00020D66" w:rsidRDefault="00041721">
            <w:pPr>
              <w:spacing w:after="0" w:line="240" w:lineRule="auto"/>
              <w:ind w:right="-1"/>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t>Ví dụ 2 (SGK – tr28)</w:t>
            </w:r>
          </w:p>
          <w:p w:rsidR="008F7064" w:rsidRPr="00020D66" w:rsidRDefault="00041721">
            <w:pPr>
              <w:spacing w:after="0" w:line="240" w:lineRule="auto"/>
              <w:ind w:right="-1"/>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t>Luyện tâp 2:</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Đáp án: 3,14</w:t>
            </w:r>
          </w:p>
          <w:p w:rsidR="008F7064" w:rsidRPr="00020D66" w:rsidRDefault="00041721">
            <w:pPr>
              <w:spacing w:after="0" w:line="240" w:lineRule="auto"/>
              <w:ind w:right="-1"/>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t>Vận dụng:</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31,(81). 4,9 </w:t>
            </w:r>
            <m:oMath>
              <m:r>
                <w:rPr>
                  <w:rFonts w:ascii="Cambria Math" w:hAnsi="Cambria Math" w:cs="Times New Roman"/>
                  <w:sz w:val="28"/>
                  <w:szCs w:val="28"/>
                  <w:lang w:val="nl-NL"/>
                </w:rPr>
                <m:t>≈</m:t>
              </m:r>
            </m:oMath>
            <w:r w:rsidRPr="00020D66">
              <w:rPr>
                <w:rFonts w:ascii="Times New Roman" w:eastAsiaTheme="minorEastAsia" w:hAnsi="Times New Roman" w:cs="Times New Roman"/>
                <w:sz w:val="28"/>
                <w:szCs w:val="28"/>
                <w:lang w:val="nl-NL"/>
              </w:rPr>
              <w:t xml:space="preserve"> 32. 5 = 160.</w:t>
            </w:r>
          </w:p>
          <w:p w:rsidR="008F7064" w:rsidRPr="00020D66" w:rsidRDefault="008F7064">
            <w:pPr>
              <w:spacing w:after="0" w:line="240" w:lineRule="auto"/>
              <w:ind w:right="-1"/>
              <w:jc w:val="center"/>
              <w:rPr>
                <w:rFonts w:ascii="Times New Roman" w:hAnsi="Times New Roman" w:cs="Times New Roman"/>
                <w:sz w:val="28"/>
                <w:szCs w:val="28"/>
                <w:lang w:val="nl-NL"/>
              </w:rPr>
            </w:pPr>
          </w:p>
        </w:tc>
      </w:tr>
    </w:tbl>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lastRenderedPageBreak/>
        <w:t>C. HOẠT ĐỘNG LUYỆN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a) Mục tiêu:</w:t>
      </w:r>
      <w:r w:rsidRPr="00020D66">
        <w:rPr>
          <w:rFonts w:eastAsia="Calibri" w:cs="Times New Roman"/>
          <w:color w:val="000000"/>
          <w:sz w:val="28"/>
          <w:szCs w:val="28"/>
          <w:lang w:val="fr-FR"/>
        </w:rPr>
        <w:t xml:space="preserve"> Học sinh củng cố lại kiến thức về làm tròn số đến hàng cho trước, làm tròn số với độ chính xác cho trước.</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b) Nội dung: </w:t>
      </w:r>
      <w:r w:rsidRPr="00020D66">
        <w:rPr>
          <w:rFonts w:eastAsia="Calibri" w:cs="Times New Roman"/>
          <w:color w:val="000000"/>
          <w:sz w:val="28"/>
          <w:szCs w:val="28"/>
          <w:lang w:val="fr-FR"/>
        </w:rPr>
        <w:t>HS vận dụng các kiến thức để giải bài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c) Sản phẩm học tập: </w:t>
      </w:r>
      <w:r w:rsidRPr="00020D66">
        <w:rPr>
          <w:rFonts w:eastAsia="Calibri" w:cs="Times New Roman"/>
          <w:color w:val="000000"/>
          <w:sz w:val="28"/>
          <w:szCs w:val="28"/>
          <w:lang w:val="fr-FR"/>
        </w:rPr>
        <w:t xml:space="preserve">HS làm được bài về số thập phân vô hạn tuần hoàn, làm tròn số thập phân. </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d) Tổ chức thực hiện: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tổng hợp các kiến thức cần ghi nhớ cho HS.</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xml:space="preserve">- GV tổ chức cho HS hoạt động theo nhóm đôi làm </w:t>
      </w:r>
      <w:r w:rsidRPr="00020D66">
        <w:rPr>
          <w:rFonts w:eastAsia="Calibri" w:cs="Times New Roman"/>
          <w:b/>
          <w:bCs/>
          <w:color w:val="000000"/>
          <w:sz w:val="28"/>
          <w:szCs w:val="28"/>
          <w:lang w:val="fr-FR"/>
        </w:rPr>
        <w:t>Bài 2.1, Bài 2.2, Bài 2.3</w:t>
      </w:r>
      <w:r w:rsidRPr="00020D66">
        <w:rPr>
          <w:rFonts w:eastAsia="Calibri" w:cs="Times New Roman"/>
          <w:color w:val="000000"/>
          <w:sz w:val="28"/>
          <w:szCs w:val="28"/>
          <w:lang w:val="fr-FR"/>
        </w:rPr>
        <w:t xml:space="preserve"> (SGK – tr28).</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2: Thực hiện nhiệm vụ: </w:t>
      </w:r>
      <w:r w:rsidRPr="00020D66">
        <w:rPr>
          <w:rFonts w:eastAsia="Calibri" w:cs="Times New Roman"/>
          <w:color w:val="000000"/>
          <w:sz w:val="28"/>
          <w:szCs w:val="28"/>
          <w:lang w:val="nl-NL"/>
        </w:rPr>
        <w:t>HS quan sát và chú ý lắng nghe, thảo luận nhóm 2, hoàn thành các bài tập GV yêu cầu.</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GV quan sát và hỗ trợ.</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3: Báo cáo, thảo luận: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Mỗi BT GV mời đại diện các nhóm trình bày. Các HS khác chú ý chữa bài, theo dõi nhận xét bài các nhóm trên bảng.</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4: Kết luận, nhận định: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chữa bài, chốt đáp án, tuyên dương các hoạt động tốt, nhanh và chính xác.</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rsidR="008F7064" w:rsidRPr="00020D66" w:rsidRDefault="00041721">
      <w:pPr>
        <w:tabs>
          <w:tab w:val="left" w:pos="567"/>
          <w:tab w:val="left" w:pos="1134"/>
        </w:tabs>
        <w:spacing w:before="120" w:line="240" w:lineRule="auto"/>
        <w:jc w:val="both"/>
        <w:rPr>
          <w:rFonts w:eastAsia="Calibri" w:cs="Times New Roman"/>
          <w:b/>
          <w:color w:val="000000"/>
          <w:sz w:val="28"/>
          <w:szCs w:val="28"/>
          <w:u w:val="single"/>
          <w:lang w:val="fr-FR"/>
        </w:rPr>
      </w:pPr>
      <w:r w:rsidRPr="00020D66">
        <w:rPr>
          <w:rFonts w:eastAsia="Calibri" w:cs="Times New Roman"/>
          <w:b/>
          <w:color w:val="000000"/>
          <w:sz w:val="28"/>
          <w:szCs w:val="28"/>
          <w:u w:val="single"/>
          <w:lang w:val="fr-FR"/>
        </w:rPr>
        <w:t xml:space="preserve">Kết quả: </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2.1</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0,1 và -6,725 là những số thập phân hữu hạn.</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-1,(23) và 11,2(3) là những số thập phân vô hạn tuần hoàn.</w:t>
      </w:r>
    </w:p>
    <w:p w:rsidR="008F7064" w:rsidRPr="00020D66" w:rsidRDefault="00041721">
      <w:pPr>
        <w:tabs>
          <w:tab w:val="left" w:pos="567"/>
          <w:tab w:val="left" w:pos="1134"/>
        </w:tabs>
        <w:spacing w:before="120" w:line="240" w:lineRule="auto"/>
        <w:jc w:val="both"/>
        <w:rPr>
          <w:rFonts w:eastAsia="Calibri" w:cs="Times New Roman"/>
          <w:b/>
          <w:bCs/>
          <w:color w:val="000000"/>
          <w:sz w:val="28"/>
          <w:szCs w:val="28"/>
          <w:lang w:val="fr-FR"/>
        </w:rPr>
      </w:pPr>
      <w:r w:rsidRPr="00020D66">
        <w:rPr>
          <w:rFonts w:eastAsia="Calibri" w:cs="Times New Roman"/>
          <w:b/>
          <w:bCs/>
          <w:color w:val="000000"/>
          <w:sz w:val="28"/>
          <w:szCs w:val="28"/>
          <w:lang w:val="fr-FR"/>
        </w:rPr>
        <w:t>Bài 2.2</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0,010101… = 0,(01)</w:t>
      </w:r>
    </w:p>
    <w:p w:rsidR="008F7064" w:rsidRPr="00020D66" w:rsidRDefault="00041721">
      <w:pPr>
        <w:tabs>
          <w:tab w:val="left" w:pos="567"/>
          <w:tab w:val="left" w:pos="1134"/>
        </w:tabs>
        <w:spacing w:before="120" w:line="240" w:lineRule="auto"/>
        <w:jc w:val="both"/>
        <w:rPr>
          <w:rFonts w:eastAsia="Calibri" w:cs="Times New Roman"/>
          <w:b/>
          <w:bCs/>
          <w:color w:val="000000"/>
          <w:sz w:val="28"/>
          <w:szCs w:val="28"/>
          <w:lang w:val="fr-FR"/>
        </w:rPr>
      </w:pPr>
      <w:r w:rsidRPr="00020D66">
        <w:rPr>
          <w:rFonts w:eastAsia="Calibri" w:cs="Times New Roman"/>
          <w:b/>
          <w:bCs/>
          <w:color w:val="000000"/>
          <w:sz w:val="28"/>
          <w:szCs w:val="28"/>
          <w:lang w:val="fr-FR"/>
        </w:rPr>
        <w:t>Bài 2.3</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xml:space="preserve">Có 3,2(31) = 0,2313131… nên chữ số thập phân thứ năm của số này là 1 và làm tròn đến chữ số thập phân thứ năm ta có 3,2(31) </w:t>
      </w:r>
      <m:oMath>
        <m:r>
          <w:rPr>
            <w:rFonts w:ascii="Cambria Math" w:eastAsia="Calibri" w:hAnsi="Cambria Math" w:cs="Times New Roman"/>
            <w:color w:val="000000"/>
            <w:sz w:val="28"/>
            <w:szCs w:val="28"/>
            <w:lang w:val="fr-FR"/>
          </w:rPr>
          <m:t>≈</m:t>
        </m:r>
      </m:oMath>
      <w:r w:rsidRPr="00020D66">
        <w:rPr>
          <w:rFonts w:eastAsia="Calibri" w:cs="Times New Roman"/>
          <w:color w:val="000000"/>
          <w:sz w:val="28"/>
          <w:szCs w:val="28"/>
          <w:lang w:val="fr-FR"/>
        </w:rPr>
        <w:t xml:space="preserve"> 3,23131.</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lastRenderedPageBreak/>
        <w:t>D. HOẠT ĐỘNG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a) Mục tiêu:</w:t>
      </w:r>
      <w:r w:rsidRPr="00020D66">
        <w:rPr>
          <w:rFonts w:cs="Times New Roman"/>
          <w:sz w:val="28"/>
          <w:szCs w:val="28"/>
          <w:lang w:val="fr-FR"/>
        </w:rPr>
        <w:t xml:space="preserve"> </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Học sinh thực hiện làm bài tập vận dụng để nắm vững kiến thức.</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b) Nội dung: </w:t>
      </w:r>
      <w:r w:rsidRPr="00020D66">
        <w:rPr>
          <w:rFonts w:cs="Times New Roman"/>
          <w:sz w:val="28"/>
          <w:szCs w:val="28"/>
          <w:lang w:val="fr-FR"/>
        </w:rPr>
        <w:t>HS sử dụng SGK và vận dụng kiến thức đã học để làm bài tập.</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 xml:space="preserve">c) Sản phẩm: </w:t>
      </w:r>
      <w:r w:rsidRPr="00020D66">
        <w:rPr>
          <w:rFonts w:cs="Times New Roman"/>
          <w:bCs/>
          <w:sz w:val="28"/>
          <w:szCs w:val="28"/>
          <w:lang w:val="fr-FR"/>
        </w:rPr>
        <w:t>HS hiểu thêm về số thập phân vô hạn, tính toán nhanh các bài số thập phân.</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d) Tổ chức thực hiện: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Bước 1: Chuyển giao nhiệm vụ</w:t>
      </w:r>
    </w:p>
    <w:p w:rsidR="008F7064" w:rsidRPr="00020D66" w:rsidRDefault="00041721">
      <w:pPr>
        <w:pStyle w:val="NoSpacing"/>
        <w:spacing w:line="240" w:lineRule="auto"/>
        <w:ind w:right="-1"/>
        <w:rPr>
          <w:b/>
          <w:color w:val="auto"/>
          <w:szCs w:val="28"/>
          <w:lang w:val="fr-FR"/>
        </w:rPr>
      </w:pPr>
      <w:r w:rsidRPr="00020D66">
        <w:rPr>
          <w:szCs w:val="28"/>
          <w:lang w:val="fr-FR"/>
        </w:rPr>
        <w:t xml:space="preserve">- GV yêu cầu HS hoạt động nhóm 4 hoàn thành bài tập </w:t>
      </w:r>
      <w:r w:rsidRPr="00020D66">
        <w:rPr>
          <w:b/>
          <w:color w:val="auto"/>
          <w:szCs w:val="28"/>
          <w:lang w:val="fr-FR"/>
        </w:rPr>
        <w:t>Bài 2.4 .</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cho HS làm bài thêm</w:t>
      </w:r>
    </w:p>
    <w:p w:rsidR="008F7064" w:rsidRPr="00020D66" w:rsidRDefault="00041721">
      <w:pPr>
        <w:spacing w:line="240" w:lineRule="auto"/>
        <w:rPr>
          <w:rFonts w:cs="Times New Roman"/>
          <w:sz w:val="28"/>
          <w:szCs w:val="28"/>
          <w:lang w:val="fr-FR"/>
        </w:rPr>
      </w:pPr>
      <w:r w:rsidRPr="00020D66">
        <w:rPr>
          <w:rFonts w:cs="Times New Roman"/>
          <w:b/>
          <w:bCs/>
          <w:sz w:val="28"/>
          <w:szCs w:val="28"/>
          <w:lang w:val="fr-FR"/>
        </w:rPr>
        <w:t>Bài 1:</w:t>
      </w:r>
      <w:r w:rsidRPr="00020D66">
        <w:rPr>
          <w:rFonts w:cs="Times New Roman"/>
          <w:sz w:val="28"/>
          <w:szCs w:val="28"/>
          <w:lang w:val="fr-FR"/>
        </w:rPr>
        <w:t xml:space="preserve"> Viết các phân số sau dưới dạng số thập phân vô hạn tuần hoàn, xác định chu kì: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18</m:t>
                </m:r>
              </m:den>
            </m:f>
          </m:e>
        </m:func>
      </m:oMath>
      <w:r w:rsidRPr="00020D66">
        <w:rPr>
          <w:rFonts w:cs="Times New Roman"/>
          <w:sz w:val="28"/>
          <w:szCs w:val="28"/>
          <w:lang w:val="fr-FR"/>
        </w:rPr>
        <w:t>.</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Bước 2: Thực hiện nhiệm vụ</w:t>
      </w:r>
    </w:p>
    <w:p w:rsidR="008F7064" w:rsidRPr="00020D66" w:rsidRDefault="00041721">
      <w:pPr>
        <w:spacing w:line="240" w:lineRule="auto"/>
        <w:ind w:right="-1"/>
        <w:rPr>
          <w:rFonts w:cs="Times New Roman"/>
          <w:bCs/>
          <w:sz w:val="28"/>
          <w:szCs w:val="28"/>
          <w:lang w:val="nl-NL"/>
        </w:rPr>
      </w:pPr>
      <w:r w:rsidRPr="00020D66">
        <w:rPr>
          <w:rFonts w:cs="Times New Roman"/>
          <w:bCs/>
          <w:sz w:val="28"/>
          <w:szCs w:val="28"/>
          <w:lang w:val="nl-NL"/>
        </w:rPr>
        <w:t>- HS thảo luận nhóm, tìm câu trả lời.</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điều hành, quan sát, hỗ trợ.</w:t>
      </w:r>
    </w:p>
    <w:p w:rsidR="008F7064" w:rsidRPr="00020D66" w:rsidRDefault="00041721">
      <w:pPr>
        <w:pStyle w:val="NoSpacing"/>
        <w:spacing w:line="240" w:lineRule="auto"/>
        <w:ind w:right="-1"/>
        <w:rPr>
          <w:b/>
          <w:bCs/>
          <w:szCs w:val="28"/>
          <w:lang w:val="fr-FR"/>
        </w:rPr>
      </w:pPr>
      <w:r w:rsidRPr="00020D66">
        <w:rPr>
          <w:b/>
          <w:bCs/>
          <w:szCs w:val="28"/>
          <w:lang w:val="fr-FR"/>
        </w:rPr>
        <w:t>Bước 3: Báo cáo, thảo luận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Đại diện nhóm trình bày kết quả thảo luận, các nhóm khác theo dõi, đưa ý kiến.</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Bước 4: Kết luận, nhận định</w:t>
      </w:r>
    </w:p>
    <w:p w:rsidR="008F7064" w:rsidRPr="00020D66" w:rsidRDefault="00041721">
      <w:pPr>
        <w:pStyle w:val="NoSpacing"/>
        <w:spacing w:line="240" w:lineRule="auto"/>
        <w:ind w:right="-1"/>
        <w:rPr>
          <w:szCs w:val="28"/>
          <w:lang w:val="fr-FR"/>
        </w:rPr>
      </w:pPr>
      <w:r w:rsidRPr="00020D66">
        <w:rPr>
          <w:szCs w:val="28"/>
          <w:lang w:val="fr-FR"/>
        </w:rPr>
        <w:t>- GV nhận xét, đánh giá, đưa ra đáp án đúng, chú ý các lỗi sai của học sinh hay mắc phải.</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Đáp án:</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 xml:space="preserve">Bài 2.4 </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Số đã cho không là số thập phân vô hạn tuần hoàn.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xml:space="preserve">- GV hướng dẫn HS: Ta thấy các chữ số thập phân của số đã cho được tạo thành bằng cách viết liên tiếp 10, 100, 1000, 10000,.. Như vậy, phần thập phân của số đã cho có chứa những dãy liên tiếp các chữ số 0 với độ dài tùy ý. </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Vì thế nếu số đã cho là số thập phân vô hàn tuần hoàn vớ chu kì có n chữ số và bắt đầu từ chữ số thứ m sau dấu phẩy thì trong dãy 000…0 (gồm m+n+1 số ) chứa trọn một chu kì, suy ra chu kì phải gồm toàn chữ số 0, như vậy số thập phân đã cho là số thập phân hữu hạn – vô lí.</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Bài 1:</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r>
          <w:rPr>
            <w:rFonts w:ascii="Cambria Math" w:hAnsi="Cambria Math" w:cs="Times New Roman"/>
            <w:sz w:val="28"/>
            <w:szCs w:val="28"/>
            <w:lang w:val="fr-FR"/>
          </w:rPr>
          <m:t>=0,(36)</m:t>
        </m:r>
      </m:oMath>
      <w:r w:rsidRPr="00020D66">
        <w:rPr>
          <w:rFonts w:cs="Times New Roman"/>
          <w:sz w:val="28"/>
          <w:szCs w:val="28"/>
          <w:lang w:val="fr-FR"/>
        </w:rPr>
        <w:t xml:space="preserve"> ;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18</m:t>
            </m:r>
          </m:den>
        </m:f>
        <m:r>
          <w:rPr>
            <w:rFonts w:ascii="Cambria Math" w:hAnsi="Cambria Math" w:cs="Times New Roman"/>
            <w:sz w:val="28"/>
            <w:szCs w:val="28"/>
            <w:lang w:val="fr-FR"/>
          </w:rPr>
          <m:t>=-0,(38)</m:t>
        </m:r>
      </m:oMath>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 HƯỚNG DẪN VỀ NHÀ</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 xml:space="preserve">Ghi nhớ kiến thức trong bài. </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lastRenderedPageBreak/>
        <w:t>Hoàn thành các bài tập trong SBT</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Chuẩn bị bài mới “Số vô tỉ. Căn bậc hai số học”.</w:t>
      </w:r>
    </w:p>
    <w:p w:rsidR="008F7064" w:rsidRPr="00020D66" w:rsidRDefault="00041721">
      <w:pPr>
        <w:spacing w:line="240" w:lineRule="auto"/>
        <w:rPr>
          <w:rFonts w:cs="Times New Roman"/>
          <w:sz w:val="28"/>
          <w:szCs w:val="28"/>
        </w:rPr>
      </w:pPr>
      <w:r w:rsidRPr="00020D66">
        <w:rPr>
          <w:rFonts w:cs="Times New Roman"/>
          <w:sz w:val="28"/>
          <w:szCs w:val="28"/>
        </w:rPr>
        <w:br w:type="page"/>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lastRenderedPageBreak/>
        <w:t>Ngày soạn: .../.../...</w:t>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t>Ngày dạy: .../.../...</w:t>
      </w:r>
    </w:p>
    <w:p w:rsidR="008F7064" w:rsidRPr="00020D66" w:rsidRDefault="00041721">
      <w:pPr>
        <w:pStyle w:val="Heading2"/>
        <w:spacing w:line="240" w:lineRule="auto"/>
        <w:jc w:val="center"/>
        <w:rPr>
          <w:rFonts w:ascii="Times New Roman" w:hAnsi="Times New Roman" w:cs="Times New Roman"/>
          <w:b/>
          <w:color w:val="000000" w:themeColor="text1"/>
          <w:sz w:val="28"/>
          <w:szCs w:val="28"/>
          <w:lang w:val="nl-NL"/>
        </w:rPr>
      </w:pPr>
      <w:bookmarkStart w:id="18" w:name="_Toc105684312"/>
      <w:r w:rsidRPr="00020D66">
        <w:rPr>
          <w:rFonts w:ascii="Times New Roman" w:hAnsi="Times New Roman" w:cs="Times New Roman"/>
          <w:b/>
          <w:color w:val="000000" w:themeColor="text1"/>
          <w:sz w:val="28"/>
          <w:szCs w:val="28"/>
          <w:lang w:val="nl-NL"/>
        </w:rPr>
        <w:t>BÀI 6: SỐ VÔ TỈ. CĂN BẬC HAI SỐ HỌC</w:t>
      </w:r>
      <w:bookmarkEnd w:id="18"/>
    </w:p>
    <w:p w:rsidR="008F7064" w:rsidRPr="00020D66" w:rsidRDefault="00041721">
      <w:pPr>
        <w:tabs>
          <w:tab w:val="center" w:pos="5400"/>
          <w:tab w:val="left" w:pos="7169"/>
        </w:tabs>
        <w:spacing w:before="240" w:line="240" w:lineRule="auto"/>
        <w:ind w:right="-1"/>
        <w:rPr>
          <w:rFonts w:cs="Times New Roman"/>
          <w:sz w:val="28"/>
          <w:szCs w:val="28"/>
          <w:lang w:val="nl-NL"/>
        </w:rPr>
      </w:pPr>
      <w:r w:rsidRPr="00020D66">
        <w:rPr>
          <w:rFonts w:cs="Times New Roman"/>
          <w:b/>
          <w:sz w:val="28"/>
          <w:szCs w:val="28"/>
          <w:lang w:val="nl-NL"/>
        </w:rPr>
        <w:t>I.</w:t>
      </w:r>
      <w:r w:rsidRPr="00020D66">
        <w:rPr>
          <w:rFonts w:cs="Times New Roman"/>
          <w:sz w:val="28"/>
          <w:szCs w:val="28"/>
          <w:lang w:val="nl-NL"/>
        </w:rPr>
        <w:t xml:space="preserve"> </w:t>
      </w:r>
      <w:r w:rsidRPr="00020D66">
        <w:rPr>
          <w:rFonts w:cs="Times New Roman"/>
          <w:b/>
          <w:sz w:val="28"/>
          <w:szCs w:val="28"/>
          <w:lang w:val="nl-NL"/>
        </w:rPr>
        <w:t>MỤC TIÊU</w:t>
      </w:r>
      <w:r w:rsidRPr="00020D66">
        <w:rPr>
          <w:rFonts w:cs="Times New Roman"/>
          <w:sz w:val="28"/>
          <w:szCs w:val="28"/>
          <w:lang w:val="nl-NL"/>
        </w:rPr>
        <w:t>:</w:t>
      </w:r>
    </w:p>
    <w:p w:rsidR="008F7064" w:rsidRPr="00020D66" w:rsidRDefault="00041721">
      <w:pPr>
        <w:tabs>
          <w:tab w:val="center" w:pos="5400"/>
          <w:tab w:val="left" w:pos="7169"/>
        </w:tabs>
        <w:spacing w:before="120" w:line="240" w:lineRule="auto"/>
        <w:ind w:right="-1"/>
        <w:rPr>
          <w:rFonts w:cs="Times New Roman"/>
          <w:sz w:val="28"/>
          <w:szCs w:val="28"/>
          <w:lang w:val="nl-NL"/>
        </w:rPr>
      </w:pPr>
      <w:r w:rsidRPr="00020D66">
        <w:rPr>
          <w:rFonts w:cs="Times New Roman"/>
          <w:b/>
          <w:sz w:val="28"/>
          <w:szCs w:val="28"/>
          <w:lang w:val="nl-NL"/>
        </w:rPr>
        <w:t>1. Kiến thức:</w:t>
      </w:r>
      <w:r w:rsidRPr="00020D66">
        <w:rPr>
          <w:rFonts w:cs="Times New Roman"/>
          <w:b/>
          <w:i/>
          <w:sz w:val="28"/>
          <w:szCs w:val="28"/>
          <w:lang w:val="nl-NL"/>
        </w:rPr>
        <w:t xml:space="preserve">  </w:t>
      </w:r>
      <w:r w:rsidRPr="00020D66">
        <w:rPr>
          <w:rFonts w:cs="Times New Roman"/>
          <w:sz w:val="28"/>
          <w:szCs w:val="28"/>
          <w:lang w:val="nl-NL"/>
        </w:rPr>
        <w:t>Học xong bài này, HS đạt các yêu cầu sau:</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Nhận biết được số vô tỉ</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Nhận biết được căn bậc hai số học của một số không âm và số thập phân vô hạn không tuần hoàn.</w:t>
      </w:r>
    </w:p>
    <w:p w:rsidR="008F7064" w:rsidRPr="00020D66" w:rsidRDefault="00041721">
      <w:pPr>
        <w:tabs>
          <w:tab w:val="center" w:pos="5400"/>
          <w:tab w:val="left" w:pos="7169"/>
        </w:tabs>
        <w:spacing w:before="120" w:line="240" w:lineRule="auto"/>
        <w:ind w:right="-1"/>
        <w:rPr>
          <w:rFonts w:cs="Times New Roman"/>
          <w:b/>
          <w:sz w:val="28"/>
          <w:szCs w:val="28"/>
          <w:lang w:val="nl-NL"/>
        </w:rPr>
      </w:pPr>
      <w:r w:rsidRPr="00020D66">
        <w:rPr>
          <w:rFonts w:cs="Times New Roman"/>
          <w:b/>
          <w:sz w:val="28"/>
          <w:szCs w:val="28"/>
          <w:lang w:val="nl-NL"/>
        </w:rPr>
        <w:t xml:space="preserve">2. Năng lực </w:t>
      </w:r>
    </w:p>
    <w:p w:rsidR="008F7064" w:rsidRPr="00020D66" w:rsidRDefault="00041721">
      <w:pPr>
        <w:pStyle w:val="NoSpacing"/>
        <w:spacing w:line="240" w:lineRule="auto"/>
        <w:ind w:right="-1"/>
        <w:rPr>
          <w:b/>
          <w:i/>
          <w:szCs w:val="28"/>
          <w:lang w:val="nl-NL"/>
        </w:rPr>
      </w:pPr>
      <w:r w:rsidRPr="00020D66">
        <w:rPr>
          <w:b/>
          <w:i/>
          <w:szCs w:val="28"/>
          <w:lang w:val="nl-NL"/>
        </w:rPr>
        <w:t xml:space="preserve"> - Năng lực chung:</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tự chủ và tự học trong tìm tòi khám phá</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giao tiếp và hợp tác trong trình bày, thảo luận và làm việc nhóm</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giải quyết vấn đề và sáng tạo trong thực hành, vận dụng.</w:t>
      </w:r>
    </w:p>
    <w:p w:rsidR="008F7064" w:rsidRPr="00020D66" w:rsidRDefault="00041721">
      <w:pPr>
        <w:pStyle w:val="Heade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
          <w:sz w:val="28"/>
          <w:szCs w:val="28"/>
          <w:lang w:val="nl-NL"/>
        </w:rPr>
        <w:t xml:space="preserve">Năng lực riêng: </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Tư duy và lập luận toán học: So sánh, phân tích dữ liệu tìm ra mối liên hệ giữa các đối tượng đã cho và nội dung bài học số vô tỉ, căn bậc hai số học từ đó có thể áp dụng kiến thức đã học để giải quyết các bài toán.</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số vô tỉ và căn bậc hai, thiết lập mối liên hệ giữa các đối tượng đó. Đưa về được thành một bài toán thuộc dạng đã biết.</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 xml:space="preserve"> Sử dụng công cụ, phương tiện học toán: sử dụng máy tính cầm tay tính giá trị đúng hoặc gần đúng căn bậc hai số học của một số nguyên dương bằng máy tính cầm tay.</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Sử dụng định nghĩa, tính được căn bậc hai số học trong những trường hợp thuận lợi.</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Làm tròn được số thực, căn bậc hai số học của một số không âm đến một hàng nào đó.</w:t>
      </w:r>
    </w:p>
    <w:p w:rsidR="008F7064" w:rsidRPr="00020D66" w:rsidRDefault="00041721">
      <w:pPr>
        <w:pStyle w:val="Heade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b/>
          <w:sz w:val="28"/>
          <w:szCs w:val="28"/>
          <w:lang w:val="nl-NL"/>
        </w:rPr>
        <w:t>3. Phẩm chất</w:t>
      </w:r>
    </w:p>
    <w:p w:rsidR="008F7064" w:rsidRPr="00020D66" w:rsidRDefault="00041721">
      <w:pPr>
        <w:pStyle w:val="NoSpacing"/>
        <w:numPr>
          <w:ilvl w:val="0"/>
          <w:numId w:val="4"/>
        </w:numPr>
        <w:spacing w:line="240" w:lineRule="auto"/>
        <w:ind w:right="-1"/>
        <w:rPr>
          <w:szCs w:val="28"/>
        </w:rPr>
      </w:pPr>
      <w:r w:rsidRPr="00020D66">
        <w:rPr>
          <w:szCs w:val="28"/>
          <w:lang w:val="da-DK"/>
        </w:rPr>
        <w:t>Có</w:t>
      </w:r>
      <w:r w:rsidRPr="00020D66">
        <w:rPr>
          <w:i/>
          <w:szCs w:val="28"/>
          <w:lang w:val="da-DK"/>
        </w:rPr>
        <w:t xml:space="preserve"> </w:t>
      </w:r>
      <w:r w:rsidRPr="00020D66">
        <w:rPr>
          <w:szCs w:val="28"/>
          <w:lang w:val="vi-VN"/>
        </w:rPr>
        <w:t xml:space="preserve">ý thức </w:t>
      </w:r>
      <w:r w:rsidRPr="00020D66">
        <w:rPr>
          <w:szCs w:val="28"/>
        </w:rPr>
        <w:t>học tập</w:t>
      </w:r>
      <w:r w:rsidRPr="00020D66">
        <w:rPr>
          <w:szCs w:val="28"/>
          <w:lang w:val="vi-VN"/>
        </w:rPr>
        <w:t>, ý thức tìm tòi, khám phá và sáng tạ</w:t>
      </w:r>
      <w:r w:rsidRPr="00020D66">
        <w:rPr>
          <w:szCs w:val="28"/>
        </w:rPr>
        <w:t>o, có ý thức làm việc nhóm, tôn trọng ý kiến các thành viên khi hợp tác.</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Chăm chỉ tích cực xây dựng bài, có trách nhiệm, chủ động chiếm lĩnh kiến thức theo sự hướng dẫn của GV.</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Hình thành tư duy logic, lập luận chặt chẽ, và linh hoạt trong quá trình suy nghĩ.</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II. THIẾT BỊ DẠY HỌC VÀ HỌC LIỆU</w:t>
      </w:r>
      <w:r w:rsidRPr="00020D66">
        <w:rPr>
          <w:rFonts w:cs="Times New Roman"/>
          <w:sz w:val="28"/>
          <w:szCs w:val="28"/>
          <w:lang w:val="nl-NL"/>
        </w:rPr>
        <w:t xml:space="preserve"> </w:t>
      </w:r>
    </w:p>
    <w:p w:rsidR="008F7064" w:rsidRPr="00020D66" w:rsidRDefault="00041721">
      <w:pPr>
        <w:pStyle w:val="NoSpacing"/>
        <w:spacing w:line="240" w:lineRule="auto"/>
        <w:ind w:right="-1"/>
        <w:rPr>
          <w:szCs w:val="28"/>
          <w:lang w:val="nl-NL"/>
        </w:rPr>
      </w:pPr>
      <w:r w:rsidRPr="00020D66">
        <w:rPr>
          <w:b/>
          <w:szCs w:val="28"/>
          <w:lang w:val="nl-NL"/>
        </w:rPr>
        <w:lastRenderedPageBreak/>
        <w:t xml:space="preserve">1. Đối với GV:  </w:t>
      </w:r>
      <w:r w:rsidRPr="00020D66">
        <w:rPr>
          <w:szCs w:val="28"/>
          <w:lang w:val="nl-NL"/>
        </w:rPr>
        <w:t>SGK, Tài liệu giảng dạy, giáo án PPT,</w:t>
      </w:r>
      <w:r w:rsidRPr="00020D66">
        <w:rPr>
          <w:b/>
          <w:szCs w:val="28"/>
          <w:lang w:val="nl-NL"/>
        </w:rPr>
        <w:t xml:space="preserve"> </w:t>
      </w:r>
      <w:r w:rsidRPr="00020D66">
        <w:rPr>
          <w:szCs w:val="28"/>
          <w:lang w:val="nl-NL"/>
        </w:rPr>
        <w:t>máy tính cầm tay.</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2. Đối với HS</w:t>
      </w:r>
      <w:r w:rsidRPr="00020D66">
        <w:rPr>
          <w:rFonts w:cs="Times New Roman"/>
          <w:sz w:val="28"/>
          <w:szCs w:val="28"/>
          <w:lang w:val="nl-NL"/>
        </w:rPr>
        <w:t>: SGK, SBT, vở ghi, giấy nháp, đồ dùng học tập (bút, thước...), bảng nhóm, bút viết bảng nhóm, máy tính cầm tay.</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III. TIẾN TRÌNH DẠY HỌC</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A. HOẠT ĐỘNG KHỞI ĐỘNG (MỞ ĐẦU)</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rPr>
        <w:t>- HS được gợi mở về số vô tỉ.</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rPr>
        <w:t>- Tình huống gợi tâm thế, tạo hứng thú học tập.</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b) Nội dung: </w:t>
      </w:r>
      <w:r w:rsidRPr="00020D66">
        <w:rPr>
          <w:rFonts w:cs="Times New Roman"/>
          <w:sz w:val="28"/>
          <w:szCs w:val="28"/>
          <w:lang w:val="nl-NL"/>
        </w:rPr>
        <w:t>HS đọc tình huống mở đầu, quan sát hình được GV trình chiếu và dự đoán.</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đưa ra dự đoán về số đo cạnh hình vuông.</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 xml:space="preserve">d) Tổ chức thực hiện: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Bước 1: Chuyển giao nhiệm vụ:</w:t>
      </w:r>
      <w:r w:rsidRPr="00020D66">
        <w:rPr>
          <w:rFonts w:cs="Times New Roman"/>
          <w:sz w:val="28"/>
          <w:szCs w:val="28"/>
          <w:lang w:val="nl-NL"/>
        </w:rPr>
        <w:t xml:space="preserve">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yêu cầu HS đọc tình huống mở đầu, quan sát vào hình ảnh GV đã chuẩn bị:</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Ghép được một hình vuông có diện tích bằng 2 dm</w:t>
      </w:r>
      <w:r w:rsidRPr="00020D66">
        <w:rPr>
          <w:rFonts w:cs="Times New Roman"/>
          <w:sz w:val="28"/>
          <w:szCs w:val="28"/>
          <w:vertAlign w:val="superscript"/>
          <w:lang w:val="nl-NL"/>
        </w:rPr>
        <w:t>2</w:t>
      </w:r>
      <w:r w:rsidRPr="00020D66">
        <w:rPr>
          <w:rFonts w:cs="Times New Roman"/>
          <w:sz w:val="28"/>
          <w:szCs w:val="28"/>
          <w:lang w:val="nl-NL"/>
        </w:rPr>
        <w:t>, khi đó không biết số nào biểu thị độ dài cạnh của hình vuông đó?</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đặt vấn đề, gợi mở:</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xml:space="preserve">+ Công thức tính diện tích hình vuông là gì?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Từ đó cạnh hình vuông bằng bao nhiêu để diện tích bằng 2 dm</w:t>
      </w:r>
      <w:r w:rsidRPr="00020D66">
        <w:rPr>
          <w:rFonts w:cs="Times New Roman"/>
          <w:sz w:val="28"/>
          <w:szCs w:val="28"/>
          <w:vertAlign w:val="superscript"/>
          <w:lang w:val="nl-NL"/>
        </w:rPr>
        <w:t>2</w:t>
      </w:r>
      <w:r w:rsidRPr="00020D66">
        <w:rPr>
          <w:rFonts w:cs="Times New Roman"/>
          <w:sz w:val="28"/>
          <w:szCs w:val="28"/>
          <w:lang w:val="nl-NL"/>
        </w:rPr>
        <w:t>? Em hãy đưa ra nhận định của mình.</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(TL: Công thức tính diện tích hình vuông là bình phương độ dài của một cạnh).</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 xml:space="preserve">Bước 2: Thực hiện nhiệm vụ: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HS quan sát và chú ý lắng nghe, thảo luận nhóm đôi, đưa ra dự đoán của mình.</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3: Báo cáo, thảo luận: </w:t>
      </w:r>
      <w:r w:rsidRPr="00020D66">
        <w:rPr>
          <w:rFonts w:cs="Times New Roman"/>
          <w:sz w:val="28"/>
          <w:szCs w:val="28"/>
          <w:lang w:val="nl-NL"/>
        </w:rPr>
        <w:t>GV gọi một số HS trả lời, HS bổ sung.</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 xml:space="preserve">Bước 4: Kết luận, nhận định: </w:t>
      </w:r>
      <w:r w:rsidRPr="00020D66">
        <w:rPr>
          <w:rFonts w:cs="Times New Roman"/>
          <w:sz w:val="28"/>
          <w:szCs w:val="28"/>
          <w:lang w:val="nl-NL"/>
        </w:rPr>
        <w:t>GV đánh giá kết quả của HS, trên cơ sở đó dẫn dắt HS vào bài học mới.</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B.</w:t>
      </w:r>
      <w:r w:rsidRPr="00020D66">
        <w:rPr>
          <w:rFonts w:cs="Times New Roman"/>
          <w:sz w:val="28"/>
          <w:szCs w:val="28"/>
          <w:lang w:val="nl-NL"/>
        </w:rPr>
        <w:t xml:space="preserve"> </w:t>
      </w:r>
      <w:r w:rsidRPr="00020D66">
        <w:rPr>
          <w:rFonts w:cs="Times New Roman"/>
          <w:b/>
          <w:sz w:val="28"/>
          <w:szCs w:val="28"/>
          <w:lang w:val="nl-NL"/>
        </w:rPr>
        <w:t>HÌNH THÀNH KIẾN THỨC MỚI</w:t>
      </w:r>
    </w:p>
    <w:p w:rsidR="008F7064" w:rsidRPr="00020D66" w:rsidRDefault="00041721">
      <w:pPr>
        <w:spacing w:before="120" w:line="240" w:lineRule="auto"/>
        <w:ind w:right="-1"/>
        <w:rPr>
          <w:rFonts w:cs="Times New Roman"/>
          <w:b/>
          <w:sz w:val="28"/>
          <w:szCs w:val="28"/>
          <w:lang w:val="nl-NL"/>
        </w:rPr>
      </w:pPr>
      <w:bookmarkStart w:id="19" w:name="_Hlk104279075"/>
      <w:r w:rsidRPr="00020D66">
        <w:rPr>
          <w:rFonts w:cs="Times New Roman"/>
          <w:b/>
          <w:sz w:val="28"/>
          <w:szCs w:val="28"/>
          <w:lang w:val="nl-NL"/>
        </w:rPr>
        <w:t>Hoạt động 1: Số vô tỉ</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Nhận thức được cách tính độ dài cạnh hình vuông có diện tích bằng 2 và nhận thức được rằng kết quả nhận được là một số thập phân vô hạn không tuần hoàn.</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Nhận biết được số vô tỉ.</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lang w:val="nl-NL"/>
        </w:rPr>
        <w:t xml:space="preserve">- HS nhận biết cách ước lượng số </w:t>
      </w:r>
      <m:oMath>
        <m:r>
          <w:rPr>
            <w:rFonts w:ascii="Cambria Math" w:hAnsi="Cambria Math" w:cs="Times New Roman"/>
            <w:sz w:val="28"/>
            <w:szCs w:val="28"/>
            <w:lang w:val="nl-NL"/>
          </w:rPr>
          <m:t>π</m:t>
        </m:r>
      </m:oMath>
      <w:r w:rsidRPr="00020D66">
        <w:rPr>
          <w:rFonts w:cs="Times New Roman"/>
          <w:sz w:val="28"/>
          <w:szCs w:val="28"/>
          <w:lang w:val="nl-NL"/>
        </w:rPr>
        <w:t>.</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lastRenderedPageBreak/>
        <w:t xml:space="preserve">b) Nội dung: </w:t>
      </w:r>
      <w:r w:rsidRPr="00020D66">
        <w:rPr>
          <w:rFonts w:cs="Times New Roman"/>
          <w:sz w:val="28"/>
          <w:szCs w:val="28"/>
          <w:lang w:val="nl-NL"/>
        </w:rPr>
        <w:t>HS thực hiện các HĐ 1, HĐ 2, HĐ 3, trả lời các câu hỏi để xây dưng bài.</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 xml:space="preserve">HS giải quyết các HĐ, các câu hỏi và vận dụng, từ đó nhận biết về số vô tỉ, hiểu cách ước lượng số </w:t>
      </w:r>
      <m:oMath>
        <m:r>
          <w:rPr>
            <w:rFonts w:ascii="Cambria Math" w:hAnsi="Cambria Math" w:cs="Times New Roman"/>
            <w:sz w:val="28"/>
            <w:szCs w:val="28"/>
            <w:lang w:val="nl-NL"/>
          </w:rPr>
          <m:t>π</m:t>
        </m:r>
      </m:oMath>
      <w:r w:rsidRPr="00020D66">
        <w:rPr>
          <w:rFonts w:cs="Times New Roman"/>
          <w:sz w:val="28"/>
          <w:szCs w:val="28"/>
          <w:lang w:val="nl-NL"/>
        </w:rPr>
        <w:t>.</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8F7064" w:rsidRPr="00020D66">
        <w:tc>
          <w:tcPr>
            <w:tcW w:w="5211"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HĐ CỦA GV VÀ HS</w:t>
            </w:r>
          </w:p>
        </w:tc>
        <w:tc>
          <w:tcPr>
            <w:tcW w:w="4395"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5211"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yêu cầu HS thảo luận nhóm 4, làm các </w:t>
            </w:r>
            <w:r w:rsidRPr="00020D66">
              <w:rPr>
                <w:rFonts w:ascii="Times New Roman" w:hAnsi="Times New Roman" w:cs="Times New Roman"/>
                <w:b/>
                <w:bCs/>
                <w:sz w:val="28"/>
                <w:szCs w:val="28"/>
              </w:rPr>
              <w:t>HĐ 1, HĐ 2, HĐ3.</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(Đáp án: xấp xỉ 1,4 dm).</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GV: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Nếu hình vuông có cạnh bằng x thì diện tích hình vuông bằng bao nhiêu? (x</w:t>
            </w:r>
            <w:r w:rsidRPr="00020D66">
              <w:rPr>
                <w:rFonts w:ascii="Times New Roman" w:hAnsi="Times New Roman" w:cs="Times New Roman"/>
                <w:sz w:val="28"/>
                <w:szCs w:val="28"/>
                <w:vertAlign w:val="superscript"/>
                <w:lang w:val="nl-NL"/>
              </w:rPr>
              <w:t>2</w:t>
            </w:r>
            <w:r w:rsidRPr="00020D66">
              <w:rPr>
                <w:rFonts w:ascii="Times New Roman" w:hAnsi="Times New Roman" w:cs="Times New Roman"/>
                <w:sz w:val="28"/>
                <w:szCs w:val="28"/>
                <w:lang w:val="nl-NL"/>
              </w:rPr>
              <w:t>).</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Từ đó ta có đẳng thức nào về diện tích?</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m:t>
              </m:r>
            </m:oMath>
            <w:r w:rsidRPr="00020D66">
              <w:rPr>
                <w:rFonts w:ascii="Times New Roman" w:hAnsi="Times New Roman" w:cs="Times New Roman"/>
                <w:sz w:val="28"/>
                <w:szCs w:val="28"/>
                <w:lang w:val="nl-NL"/>
              </w:rPr>
              <w:t>)</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GV dẫn dắt HS, giới thiệu về số vô tỉ.</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GV cho HS nhắc lại kết luận.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GV cho HS đọc </w:t>
            </w:r>
            <w:r w:rsidRPr="00020D66">
              <w:rPr>
                <w:rFonts w:ascii="Times New Roman" w:hAnsi="Times New Roman" w:cs="Times New Roman"/>
                <w:b/>
                <w:bCs/>
                <w:sz w:val="28"/>
                <w:szCs w:val="28"/>
                <w:lang w:val="nl-NL"/>
              </w:rPr>
              <w:t>Ví dụ 1</w:t>
            </w:r>
            <w:r w:rsidRPr="00020D66">
              <w:rPr>
                <w:rFonts w:ascii="Times New Roman" w:hAnsi="Times New Roman" w:cs="Times New Roman"/>
                <w:sz w:val="28"/>
                <w:szCs w:val="28"/>
                <w:lang w:val="nl-NL"/>
              </w:rPr>
              <w:t>, chỉ ra ví dụ khác về số vô tỉ.</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GV cho HS đọc, suy nghĩ </w:t>
            </w:r>
            <w:r w:rsidRPr="00020D66">
              <w:rPr>
                <w:rFonts w:ascii="Times New Roman" w:hAnsi="Times New Roman" w:cs="Times New Roman"/>
                <w:b/>
                <w:bCs/>
                <w:sz w:val="28"/>
                <w:szCs w:val="28"/>
                <w:lang w:val="nl-NL"/>
              </w:rPr>
              <w:t>Vận dụng 1</w:t>
            </w:r>
            <w:r w:rsidRPr="00020D66">
              <w:rPr>
                <w:rFonts w:ascii="Times New Roman" w:hAnsi="Times New Roman" w:cs="Times New Roman"/>
                <w:sz w:val="28"/>
                <w:szCs w:val="28"/>
                <w:lang w:val="nl-NL"/>
              </w:rPr>
              <w:t xml:space="preserve"> theo nhóm đôi, GV giải thích:</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Quân bát là chia (chu vi thân cây) làm 8 phần bằng nhau; phát tam là bỏ đi 3 phần trong 8 phần đó; quân nhị là chia đôi 5 phần còn lại.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cử nhóm trưởng, thảo luận nhóm làm HĐ1, 2, 3.</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HS đọc Ví dụ 1.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làm Vận dụng 1 theo nhóm đôi.</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GV quan sát, hướng dẫn.</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giơ tay phát biểu, lên bảng trình bày.</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Đại diện nhóm trình bày.</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rPr>
              <w:t xml:space="preserve">Bước 4: Kết luận, nhận định: </w:t>
            </w:r>
            <w:r w:rsidRPr="00020D66">
              <w:rPr>
                <w:rFonts w:ascii="Times New Roman" w:hAnsi="Times New Roman" w:cs="Times New Roman"/>
                <w:sz w:val="28"/>
                <w:szCs w:val="28"/>
              </w:rPr>
              <w:t>GV tổng quát lưu ý lại kiến thức trọng tâm và yêu cầu HS ghi chép đầy đủ vào vở.</w:t>
            </w:r>
          </w:p>
        </w:tc>
        <w:tc>
          <w:tcPr>
            <w:tcW w:w="4395" w:type="dxa"/>
          </w:tcPr>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1. Số vô tỉ</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Số vô tỉ là số viết được dưới dạng số thập phân vô hạn không tuần hoàn.</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Tập hợp các số vô tỉ kí hiệu là I.</w:t>
            </w:r>
          </w:p>
          <w:p w:rsidR="008F7064" w:rsidRPr="00020D66" w:rsidRDefault="008F7064">
            <w:pPr>
              <w:tabs>
                <w:tab w:val="left" w:pos="567"/>
                <w:tab w:val="left" w:pos="1134"/>
              </w:tabs>
              <w:spacing w:before="120" w:after="0" w:line="240" w:lineRule="auto"/>
              <w:ind w:right="-1"/>
              <w:rPr>
                <w:rFonts w:ascii="Times New Roman" w:hAnsi="Times New Roman" w:cs="Times New Roman"/>
                <w:b/>
                <w:sz w:val="28"/>
                <w:szCs w:val="28"/>
                <w:lang w:val="nl-NL"/>
              </w:rPr>
            </w:pPr>
          </w:p>
          <w:p w:rsidR="008F7064" w:rsidRPr="00020D66" w:rsidRDefault="008F7064">
            <w:pPr>
              <w:tabs>
                <w:tab w:val="left" w:pos="567"/>
                <w:tab w:val="left" w:pos="1134"/>
              </w:tabs>
              <w:spacing w:before="120" w:after="0" w:line="240" w:lineRule="auto"/>
              <w:ind w:right="-1"/>
              <w:rPr>
                <w:rFonts w:ascii="Times New Roman" w:hAnsi="Times New Roman" w:cs="Times New Roman"/>
                <w:b/>
                <w:sz w:val="28"/>
                <w:szCs w:val="28"/>
                <w:lang w:val="nl-NL"/>
              </w:rPr>
            </w:pPr>
          </w:p>
          <w:p w:rsidR="008F7064" w:rsidRPr="00020D66" w:rsidRDefault="008F7064">
            <w:pPr>
              <w:tabs>
                <w:tab w:val="left" w:pos="567"/>
                <w:tab w:val="left" w:pos="1134"/>
              </w:tabs>
              <w:spacing w:before="120" w:after="0" w:line="240" w:lineRule="auto"/>
              <w:ind w:right="-1"/>
              <w:rPr>
                <w:rFonts w:ascii="Times New Roman" w:hAnsi="Times New Roman" w:cs="Times New Roman"/>
                <w:b/>
                <w:sz w:val="28"/>
                <w:szCs w:val="28"/>
                <w:lang w:val="nl-NL"/>
              </w:rPr>
            </w:pPr>
          </w:p>
          <w:p w:rsidR="008F7064" w:rsidRPr="00020D66" w:rsidRDefault="008F7064">
            <w:pPr>
              <w:tabs>
                <w:tab w:val="left" w:pos="567"/>
                <w:tab w:val="left" w:pos="1134"/>
              </w:tabs>
              <w:spacing w:before="120" w:after="0" w:line="240" w:lineRule="auto"/>
              <w:ind w:right="-1"/>
              <w:rPr>
                <w:rFonts w:ascii="Times New Roman" w:hAnsi="Times New Roman" w:cs="Times New Roman"/>
                <w:b/>
                <w:sz w:val="28"/>
                <w:szCs w:val="28"/>
                <w:lang w:val="nl-NL"/>
              </w:rPr>
            </w:pP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Ví dụ 1 (SGK – tr30)</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 xml:space="preserve">Vận dụng 1: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Người thợ mộc đo vòng quanh thân cây (chu vi C của cây gỗ); chia làm 8 phần bằng nhau và lấy 5 phần thì được </w:t>
            </w:r>
            <m:oMath>
              <m:r>
                <w:rPr>
                  <w:rFonts w:ascii="Cambria Math" w:hAnsi="Cambria Math" w:cs="Times New Roman"/>
                  <w:sz w:val="28"/>
                  <w:szCs w:val="28"/>
                  <w:lang w:val="nl-NL"/>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8</m:t>
                  </m:r>
                </m:den>
              </m:f>
            </m:oMath>
            <w:r w:rsidRPr="00020D66">
              <w:rPr>
                <w:rFonts w:ascii="Times New Roman" w:hAnsi="Times New Roman" w:cs="Times New Roman"/>
                <w:sz w:val="28"/>
                <w:szCs w:val="28"/>
                <w:lang w:val="nl-NL"/>
              </w:rPr>
              <w:t xml:space="preserve">; tiếp tục chia kết quả này cho 2 thì được đường kính cây là </w:t>
            </w:r>
            <m:oMath>
              <m:r>
                <w:rPr>
                  <w:rFonts w:ascii="Cambria Math" w:hAnsi="Cambria Math" w:cs="Times New Roman"/>
                  <w:sz w:val="28"/>
                  <w:szCs w:val="28"/>
                  <w:lang w:val="nl-NL"/>
                </w:rPr>
                <m:t>d=</m:t>
              </m:r>
              <m:f>
                <m:fPr>
                  <m:ctrlPr>
                    <w:rPr>
                      <w:rFonts w:ascii="Cambria Math" w:hAnsi="Cambria Math" w:cs="Times New Roman"/>
                      <w:i/>
                      <w:sz w:val="28"/>
                      <w:szCs w:val="28"/>
                      <w:lang w:val="nl-NL"/>
                    </w:rPr>
                  </m:ctrlPr>
                </m:fPr>
                <m:num>
                  <m:r>
                    <w:rPr>
                      <w:rFonts w:ascii="Cambria Math" w:hAnsi="Cambria Math" w:cs="Times New Roman"/>
                      <w:sz w:val="28"/>
                      <w:szCs w:val="28"/>
                      <w:lang w:val="nl-NL"/>
                    </w:rPr>
                    <m:t>5C</m:t>
                  </m:r>
                </m:num>
                <m:den>
                  <m:r>
                    <w:rPr>
                      <w:rFonts w:ascii="Cambria Math" w:hAnsi="Cambria Math" w:cs="Times New Roman"/>
                      <w:sz w:val="28"/>
                      <w:szCs w:val="28"/>
                      <w:lang w:val="nl-NL"/>
                    </w:rPr>
                    <m:t>16</m:t>
                  </m:r>
                </m:den>
              </m:f>
            </m:oMath>
            <w:r w:rsidRPr="00020D66">
              <w:rPr>
                <w:rFonts w:ascii="Times New Roman" w:hAnsi="Times New Roman" w:cs="Times New Roman"/>
                <w:sz w:val="28"/>
                <w:szCs w:val="28"/>
                <w:lang w:val="nl-NL"/>
              </w:rPr>
              <w:t>.</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Tỉ số giữa chu vi C và đường kính d là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d</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5</m:t>
                  </m:r>
                </m:den>
              </m:f>
              <m:r>
                <w:rPr>
                  <w:rFonts w:ascii="Cambria Math" w:hAnsi="Cambria Math" w:cs="Times New Roman"/>
                  <w:sz w:val="28"/>
                  <w:szCs w:val="28"/>
                  <w:lang w:val="nl-NL"/>
                </w:rPr>
                <m:t>=3,2</m:t>
              </m:r>
            </m:oMath>
            <w:r w:rsidRPr="00020D66">
              <w:rPr>
                <w:rFonts w:ascii="Times New Roman" w:hAnsi="Times New Roman" w:cs="Times New Roman"/>
                <w:sz w:val="28"/>
                <w:szCs w:val="28"/>
                <w:lang w:val="nl-NL"/>
              </w:rPr>
              <w:t xml:space="preserve">.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Vậy người xưa ước lượng </w:t>
            </w:r>
            <m:oMath>
              <m:r>
                <w:rPr>
                  <w:rFonts w:ascii="Cambria Math" w:hAnsi="Cambria Math" w:cs="Times New Roman"/>
                  <w:sz w:val="28"/>
                  <w:szCs w:val="28"/>
                  <w:lang w:val="nl-NL"/>
                </w:rPr>
                <m:t>π≈3,2</m:t>
              </m:r>
            </m:oMath>
            <w:r w:rsidRPr="00020D66">
              <w:rPr>
                <w:rFonts w:ascii="Times New Roman" w:hAnsi="Times New Roman" w:cs="Times New Roman"/>
                <w:sz w:val="28"/>
                <w:szCs w:val="28"/>
                <w:lang w:val="nl-NL"/>
              </w:rPr>
              <w:t>.</w:t>
            </w:r>
          </w:p>
          <w:p w:rsidR="008F7064" w:rsidRPr="00020D66" w:rsidRDefault="008F7064">
            <w:pPr>
              <w:tabs>
                <w:tab w:val="left" w:pos="567"/>
                <w:tab w:val="left" w:pos="1134"/>
              </w:tabs>
              <w:spacing w:before="120" w:after="0" w:line="240" w:lineRule="auto"/>
              <w:ind w:right="-1"/>
              <w:rPr>
                <w:rFonts w:ascii="Times New Roman" w:hAnsi="Times New Roman" w:cs="Times New Roman"/>
                <w:bCs/>
                <w:sz w:val="28"/>
                <w:szCs w:val="28"/>
                <w:lang w:val="nl-NL"/>
              </w:rPr>
            </w:pPr>
          </w:p>
        </w:tc>
      </w:tr>
    </w:tbl>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Hoạt động 2: Căn bậc hai</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lastRenderedPageBreak/>
        <w:t>a) Mục tiêu:</w:t>
      </w:r>
      <w:r w:rsidRPr="00020D66">
        <w:rPr>
          <w:rFonts w:cs="Times New Roman"/>
          <w:sz w:val="28"/>
          <w:szCs w:val="28"/>
          <w:lang w:val="nl-NL"/>
        </w:rPr>
        <w:t xml:space="preserve"> </w:t>
      </w:r>
    </w:p>
    <w:p w:rsidR="008F7064" w:rsidRPr="00020D66" w:rsidRDefault="00041721">
      <w:pPr>
        <w:spacing w:line="240" w:lineRule="auto"/>
        <w:ind w:right="-1"/>
        <w:rPr>
          <w:rFonts w:cs="Times New Roman"/>
          <w:sz w:val="28"/>
          <w:szCs w:val="28"/>
        </w:rPr>
      </w:pPr>
      <w:r w:rsidRPr="00020D66">
        <w:rPr>
          <w:rFonts w:cs="Times New Roman"/>
          <w:sz w:val="28"/>
          <w:szCs w:val="28"/>
        </w:rPr>
        <w:t>- Hiểu được định nghĩa căn bậc hai số học</w:t>
      </w:r>
    </w:p>
    <w:p w:rsidR="008F7064" w:rsidRPr="00020D66" w:rsidRDefault="00041721">
      <w:pPr>
        <w:spacing w:line="240" w:lineRule="auto"/>
        <w:ind w:right="-1"/>
        <w:rPr>
          <w:rFonts w:cs="Times New Roman"/>
          <w:sz w:val="28"/>
          <w:szCs w:val="28"/>
        </w:rPr>
      </w:pPr>
      <w:r w:rsidRPr="00020D66">
        <w:rPr>
          <w:rFonts w:cs="Times New Roman"/>
          <w:sz w:val="28"/>
          <w:szCs w:val="28"/>
        </w:rPr>
        <w:t>- Áp dụng căn bậc hai số học vào bài toán tính và bài thực tế.</w:t>
      </w:r>
    </w:p>
    <w:p w:rsidR="008F7064" w:rsidRPr="00020D66" w:rsidRDefault="00041721">
      <w:pPr>
        <w:pStyle w:val="NoSpacing"/>
        <w:spacing w:line="240" w:lineRule="auto"/>
        <w:ind w:right="-1"/>
        <w:rPr>
          <w:b/>
          <w:szCs w:val="28"/>
          <w:lang w:val="nl-NL"/>
        </w:rPr>
      </w:pPr>
      <w:r w:rsidRPr="00020D66">
        <w:rPr>
          <w:b/>
          <w:szCs w:val="28"/>
          <w:lang w:val="nl-NL"/>
        </w:rPr>
        <w:t xml:space="preserve">b) Nội dung: </w:t>
      </w:r>
      <w:r w:rsidRPr="00020D66">
        <w:rPr>
          <w:szCs w:val="28"/>
          <w:lang w:val="nl-NL"/>
        </w:rPr>
        <w:t>HS trả lời câu hỏi, quan sát SGK, làm Luyện tập 1, Vận dụng 2.</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nêu được định nghĩa căn bậc hai, tính được căn bậc hai của một số.</w:t>
      </w:r>
    </w:p>
    <w:p w:rsidR="008F7064" w:rsidRPr="00020D66" w:rsidRDefault="00041721">
      <w:pPr>
        <w:tabs>
          <w:tab w:val="left" w:pos="567"/>
          <w:tab w:val="left" w:pos="1134"/>
        </w:tabs>
        <w:spacing w:before="120" w:line="240" w:lineRule="auto"/>
        <w:ind w:right="-1"/>
        <w:rPr>
          <w:rFonts w:cs="Times New Roman"/>
          <w:b/>
          <w:sz w:val="28"/>
          <w:szCs w:val="28"/>
        </w:rPr>
      </w:pPr>
      <w:r w:rsidRPr="00020D66">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8F7064" w:rsidRPr="00020D66">
        <w:tc>
          <w:tcPr>
            <w:tcW w:w="4644" w:type="dxa"/>
          </w:tcPr>
          <w:p w:rsidR="008F7064" w:rsidRPr="00020D66" w:rsidRDefault="00041721">
            <w:pPr>
              <w:tabs>
                <w:tab w:val="left" w:pos="495"/>
              </w:tabs>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HOẠT ĐỘNG CỦA GV VÀ HS</w:t>
            </w:r>
          </w:p>
        </w:tc>
        <w:tc>
          <w:tcPr>
            <w:tcW w:w="4962" w:type="dxa"/>
          </w:tcPr>
          <w:p w:rsidR="008F7064" w:rsidRPr="00020D66" w:rsidRDefault="00041721">
            <w:pPr>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SẢN PHẨM DỰ KIẾN</w:t>
            </w:r>
          </w:p>
        </w:tc>
      </w:tr>
      <w:tr w:rsidR="008F7064" w:rsidRPr="00020D66">
        <w:tc>
          <w:tcPr>
            <w:tcW w:w="4644"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trình bày về khái niệm căn bậc hai số học.</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cho HS đọc </w:t>
            </w:r>
            <w:r w:rsidRPr="00020D66">
              <w:rPr>
                <w:rFonts w:ascii="Times New Roman" w:hAnsi="Times New Roman" w:cs="Times New Roman"/>
                <w:b/>
                <w:bCs/>
                <w:sz w:val="28"/>
                <w:szCs w:val="28"/>
              </w:rPr>
              <w:t>Ví dụ 2.</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Minh họa định nghĩa với a = 100, a = 190</w:t>
            </w:r>
            <w:r w:rsidRPr="00020D66">
              <w:rPr>
                <w:rFonts w:ascii="Times New Roman" w:hAnsi="Times New Roman" w:cs="Times New Roman"/>
                <w:sz w:val="28"/>
                <w:szCs w:val="28"/>
                <w:vertAlign w:val="superscript"/>
              </w:rPr>
              <w:t>2</w:t>
            </w:r>
            <w:r w:rsidRPr="00020D66">
              <w:rPr>
                <w:rFonts w:ascii="Times New Roman" w:hAnsi="Times New Roman" w:cs="Times New Roman"/>
                <w:sz w:val="28"/>
                <w:szCs w:val="28"/>
              </w:rPr>
              <w:t>.</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Từ đây nhắc nhở HS công thức tổng quát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020D66">
              <w:rPr>
                <w:rFonts w:ascii="Times New Roman" w:hAnsi="Times New Roman" w:cs="Times New Roman"/>
                <w:sz w:val="28"/>
                <w:szCs w:val="28"/>
              </w:rPr>
              <w:t xml:space="preserve"> nếu </w:t>
            </w:r>
            <m:oMath>
              <m:r>
                <w:rPr>
                  <w:rFonts w:ascii="Cambria Math" w:hAnsi="Cambria Math" w:cs="Times New Roman"/>
                  <w:sz w:val="28"/>
                  <w:szCs w:val="28"/>
                </w:rPr>
                <m:t>a≥0</m:t>
              </m:r>
            </m:oMath>
            <w:r w:rsidRPr="00020D66">
              <w:rPr>
                <w:rFonts w:ascii="Times New Roman" w:hAnsi="Times New Roman" w:cs="Times New Roman"/>
                <w:sz w:val="28"/>
                <w:szCs w:val="28"/>
              </w:rPr>
              <w:t>. Yêu cầu HS cho thêm ví dụ.</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cho HS làm </w:t>
            </w:r>
            <w:r w:rsidRPr="00020D66">
              <w:rPr>
                <w:rFonts w:ascii="Times New Roman" w:hAnsi="Times New Roman" w:cs="Times New Roman"/>
                <w:b/>
                <w:bCs/>
                <w:sz w:val="28"/>
                <w:szCs w:val="28"/>
              </w:rPr>
              <w:t>Luyện tập 1.</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cho HS làm </w:t>
            </w:r>
            <w:r w:rsidRPr="00020D66">
              <w:rPr>
                <w:rFonts w:ascii="Times New Roman" w:hAnsi="Times New Roman" w:cs="Times New Roman"/>
                <w:b/>
                <w:bCs/>
                <w:sz w:val="28"/>
                <w:szCs w:val="28"/>
              </w:rPr>
              <w:t>Vận dụng 2</w:t>
            </w:r>
            <w:r w:rsidRPr="00020D66">
              <w:rPr>
                <w:rFonts w:ascii="Times New Roman" w:hAnsi="Times New Roman" w:cs="Times New Roman"/>
                <w:sz w:val="28"/>
                <w:szCs w:val="28"/>
              </w:rPr>
              <w:t xml:space="preserve"> theo nhóm đôi.</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theo dõi SGK, chú ý nghe, tiếp nhận kiến thức.</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làm Luyện tập 1 và thảo luận nhóm đôi làm Vận dụng 2.</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quan sát và trợ giúp HS.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giơ tay phát biểu, lên bảng trình bày</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Đại diện nhóm trình bày.</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pStyle w:val="NoSpacing"/>
              <w:spacing w:line="240" w:lineRule="auto"/>
              <w:ind w:right="-1"/>
              <w:rPr>
                <w:rFonts w:ascii="Times New Roman" w:hAnsi="Times New Roman"/>
                <w:b/>
                <w:szCs w:val="28"/>
              </w:rPr>
            </w:pPr>
            <w:r w:rsidRPr="00020D66">
              <w:rPr>
                <w:rFonts w:ascii="Times New Roman" w:hAnsi="Times New Roman"/>
                <w:b/>
                <w:szCs w:val="28"/>
              </w:rPr>
              <w:t xml:space="preserve">Bước 4: Kết luận, nhận định: </w:t>
            </w:r>
          </w:p>
          <w:p w:rsidR="008F7064" w:rsidRPr="00020D66" w:rsidRDefault="00041721">
            <w:pPr>
              <w:pStyle w:val="NoSpacing"/>
              <w:spacing w:line="240" w:lineRule="auto"/>
              <w:ind w:right="-1"/>
              <w:rPr>
                <w:rFonts w:ascii="Times New Roman" w:hAnsi="Times New Roman"/>
                <w:szCs w:val="28"/>
              </w:rPr>
            </w:pPr>
            <w:r w:rsidRPr="00020D66">
              <w:rPr>
                <w:rFonts w:ascii="Times New Roman" w:hAnsi="Times New Roman"/>
                <w:szCs w:val="28"/>
              </w:rPr>
              <w:t>GV tổng quát lại kiến thức, lưu ý:</w:t>
            </w:r>
          </w:p>
          <w:p w:rsidR="008F7064" w:rsidRPr="00020D66" w:rsidRDefault="00041721">
            <w:pPr>
              <w:spacing w:after="0" w:line="240" w:lineRule="auto"/>
              <w:rPr>
                <w:rFonts w:ascii="Times New Roman" w:hAnsi="Times New Roman" w:cs="Times New Roman"/>
                <w:sz w:val="28"/>
                <w:szCs w:val="28"/>
              </w:rPr>
            </w:pPr>
            <w:r w:rsidRPr="00020D66">
              <w:rPr>
                <w:rFonts w:ascii="Times New Roman" w:hAnsi="Times New Roman" w:cs="Times New Roman"/>
                <w:sz w:val="28"/>
                <w:szCs w:val="28"/>
              </w:rPr>
              <w:t>Căn bậc hai của số a thì a không âm, ta có căn bậc hai số học của a không âm.</w:t>
            </w:r>
          </w:p>
        </w:tc>
        <w:tc>
          <w:tcPr>
            <w:tcW w:w="4962" w:type="dxa"/>
          </w:tcPr>
          <w:p w:rsidR="008F7064" w:rsidRPr="00020D66" w:rsidRDefault="00041721">
            <w:pPr>
              <w:spacing w:after="0" w:line="240" w:lineRule="auto"/>
              <w:ind w:right="-1"/>
              <w:jc w:val="both"/>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t>2. Căn bậc hai</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Căn bậc hai số học của một số a không âm, kí hiệu là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oMath>
            <w:r w:rsidRPr="00020D66">
              <w:rPr>
                <w:rFonts w:ascii="Times New Roman" w:hAnsi="Times New Roman" w:cs="Times New Roman"/>
                <w:sz w:val="28"/>
                <w:szCs w:val="28"/>
                <w:lang w:val="nl-NL"/>
              </w:rPr>
              <w:t xml:space="preserve">, là số x không âm sao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=a</m:t>
              </m:r>
            </m:oMath>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Ví dụ 2 (SGK – tr30)</w:t>
            </w:r>
          </w:p>
          <w:p w:rsidR="008F7064" w:rsidRPr="00020D66" w:rsidRDefault="00041721">
            <w:pPr>
              <w:spacing w:after="0" w:line="240" w:lineRule="auto"/>
              <w:ind w:right="-1"/>
              <w:jc w:val="both"/>
              <w:rPr>
                <w:rFonts w:ascii="Times New Roman" w:hAnsi="Times New Roman" w:cs="Times New Roman"/>
                <w:sz w:val="28"/>
                <w:szCs w:val="28"/>
              </w:rPr>
            </w:pPr>
            <w:r w:rsidRPr="00020D66">
              <w:rPr>
                <w:rFonts w:ascii="Times New Roman" w:hAnsi="Times New Roman" w:cs="Times New Roman"/>
                <w:b/>
                <w:bCs/>
                <w:sz w:val="28"/>
                <w:szCs w:val="28"/>
                <w:lang w:val="nl-NL"/>
              </w:rPr>
              <w:t xml:space="preserve">Chú ý: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020D66">
              <w:rPr>
                <w:rFonts w:ascii="Times New Roman" w:hAnsi="Times New Roman" w:cs="Times New Roman"/>
                <w:sz w:val="28"/>
                <w:szCs w:val="28"/>
              </w:rPr>
              <w:t xml:space="preserve"> nếu </w:t>
            </w:r>
            <m:oMath>
              <m:r>
                <w:rPr>
                  <w:rFonts w:ascii="Cambria Math" w:hAnsi="Cambria Math" w:cs="Times New Roman"/>
                  <w:sz w:val="28"/>
                  <w:szCs w:val="28"/>
                </w:rPr>
                <m:t>a≥0</m:t>
              </m:r>
            </m:oMath>
            <w:r w:rsidRPr="00020D66">
              <w:rPr>
                <w:rFonts w:ascii="Times New Roman" w:hAnsi="Times New Roman" w:cs="Times New Roman"/>
                <w:sz w:val="28"/>
                <w:szCs w:val="28"/>
              </w:rPr>
              <w:t>.</w:t>
            </w:r>
          </w:p>
          <w:p w:rsidR="008F7064" w:rsidRPr="00020D66" w:rsidRDefault="008F7064">
            <w:pPr>
              <w:spacing w:after="0" w:line="240" w:lineRule="auto"/>
              <w:ind w:right="-1"/>
              <w:jc w:val="both"/>
              <w:rPr>
                <w:rFonts w:ascii="Times New Roman" w:hAnsi="Times New Roman" w:cs="Times New Roman"/>
                <w:sz w:val="28"/>
                <w:szCs w:val="28"/>
              </w:rPr>
            </w:pPr>
          </w:p>
          <w:p w:rsidR="008F7064" w:rsidRPr="00020D66" w:rsidRDefault="008F7064">
            <w:pPr>
              <w:spacing w:after="0" w:line="240" w:lineRule="auto"/>
              <w:ind w:right="-1"/>
              <w:jc w:val="both"/>
              <w:rPr>
                <w:rFonts w:ascii="Times New Roman" w:hAnsi="Times New Roman" w:cs="Times New Roman"/>
                <w:sz w:val="28"/>
                <w:szCs w:val="28"/>
              </w:rPr>
            </w:pPr>
          </w:p>
          <w:p w:rsidR="008F7064" w:rsidRPr="00020D66" w:rsidRDefault="008F7064">
            <w:pPr>
              <w:spacing w:after="0" w:line="240" w:lineRule="auto"/>
              <w:ind w:right="-1"/>
              <w:jc w:val="both"/>
              <w:rPr>
                <w:rFonts w:ascii="Times New Roman" w:hAnsi="Times New Roman" w:cs="Times New Roman"/>
                <w:sz w:val="28"/>
                <w:szCs w:val="28"/>
              </w:rPr>
            </w:pPr>
          </w:p>
          <w:p w:rsidR="008F7064" w:rsidRPr="00020D66" w:rsidRDefault="008F7064">
            <w:pPr>
              <w:spacing w:after="0" w:line="240" w:lineRule="auto"/>
              <w:ind w:right="-1"/>
              <w:jc w:val="both"/>
              <w:rPr>
                <w:rFonts w:ascii="Times New Roman" w:hAnsi="Times New Roman" w:cs="Times New Roman"/>
                <w:sz w:val="28"/>
                <w:szCs w:val="28"/>
              </w:rPr>
            </w:pP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 xml:space="preserve">Luyện tập 1: </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a) Vì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r>
                <w:rPr>
                  <w:rFonts w:ascii="Cambria Math" w:hAnsi="Cambria Math" w:cs="Times New Roman"/>
                  <w:sz w:val="28"/>
                  <w:szCs w:val="28"/>
                  <w:lang w:val="nl-NL"/>
                </w:rPr>
                <m:t>=16</m:t>
              </m:r>
            </m:oMath>
            <w:r w:rsidRPr="00020D66">
              <w:rPr>
                <w:rFonts w:ascii="Times New Roman" w:hAnsi="Times New Roman" w:cs="Times New Roman"/>
                <w:bCs/>
                <w:sz w:val="28"/>
                <w:szCs w:val="28"/>
                <w:lang w:val="nl-NL"/>
              </w:rPr>
              <w:t xml:space="preserve">và 4 &gt; 0 nên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16</m:t>
                  </m:r>
                </m:e>
              </m:rad>
              <m:r>
                <w:rPr>
                  <w:rFonts w:ascii="Cambria Math" w:hAnsi="Cambria Math" w:cs="Times New Roman"/>
                  <w:sz w:val="28"/>
                  <w:szCs w:val="28"/>
                  <w:lang w:val="nl-NL"/>
                </w:rPr>
                <m:t>=4</m:t>
              </m:r>
            </m:oMath>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b)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81</m:t>
                  </m:r>
                </m:e>
              </m:rad>
              <m:r>
                <w:rPr>
                  <w:rFonts w:ascii="Cambria Math" w:hAnsi="Cambria Math" w:cs="Times New Roman"/>
                  <w:sz w:val="28"/>
                  <w:szCs w:val="28"/>
                  <w:lang w:val="nl-NL"/>
                </w:rPr>
                <m:t>=9</m:t>
              </m:r>
            </m:oMath>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c)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202</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1</m:t>
                      </m:r>
                    </m:e>
                    <m:sup>
                      <m:r>
                        <w:rPr>
                          <w:rFonts w:ascii="Cambria Math" w:hAnsi="Cambria Math" w:cs="Times New Roman"/>
                          <w:sz w:val="28"/>
                          <w:szCs w:val="28"/>
                          <w:lang w:val="nl-NL"/>
                        </w:rPr>
                        <m:t>2</m:t>
                      </m:r>
                    </m:sup>
                  </m:sSup>
                </m:e>
              </m:rad>
              <m:r>
                <w:rPr>
                  <w:rFonts w:ascii="Cambria Math" w:hAnsi="Cambria Math" w:cs="Times New Roman"/>
                  <w:sz w:val="28"/>
                  <w:szCs w:val="28"/>
                  <w:lang w:val="nl-NL"/>
                </w:rPr>
                <m:t>=2021</m:t>
              </m:r>
            </m:oMath>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Vận dụng 2:</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Gọi độ dài một cạnh của hình vuông là x (m) ( x &gt; 0).</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Diện tích của hình vuông là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=144</m:t>
              </m:r>
            </m:oMath>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⇒x=12</m:t>
              </m:r>
            </m:oMath>
            <w:r w:rsidRPr="00020D66">
              <w:rPr>
                <w:rFonts w:ascii="Times New Roman" w:hAnsi="Times New Roman" w:cs="Times New Roman"/>
                <w:bCs/>
                <w:sz w:val="28"/>
                <w:szCs w:val="28"/>
                <w:lang w:val="nl-NL"/>
              </w:rPr>
              <w:t xml:space="preserve"> (m)</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Chu vi của hình vuông là:</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4. 12 = 48 (m).</w:t>
            </w:r>
          </w:p>
          <w:p w:rsidR="008F7064" w:rsidRPr="00020D66" w:rsidRDefault="008F7064">
            <w:pPr>
              <w:spacing w:after="0" w:line="240" w:lineRule="auto"/>
              <w:ind w:right="-1"/>
              <w:jc w:val="both"/>
              <w:rPr>
                <w:rFonts w:ascii="Times New Roman" w:hAnsi="Times New Roman" w:cs="Times New Roman"/>
                <w:sz w:val="28"/>
                <w:szCs w:val="28"/>
                <w:lang w:val="nl-NL"/>
              </w:rPr>
            </w:pPr>
          </w:p>
        </w:tc>
      </w:tr>
    </w:tbl>
    <w:bookmarkEnd w:id="19"/>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Hoạt động 3: Tính căn bậc hai số học bằng máy tính cầm tay.</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HS sử dụng máy tính cầm tay để tính căn bậc hai số học, nhớ lại về làm tròn số.</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lastRenderedPageBreak/>
        <w:t>b) Nội dung:</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 </w:t>
      </w:r>
      <w:r w:rsidRPr="00020D66">
        <w:rPr>
          <w:rFonts w:cs="Times New Roman"/>
          <w:sz w:val="28"/>
          <w:szCs w:val="28"/>
          <w:lang w:val="nl-NL"/>
        </w:rPr>
        <w:t>HS quan sát SGK, lắng nghe bài giảng thực hiện theo hướng dẫn, áp dụng tính căn bậc hai.</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tính được căn bậc hai số của một số bằng máy tính cầm tay.</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8F7064" w:rsidRPr="00020D66">
        <w:tc>
          <w:tcPr>
            <w:tcW w:w="5211"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HĐ CỦA GV VÀ HS</w:t>
            </w:r>
          </w:p>
        </w:tc>
        <w:tc>
          <w:tcPr>
            <w:tcW w:w="4395"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5211"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hướng dẫn HS sử dụng máy tính cầm tay và lưu ý:</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Màn hình máy tính chỉ hiển thị hữu hạn chữ số nên các kết quả là số thập phân vô hạn tuần hoàn hay không tuần hoàn đều được làm tròn.</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GV cho HS đọc </w:t>
            </w:r>
            <w:r w:rsidRPr="00020D66">
              <w:rPr>
                <w:rFonts w:ascii="Times New Roman" w:hAnsi="Times New Roman" w:cs="Times New Roman"/>
                <w:b/>
                <w:bCs/>
                <w:sz w:val="28"/>
                <w:szCs w:val="28"/>
                <w:lang w:val="nl-NL"/>
              </w:rPr>
              <w:t>Ví dụ 3.</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GV cho HS làm </w:t>
            </w:r>
            <w:r w:rsidRPr="00020D66">
              <w:rPr>
                <w:rFonts w:ascii="Times New Roman" w:hAnsi="Times New Roman" w:cs="Times New Roman"/>
                <w:b/>
                <w:bCs/>
                <w:sz w:val="28"/>
                <w:szCs w:val="28"/>
                <w:lang w:val="nl-NL"/>
              </w:rPr>
              <w:t>Luyện tập 2 và Vận dụng</w:t>
            </w:r>
            <w:r w:rsidRPr="00020D66">
              <w:rPr>
                <w:rFonts w:ascii="Times New Roman" w:hAnsi="Times New Roman" w:cs="Times New Roman"/>
                <w:sz w:val="28"/>
                <w:szCs w:val="28"/>
                <w:lang w:val="nl-NL"/>
              </w:rPr>
              <w:t>.</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GV có thể giới thiệu thêm về văn hóa cổ đại Ai Cập.</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theo dõi SGK, chú ý nghe, thực hiện theo để thực hành.</w:t>
            </w:r>
            <w:r w:rsidRPr="00020D66">
              <w:rPr>
                <w:rFonts w:ascii="Times New Roman" w:hAnsi="Times New Roman" w:cs="Times New Roman"/>
                <w:sz w:val="28"/>
                <w:szCs w:val="28"/>
              </w:rPr>
              <w:br/>
              <w:t>- HS làm Luyện tập 2, Vận dụng.</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giơ tay phát biểu, lên bảng trình bày</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Bước 4: Kết luận, nhận định: </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sz w:val="28"/>
                <w:szCs w:val="28"/>
              </w:rPr>
              <w:t>GV nhận xét, lưu ý HS kết quả khi bấm máy.</w:t>
            </w:r>
          </w:p>
        </w:tc>
        <w:tc>
          <w:tcPr>
            <w:tcW w:w="4395" w:type="dxa"/>
          </w:tcPr>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3. Tính căn bậc hai số học bằng máy tính cầm tay</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Ví dụ 3 (SGK – tr31)</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Luyện tập 2:</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a) 3,87</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b) 1,6</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c) 131,36</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d) 891</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Vận dụng 3:</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Độ dài cạnh của kim tự tháp là:</w:t>
            </w:r>
          </w:p>
          <w:p w:rsidR="008F7064" w:rsidRPr="00020D66" w:rsidRDefault="009C09B5">
            <w:pPr>
              <w:tabs>
                <w:tab w:val="left" w:pos="567"/>
                <w:tab w:val="left" w:pos="1134"/>
              </w:tabs>
              <w:spacing w:before="120" w:after="0" w:line="240" w:lineRule="auto"/>
              <w:ind w:right="-1"/>
              <w:rPr>
                <w:rFonts w:ascii="Times New Roman" w:hAnsi="Times New Roman" w:cs="Times New Roman"/>
                <w:bCs/>
                <w:sz w:val="28"/>
                <w:szCs w:val="28"/>
                <w:lang w:val="nl-NL"/>
              </w:rPr>
            </w:pP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52198,16</m:t>
                  </m:r>
                </m:e>
              </m:rad>
              <m:r>
                <w:rPr>
                  <w:rFonts w:ascii="Cambria Math" w:hAnsi="Cambria Math" w:cs="Times New Roman"/>
                  <w:sz w:val="28"/>
                  <w:szCs w:val="28"/>
                  <w:lang w:val="nl-NL"/>
                </w:rPr>
                <m:t>≈228,5</m:t>
              </m:r>
            </m:oMath>
            <w:r w:rsidR="00041721" w:rsidRPr="00020D66">
              <w:rPr>
                <w:rFonts w:ascii="Times New Roman" w:hAnsi="Times New Roman" w:cs="Times New Roman"/>
                <w:bCs/>
                <w:sz w:val="28"/>
                <w:szCs w:val="28"/>
                <w:lang w:val="nl-NL"/>
              </w:rPr>
              <w:t xml:space="preserve"> (m).</w:t>
            </w:r>
          </w:p>
          <w:p w:rsidR="008F7064" w:rsidRPr="00020D66" w:rsidRDefault="008F7064">
            <w:pPr>
              <w:tabs>
                <w:tab w:val="left" w:pos="567"/>
                <w:tab w:val="left" w:pos="1134"/>
              </w:tabs>
              <w:spacing w:before="120" w:after="0" w:line="240" w:lineRule="auto"/>
              <w:ind w:right="-1"/>
              <w:rPr>
                <w:rFonts w:ascii="Times New Roman" w:hAnsi="Times New Roman" w:cs="Times New Roman"/>
                <w:bCs/>
                <w:sz w:val="28"/>
                <w:szCs w:val="28"/>
                <w:lang w:val="nl-NL"/>
              </w:rPr>
            </w:pPr>
          </w:p>
        </w:tc>
      </w:tr>
    </w:tbl>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C. HOẠT ĐỘNG LUYỆN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a) Mục tiêu:</w:t>
      </w:r>
      <w:r w:rsidRPr="00020D66">
        <w:rPr>
          <w:rFonts w:eastAsia="Calibri" w:cs="Times New Roman"/>
          <w:color w:val="000000"/>
          <w:sz w:val="28"/>
          <w:szCs w:val="28"/>
          <w:lang w:val="fr-FR"/>
        </w:rPr>
        <w:t xml:space="preserve"> Học sinh củng cố lại kiến thức về số vô tỉ và căn bậc hai số học của một số.</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b) Nội dung: </w:t>
      </w:r>
      <w:r w:rsidRPr="00020D66">
        <w:rPr>
          <w:rFonts w:eastAsia="Calibri" w:cs="Times New Roman"/>
          <w:color w:val="000000"/>
          <w:sz w:val="28"/>
          <w:szCs w:val="28"/>
          <w:lang w:val="fr-FR"/>
        </w:rPr>
        <w:t>HS vận dụng các kiến thức đã học để làm Bài 2.6, Bài 2.7 a, b, Bài 2.8, Bài 2.10.</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c) Sản phẩm học tập: </w:t>
      </w:r>
      <w:r w:rsidRPr="00020D66">
        <w:rPr>
          <w:rFonts w:eastAsia="Calibri" w:cs="Times New Roman"/>
          <w:color w:val="000000"/>
          <w:sz w:val="28"/>
          <w:szCs w:val="28"/>
          <w:lang w:val="fr-FR"/>
        </w:rPr>
        <w:t>HS tính được căn bậc hai của một số không âm.</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d) Tổ chức thực hiện: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lastRenderedPageBreak/>
        <w:t>- GV tổng hợp các kiến thức cần ghi nhớ cho HS.</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tổ chức cho HS hoạt động theo nhóm 2, làm các bài tập:</w:t>
      </w:r>
      <w:r w:rsidRPr="00020D66">
        <w:rPr>
          <w:rFonts w:eastAsia="Calibri" w:cs="Times New Roman"/>
          <w:b/>
          <w:bCs/>
          <w:color w:val="000000"/>
          <w:sz w:val="28"/>
          <w:szCs w:val="28"/>
          <w:lang w:val="fr-FR"/>
        </w:rPr>
        <w:t xml:space="preserve"> Bài 2.6, Bài 2.7 a, b, Bài 2.8, Bài 2.10 </w:t>
      </w:r>
      <w:r w:rsidRPr="00020D66">
        <w:rPr>
          <w:rFonts w:eastAsia="Calibri" w:cs="Times New Roman"/>
          <w:color w:val="000000"/>
          <w:sz w:val="28"/>
          <w:szCs w:val="28"/>
          <w:lang w:val="fr-FR"/>
        </w:rPr>
        <w:t>vào phiếu bài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(Có thể cho HS chơi trò chơi dạng câu hỏi nhanh bài 2.10).</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2: Thực hiện nhiệm vụ: </w:t>
      </w:r>
      <w:r w:rsidRPr="00020D66">
        <w:rPr>
          <w:rFonts w:eastAsia="Calibri" w:cs="Times New Roman"/>
          <w:color w:val="000000"/>
          <w:sz w:val="28"/>
          <w:szCs w:val="28"/>
          <w:lang w:val="nl-NL"/>
        </w:rPr>
        <w:t>HS quan sát và chú ý lắng nghe, thảo luận nhóm 2, hoàn thành các bài tập GV yêu cầu.</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GV quan sát và hỗ trợ, hướng dẫn.</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3: Báo cáo, thảo luận: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Mỗi bài tập đại diện các nhóm trình bày. Các HS khác chú ý chữa bài, theo dõi nhận xét bài các nhóm trên bảng.</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4: Kết luận, nhận định: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chữa bài, chốt đáp án, tuyên dương các hoạt động tốt, nhanh và chính xác.</w:t>
      </w:r>
    </w:p>
    <w:p w:rsidR="008F7064" w:rsidRPr="00020D66" w:rsidRDefault="00041721">
      <w:pPr>
        <w:tabs>
          <w:tab w:val="left" w:pos="567"/>
          <w:tab w:val="left" w:pos="1134"/>
        </w:tabs>
        <w:spacing w:before="120" w:line="240" w:lineRule="auto"/>
        <w:jc w:val="both"/>
        <w:rPr>
          <w:rFonts w:eastAsia="Calibri" w:cs="Times New Roman"/>
          <w:b/>
          <w:color w:val="000000"/>
          <w:sz w:val="28"/>
          <w:szCs w:val="28"/>
          <w:u w:val="single"/>
          <w:lang w:val="fr-FR"/>
        </w:rPr>
      </w:pPr>
      <w:r w:rsidRPr="00020D66">
        <w:rPr>
          <w:rFonts w:eastAsia="Calibri" w:cs="Times New Roman"/>
          <w:b/>
          <w:color w:val="000000"/>
          <w:sz w:val="28"/>
          <w:szCs w:val="28"/>
          <w:u w:val="single"/>
          <w:lang w:val="fr-FR"/>
        </w:rPr>
        <w:t xml:space="preserve">Kết quả: </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
          <w:color w:val="000000"/>
          <w:sz w:val="28"/>
          <w:szCs w:val="28"/>
          <w:lang w:val="fr-FR"/>
        </w:rPr>
        <w:t>Bài 2.6.</w:t>
      </w:r>
      <w:r w:rsidRPr="00020D66">
        <w:rPr>
          <w:rFonts w:eastAsia="Calibri" w:cs="Times New Roman"/>
          <w:bCs/>
          <w:color w:val="000000"/>
          <w:sz w:val="28"/>
          <w:szCs w:val="28"/>
          <w:lang w:val="fr-FR"/>
        </w:rPr>
        <w:t xml:space="preserve"> 153.</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
          <w:color w:val="000000"/>
          <w:sz w:val="28"/>
          <w:szCs w:val="28"/>
          <w:lang w:val="fr-FR"/>
        </w:rPr>
        <w:t>Bài 2.7</w:t>
      </w:r>
      <w:r w:rsidRPr="00020D66">
        <w:rPr>
          <w:rFonts w:eastAsia="Calibri" w:cs="Times New Roman"/>
          <w:bCs/>
          <w:color w:val="000000"/>
          <w:sz w:val="28"/>
          <w:szCs w:val="28"/>
          <w:lang w:val="fr-FR"/>
        </w:rPr>
        <w:t>. a) 3 ; b) 4 ;</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Bài 2.8. </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m:oMath>
        <m:r>
          <m:rPr>
            <m:sty m:val="p"/>
          </m:rPr>
          <w:rPr>
            <w:rFonts w:ascii="Cambria Math" w:hAnsi="Cambria Math" w:cs="Times New Roman"/>
            <w:sz w:val="28"/>
            <w:szCs w:val="28"/>
          </w:rPr>
          <m:t>129600=1296⋅100=</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=(4⋅9⋅10</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oMath>
      <w:r w:rsidRPr="00020D66">
        <w:rPr>
          <w:rFonts w:cs="Times New Roman"/>
          <w:sz w:val="28"/>
          <w:szCs w:val="28"/>
        </w:rPr>
        <w:t>.</w:t>
      </w:r>
    </w:p>
    <w:p w:rsidR="008F7064" w:rsidRPr="00020D66" w:rsidRDefault="00041721">
      <w:pPr>
        <w:tabs>
          <w:tab w:val="left" w:pos="567"/>
          <w:tab w:val="left" w:pos="1134"/>
        </w:tabs>
        <w:spacing w:before="120" w:line="240" w:lineRule="auto"/>
        <w:rPr>
          <w:rFonts w:eastAsia="Calibri" w:cs="Times New Roman"/>
          <w:bCs/>
          <w:color w:val="000000"/>
          <w:sz w:val="28"/>
          <w:szCs w:val="28"/>
          <w:lang w:val="fr-FR"/>
        </w:rPr>
      </w:pPr>
      <w:r w:rsidRPr="00020D66">
        <w:rPr>
          <w:rFonts w:eastAsia="Calibri" w:cs="Times New Roman"/>
          <w:bCs/>
          <w:color w:val="000000"/>
          <w:sz w:val="28"/>
          <w:szCs w:val="28"/>
          <w:lang w:val="fr-FR"/>
        </w:rPr>
        <w:t xml:space="preserve">Do đó </w:t>
      </w:r>
      <m:oMath>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129600</m:t>
            </m:r>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=360</m:t>
        </m:r>
      </m:oMath>
      <w:r w:rsidRPr="00020D66">
        <w:rPr>
          <w:rFonts w:cs="Times New Roman"/>
          <w:sz w:val="28"/>
          <w:szCs w:val="28"/>
        </w:rPr>
        <w:t>.</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Bài 2.10. </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a) 1,73 ;</w:t>
      </w:r>
    </w:p>
    <w:p w:rsidR="008F7064" w:rsidRPr="00020D66" w:rsidRDefault="00041721">
      <w:pPr>
        <w:spacing w:after="240" w:line="240" w:lineRule="auto"/>
        <w:rPr>
          <w:rFonts w:cs="Times New Roman"/>
          <w:sz w:val="28"/>
          <w:szCs w:val="28"/>
        </w:rPr>
      </w:pPr>
      <w:r w:rsidRPr="00020D66">
        <w:rPr>
          <w:rFonts w:cs="Times New Roman"/>
          <w:sz w:val="28"/>
          <w:szCs w:val="28"/>
        </w:rPr>
        <w:t>b) 6,40 ;</w:t>
      </w:r>
      <w:r w:rsidRPr="00020D66">
        <w:rPr>
          <w:rFonts w:cs="Times New Roman"/>
          <w:sz w:val="28"/>
          <w:szCs w:val="28"/>
        </w:rPr>
        <w:br/>
        <w:t>c) 44,96 .</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D. HOẠT ĐỘNG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a) Mục tiêu:</w:t>
      </w:r>
      <w:r w:rsidRPr="00020D66">
        <w:rPr>
          <w:rFonts w:cs="Times New Roman"/>
          <w:sz w:val="28"/>
          <w:szCs w:val="28"/>
          <w:lang w:val="fr-FR"/>
        </w:rPr>
        <w:t xml:space="preserve"> </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Học sinh thực hiện làm bài tập vận dụng để nắm vững kiến thức.</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xml:space="preserve">- HS thấy sự gần gũi toán học trong cuộc sống.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b) Nội dung: </w:t>
      </w:r>
      <w:r w:rsidRPr="00020D66">
        <w:rPr>
          <w:rFonts w:cs="Times New Roman"/>
          <w:sz w:val="28"/>
          <w:szCs w:val="28"/>
          <w:lang w:val="fr-FR"/>
        </w:rPr>
        <w:t>HS sử dụng SGK, máy tính cầm tay và vận dụng kiến thức đã học để làm bài 2.11, 2.12.</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 xml:space="preserve">c) Sản phẩm: </w:t>
      </w:r>
      <w:r w:rsidRPr="00020D66">
        <w:rPr>
          <w:rFonts w:cs="Times New Roman"/>
          <w:sz w:val="28"/>
          <w:szCs w:val="28"/>
          <w:lang w:val="fr-FR"/>
        </w:rPr>
        <w:t>HS vận dụng kiến thức đã học giải quyết bài toán tính toán và bài toán thực tế về căn bậc hai của một số, làm tròn số.</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d) Tổ chức thực hiện: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Bước 1: Chuyển giao nhiệm vụ</w:t>
      </w:r>
    </w:p>
    <w:p w:rsidR="008F7064" w:rsidRPr="00020D66" w:rsidRDefault="00041721">
      <w:pPr>
        <w:pStyle w:val="NoSpacing"/>
        <w:spacing w:line="240" w:lineRule="auto"/>
        <w:ind w:right="-1"/>
        <w:rPr>
          <w:szCs w:val="28"/>
        </w:rPr>
      </w:pPr>
      <w:r w:rsidRPr="00020D66">
        <w:rPr>
          <w:szCs w:val="28"/>
          <w:lang w:val="fr-FR"/>
        </w:rPr>
        <w:lastRenderedPageBreak/>
        <w:t xml:space="preserve">- GV yêu cầu HS hoạt động nhóm 4 hoàn thành bài tập </w:t>
      </w:r>
      <w:r w:rsidRPr="00020D66">
        <w:rPr>
          <w:b/>
          <w:szCs w:val="28"/>
          <w:lang w:val="fr-FR"/>
        </w:rPr>
        <w:t>Bài 2.11, Bài 2.12</w:t>
      </w:r>
      <w:r w:rsidRPr="00020D66">
        <w:rPr>
          <w:szCs w:val="28"/>
          <w:lang w:val="fr-FR"/>
        </w:rPr>
        <w:t xml:space="preserve"> </w:t>
      </w:r>
      <w:r w:rsidRPr="00020D66">
        <w:rPr>
          <w:szCs w:val="28"/>
        </w:rPr>
        <w:t>(SGK -tr32).</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Bước 2: Thực hiện nhiệm vụ</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HS tự phân công nhóm trưởng, hợp tác thảo luận đưa ra ý kiến.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điều hành, quan sát, hỗ trợ.</w:t>
      </w:r>
    </w:p>
    <w:p w:rsidR="008F7064" w:rsidRPr="00020D66" w:rsidRDefault="00041721">
      <w:pPr>
        <w:pStyle w:val="NoSpacing"/>
        <w:spacing w:line="240" w:lineRule="auto"/>
        <w:ind w:right="-1"/>
        <w:rPr>
          <w:b/>
          <w:bCs/>
          <w:szCs w:val="28"/>
          <w:lang w:val="fr-FR"/>
        </w:rPr>
      </w:pPr>
      <w:r w:rsidRPr="00020D66">
        <w:rPr>
          <w:b/>
          <w:bCs/>
          <w:szCs w:val="28"/>
          <w:lang w:val="fr-FR"/>
        </w:rPr>
        <w:t>Bước 3: Báo cáo, thảo luận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Bài tập: đại diện nhóm trình bày kết quả thảo luận, các nhóm khác theo dõi, đưa ý kiến.</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Bước 4: Kết luận, nhận định</w:t>
      </w:r>
    </w:p>
    <w:p w:rsidR="008F7064" w:rsidRPr="00020D66" w:rsidRDefault="00041721">
      <w:pPr>
        <w:pStyle w:val="NoSpacing"/>
        <w:spacing w:line="240" w:lineRule="auto"/>
        <w:ind w:right="-1"/>
        <w:rPr>
          <w:szCs w:val="28"/>
          <w:lang w:val="fr-FR"/>
        </w:rPr>
      </w:pPr>
      <w:r w:rsidRPr="00020D66">
        <w:rPr>
          <w:szCs w:val="28"/>
          <w:lang w:val="fr-FR"/>
        </w:rPr>
        <w:t>- GV nhận xét, đánh giá, đưa ra đáp án đúng, chú ý các lỗi sai của học sinh hay mắc phải.</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Đáp án:</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Bài 2.11.</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Bình phương độ dài đường chéo của hình chữ nhật là: 5</w:t>
      </w:r>
      <w:r w:rsidRPr="00020D66">
        <w:rPr>
          <w:rFonts w:cs="Times New Roman"/>
          <w:sz w:val="28"/>
          <w:szCs w:val="28"/>
          <w:vertAlign w:val="superscript"/>
          <w:lang w:val="fr-FR"/>
        </w:rPr>
        <w:t>2</w:t>
      </w:r>
      <w:r w:rsidRPr="00020D66">
        <w:rPr>
          <w:rFonts w:cs="Times New Roman"/>
          <w:sz w:val="28"/>
          <w:szCs w:val="28"/>
          <w:lang w:val="fr-FR"/>
        </w:rPr>
        <w:t xml:space="preserve"> + 8</w:t>
      </w:r>
      <w:r w:rsidRPr="00020D66">
        <w:rPr>
          <w:rFonts w:cs="Times New Roman"/>
          <w:sz w:val="28"/>
          <w:szCs w:val="28"/>
          <w:vertAlign w:val="superscript"/>
          <w:lang w:val="fr-FR"/>
        </w:rPr>
        <w:t>2</w:t>
      </w:r>
      <w:r w:rsidRPr="00020D66">
        <w:rPr>
          <w:rFonts w:cs="Times New Roman"/>
          <w:sz w:val="28"/>
          <w:szCs w:val="28"/>
          <w:lang w:val="fr-FR"/>
        </w:rPr>
        <w:t xml:space="preserve"> = 89</w:t>
      </w:r>
    </w:p>
    <w:p w:rsidR="008F7064" w:rsidRPr="00020D66" w:rsidRDefault="00041721">
      <w:pPr>
        <w:spacing w:line="240" w:lineRule="auto"/>
        <w:rPr>
          <w:rFonts w:cs="Times New Roman"/>
          <w:sz w:val="28"/>
          <w:szCs w:val="28"/>
          <w:lang w:val="fr-FR"/>
        </w:rPr>
      </w:pPr>
      <m:oMath>
        <m:r>
          <w:rPr>
            <w:rFonts w:ascii="Cambria Math" w:hAnsi="Cambria Math" w:cs="Times New Roman"/>
            <w:sz w:val="28"/>
            <w:szCs w:val="28"/>
            <w:lang w:val="fr-FR"/>
          </w:rPr>
          <m:t>⇒</m:t>
        </m:r>
      </m:oMath>
      <w:r w:rsidRPr="00020D66">
        <w:rPr>
          <w:rFonts w:cs="Times New Roman"/>
          <w:sz w:val="28"/>
          <w:szCs w:val="28"/>
          <w:lang w:val="fr-FR"/>
        </w:rPr>
        <w:t xml:space="preserve"> Độ dài đường chéo của hình chữ nhật là: </w:t>
      </w:r>
      <m:oMath>
        <m:rad>
          <m:radPr>
            <m:degHide m:val="1"/>
            <m:ctrlPr>
              <w:rPr>
                <w:rFonts w:ascii="Cambria Math" w:hAnsi="Cambria Math" w:cs="Times New Roman"/>
                <w:i/>
                <w:sz w:val="28"/>
                <w:szCs w:val="28"/>
                <w:lang w:val="fr-FR"/>
              </w:rPr>
            </m:ctrlPr>
          </m:radPr>
          <m:deg/>
          <m:e>
            <m:r>
              <w:rPr>
                <w:rFonts w:ascii="Cambria Math" w:hAnsi="Cambria Math" w:cs="Times New Roman"/>
                <w:sz w:val="28"/>
                <w:szCs w:val="28"/>
                <w:lang w:val="fr-FR"/>
              </w:rPr>
              <m:t>89</m:t>
            </m:r>
          </m:e>
        </m:rad>
        <m:r>
          <w:rPr>
            <w:rFonts w:ascii="Cambria Math" w:hAnsi="Cambria Math" w:cs="Times New Roman"/>
            <w:sz w:val="28"/>
            <w:szCs w:val="28"/>
            <w:lang w:val="fr-FR"/>
          </w:rPr>
          <m:t>≈9,4</m:t>
        </m:r>
      </m:oMath>
      <w:r w:rsidRPr="00020D66">
        <w:rPr>
          <w:rFonts w:cs="Times New Roman"/>
          <w:sz w:val="28"/>
          <w:szCs w:val="28"/>
          <w:lang w:val="fr-FR"/>
        </w:rPr>
        <w:t xml:space="preserve"> (dm).</w:t>
      </w:r>
    </w:p>
    <w:p w:rsidR="008F7064" w:rsidRPr="00020D66" w:rsidRDefault="00041721">
      <w:pPr>
        <w:spacing w:line="240" w:lineRule="auto"/>
        <w:rPr>
          <w:rFonts w:cs="Times New Roman"/>
          <w:sz w:val="28"/>
          <w:szCs w:val="28"/>
          <w:lang w:val="fr-FR"/>
        </w:rPr>
      </w:pPr>
      <w:r w:rsidRPr="00020D66">
        <w:rPr>
          <w:rFonts w:cs="Times New Roman"/>
          <w:b/>
          <w:bCs/>
          <w:sz w:val="28"/>
          <w:szCs w:val="28"/>
          <w:lang w:val="fr-FR"/>
        </w:rPr>
        <w:t>Bài 2.12.</w:t>
      </w:r>
      <w:r w:rsidRPr="00020D66">
        <w:rPr>
          <w:rFonts w:cs="Times New Roman"/>
          <w:sz w:val="28"/>
          <w:szCs w:val="28"/>
          <w:lang w:val="fr-FR"/>
        </w:rPr>
        <w:t xml:space="preserve"> Đổi 50 cm = 0,5 m</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Diện tích của một hình vuông là: 0,5</w:t>
      </w:r>
      <w:r w:rsidRPr="00020D66">
        <w:rPr>
          <w:rFonts w:cs="Times New Roman"/>
          <w:sz w:val="28"/>
          <w:szCs w:val="28"/>
          <w:vertAlign w:val="superscript"/>
          <w:lang w:val="fr-FR"/>
        </w:rPr>
        <w:t>2</w:t>
      </w:r>
      <w:r w:rsidRPr="00020D66">
        <w:rPr>
          <w:rFonts w:cs="Times New Roman"/>
          <w:sz w:val="28"/>
          <w:szCs w:val="28"/>
          <w:lang w:val="fr-FR"/>
        </w:rPr>
        <w:t xml:space="preserve"> = 0,25 (m</w:t>
      </w:r>
      <w:r w:rsidRPr="00020D66">
        <w:rPr>
          <w:rFonts w:cs="Times New Roman"/>
          <w:sz w:val="28"/>
          <w:szCs w:val="28"/>
          <w:vertAlign w:val="superscript"/>
          <w:lang w:val="fr-FR"/>
        </w:rPr>
        <w:t>2</w:t>
      </w:r>
      <w:r w:rsidRPr="00020D66">
        <w:rPr>
          <w:rFonts w:cs="Times New Roman"/>
          <w:sz w:val="28"/>
          <w:szCs w:val="28"/>
          <w:lang w:val="fr-FR"/>
        </w:rPr>
        <w:t>)</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Số gạch hình vuông có cần để ghép là: 100: 0,25 = 400 viên.</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 HƯỚNG DẪN VỀ NHÀ</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 xml:space="preserve">Ghi nhớ kiến thức trong bài. </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Hoàn thành các bài tập trong SBT</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Chuẩn bị bài mới “Tập hợp các số thực”.</w:t>
      </w:r>
    </w:p>
    <w:p w:rsidR="008F7064" w:rsidRPr="00020D66" w:rsidRDefault="00041721">
      <w:pPr>
        <w:spacing w:line="240" w:lineRule="auto"/>
        <w:rPr>
          <w:rFonts w:cs="Times New Roman"/>
          <w:sz w:val="28"/>
          <w:szCs w:val="28"/>
        </w:rPr>
      </w:pPr>
      <w:r w:rsidRPr="00020D66">
        <w:rPr>
          <w:rFonts w:cs="Times New Roman"/>
          <w:sz w:val="28"/>
          <w:szCs w:val="28"/>
        </w:rPr>
        <w:br w:type="page"/>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lastRenderedPageBreak/>
        <w:t>Ngày soạn: .../.../...</w:t>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t>Ngày dạy: .../.../...</w:t>
      </w:r>
    </w:p>
    <w:p w:rsidR="008F7064" w:rsidRPr="00020D66" w:rsidRDefault="00041721">
      <w:pPr>
        <w:pStyle w:val="Heading2"/>
        <w:spacing w:line="240" w:lineRule="auto"/>
        <w:jc w:val="center"/>
        <w:rPr>
          <w:rFonts w:ascii="Times New Roman" w:hAnsi="Times New Roman" w:cs="Times New Roman"/>
          <w:b/>
          <w:color w:val="000000" w:themeColor="text1"/>
          <w:sz w:val="28"/>
          <w:szCs w:val="28"/>
          <w:lang w:val="nl-NL"/>
        </w:rPr>
      </w:pPr>
      <w:bookmarkStart w:id="20" w:name="_Toc105684313"/>
      <w:r w:rsidRPr="00020D66">
        <w:rPr>
          <w:rFonts w:ascii="Times New Roman" w:hAnsi="Times New Roman" w:cs="Times New Roman"/>
          <w:b/>
          <w:color w:val="000000" w:themeColor="text1"/>
          <w:sz w:val="28"/>
          <w:szCs w:val="28"/>
          <w:lang w:val="nl-NL"/>
        </w:rPr>
        <w:t>BÀI 7: TẬP HỢP CÁC SỐ THỰC (3 TIẾT)</w:t>
      </w:r>
      <w:bookmarkEnd w:id="20"/>
    </w:p>
    <w:p w:rsidR="008F7064" w:rsidRPr="00020D66" w:rsidRDefault="00041721">
      <w:pPr>
        <w:tabs>
          <w:tab w:val="center" w:pos="5400"/>
          <w:tab w:val="left" w:pos="7169"/>
        </w:tabs>
        <w:spacing w:before="240" w:line="240" w:lineRule="auto"/>
        <w:ind w:right="-1"/>
        <w:rPr>
          <w:rFonts w:cs="Times New Roman"/>
          <w:sz w:val="28"/>
          <w:szCs w:val="28"/>
          <w:lang w:val="nl-NL"/>
        </w:rPr>
      </w:pPr>
      <w:r w:rsidRPr="00020D66">
        <w:rPr>
          <w:rFonts w:cs="Times New Roman"/>
          <w:b/>
          <w:sz w:val="28"/>
          <w:szCs w:val="28"/>
          <w:lang w:val="nl-NL"/>
        </w:rPr>
        <w:t>I.</w:t>
      </w:r>
      <w:r w:rsidRPr="00020D66">
        <w:rPr>
          <w:rFonts w:cs="Times New Roman"/>
          <w:sz w:val="28"/>
          <w:szCs w:val="28"/>
          <w:lang w:val="nl-NL"/>
        </w:rPr>
        <w:t xml:space="preserve"> </w:t>
      </w:r>
      <w:r w:rsidRPr="00020D66">
        <w:rPr>
          <w:rFonts w:cs="Times New Roman"/>
          <w:b/>
          <w:sz w:val="28"/>
          <w:szCs w:val="28"/>
          <w:lang w:val="nl-NL"/>
        </w:rPr>
        <w:t>MỤC TIÊU</w:t>
      </w:r>
      <w:r w:rsidRPr="00020D66">
        <w:rPr>
          <w:rFonts w:cs="Times New Roman"/>
          <w:sz w:val="28"/>
          <w:szCs w:val="28"/>
          <w:lang w:val="nl-NL"/>
        </w:rPr>
        <w:t>:</w:t>
      </w:r>
    </w:p>
    <w:p w:rsidR="008F7064" w:rsidRPr="00020D66" w:rsidRDefault="00041721">
      <w:pPr>
        <w:tabs>
          <w:tab w:val="center" w:pos="5400"/>
          <w:tab w:val="left" w:pos="7169"/>
        </w:tabs>
        <w:spacing w:before="120" w:line="240" w:lineRule="auto"/>
        <w:ind w:right="-1"/>
        <w:rPr>
          <w:rFonts w:cs="Times New Roman"/>
          <w:sz w:val="28"/>
          <w:szCs w:val="28"/>
          <w:lang w:val="nl-NL"/>
        </w:rPr>
      </w:pPr>
      <w:r w:rsidRPr="00020D66">
        <w:rPr>
          <w:rFonts w:cs="Times New Roman"/>
          <w:b/>
          <w:sz w:val="28"/>
          <w:szCs w:val="28"/>
          <w:lang w:val="nl-NL"/>
        </w:rPr>
        <w:t>1. Kiến thức:</w:t>
      </w:r>
      <w:r w:rsidRPr="00020D66">
        <w:rPr>
          <w:rFonts w:cs="Times New Roman"/>
          <w:b/>
          <w:i/>
          <w:sz w:val="28"/>
          <w:szCs w:val="28"/>
          <w:lang w:val="nl-NL"/>
        </w:rPr>
        <w:t xml:space="preserve">  </w:t>
      </w:r>
      <w:r w:rsidRPr="00020D66">
        <w:rPr>
          <w:rFonts w:cs="Times New Roman"/>
          <w:sz w:val="28"/>
          <w:szCs w:val="28"/>
          <w:lang w:val="nl-NL"/>
        </w:rPr>
        <w:t>Học xong bài này, HS đạt các yêu cầu sau:</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Nhận biết được số thực và thứ tự trên trục số.</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Nhận biết được biểu diễn số thực trên trục số.</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Nhận biết được giá trị tuyệt đối của số thực.</w:t>
      </w:r>
    </w:p>
    <w:p w:rsidR="008F7064" w:rsidRPr="00020D66" w:rsidRDefault="00041721">
      <w:pPr>
        <w:tabs>
          <w:tab w:val="center" w:pos="5400"/>
          <w:tab w:val="left" w:pos="7169"/>
        </w:tabs>
        <w:spacing w:before="120" w:line="240" w:lineRule="auto"/>
        <w:ind w:right="-1"/>
        <w:rPr>
          <w:rFonts w:cs="Times New Roman"/>
          <w:b/>
          <w:sz w:val="28"/>
          <w:szCs w:val="28"/>
          <w:lang w:val="nl-NL"/>
        </w:rPr>
      </w:pPr>
      <w:r w:rsidRPr="00020D66">
        <w:rPr>
          <w:rFonts w:cs="Times New Roman"/>
          <w:b/>
          <w:sz w:val="28"/>
          <w:szCs w:val="28"/>
          <w:lang w:val="nl-NL"/>
        </w:rPr>
        <w:t xml:space="preserve">2. Năng lực </w:t>
      </w:r>
    </w:p>
    <w:p w:rsidR="008F7064" w:rsidRPr="00020D66" w:rsidRDefault="00041721">
      <w:pPr>
        <w:pStyle w:val="NoSpacing"/>
        <w:spacing w:line="240" w:lineRule="auto"/>
        <w:ind w:right="-1"/>
        <w:rPr>
          <w:b/>
          <w:i/>
          <w:szCs w:val="28"/>
          <w:lang w:val="nl-NL"/>
        </w:rPr>
      </w:pPr>
      <w:r w:rsidRPr="00020D66">
        <w:rPr>
          <w:b/>
          <w:i/>
          <w:szCs w:val="28"/>
          <w:lang w:val="nl-NL"/>
        </w:rPr>
        <w:t xml:space="preserve"> - Năng lực chung:</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tự chủ và tự học trong tìm tòi khám phá</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giao tiếp và hợp tác trong trình bày, thảo luận và làm việc nhóm</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giải quyết vấn đề và sáng tạo trong thực hành, vận dụng.</w:t>
      </w:r>
    </w:p>
    <w:p w:rsidR="008F7064" w:rsidRPr="00020D66" w:rsidRDefault="00041721">
      <w:pPr>
        <w:pStyle w:val="Heade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
          <w:sz w:val="28"/>
          <w:szCs w:val="28"/>
          <w:lang w:val="nl-NL"/>
        </w:rPr>
        <w:t xml:space="preserve">Năng lực riêng: </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Tư duy và lập luận toán học: So sánh, phân tích dữ liệu tìm ra mối liên hệ giữa các đối tượng đã cho và nội dung bài học về số thực từ đó có thể áp dụng kiến thức đã học để giải quyết các bài toán.</w:t>
      </w:r>
    </w:p>
    <w:p w:rsidR="008F7064" w:rsidRPr="00020D66" w:rsidRDefault="00041721">
      <w:pPr>
        <w:numPr>
          <w:ilvl w:val="0"/>
          <w:numId w:val="12"/>
        </w:numPr>
        <w:spacing w:after="240" w:line="240" w:lineRule="auto"/>
        <w:rPr>
          <w:rFonts w:cs="Times New Roman"/>
          <w:sz w:val="28"/>
          <w:szCs w:val="28"/>
        </w:rPr>
      </w:pPr>
      <w:r w:rsidRPr="00020D66">
        <w:rPr>
          <w:rFonts w:cs="Times New Roman"/>
          <w:sz w:val="28"/>
          <w:szCs w:val="28"/>
        </w:rPr>
        <w:t>Năng lực giao tiếp toán học: nghe hiểu, đọc hiểu và ghi chép được các thông tin liên quan đến các khái niệm số: số tự nhiên, số nguyên, số hữu tỉ, số vô tỉ, số thực.</w:t>
      </w:r>
    </w:p>
    <w:p w:rsidR="008F7064" w:rsidRPr="00020D66" w:rsidRDefault="00041721">
      <w:pPr>
        <w:numPr>
          <w:ilvl w:val="0"/>
          <w:numId w:val="12"/>
        </w:numPr>
        <w:spacing w:after="240" w:line="240" w:lineRule="auto"/>
        <w:rPr>
          <w:rFonts w:cs="Times New Roman"/>
          <w:sz w:val="28"/>
          <w:szCs w:val="28"/>
        </w:rPr>
      </w:pPr>
      <w:r w:rsidRPr="00020D66">
        <w:rPr>
          <w:rFonts w:cs="Times New Roman"/>
          <w:sz w:val="28"/>
          <w:szCs w:val="28"/>
        </w:rPr>
        <w:t>Năng lực giải quyết vấn đề toán học: Biểu diễn được số thực trên trục số trong nhửng trường hợp thuận lợi; so sánh được hai số thực tuỳ ý đã cho; Tính được giá trị tuyệt đối của một số thực bất kì.</w:t>
      </w:r>
    </w:p>
    <w:p w:rsidR="008F7064" w:rsidRPr="00020D66" w:rsidRDefault="00041721">
      <w:pPr>
        <w:pStyle w:val="Heade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b/>
          <w:sz w:val="28"/>
          <w:szCs w:val="28"/>
          <w:lang w:val="nl-NL"/>
        </w:rPr>
        <w:t>3. Phẩm chất</w:t>
      </w:r>
    </w:p>
    <w:p w:rsidR="008F7064" w:rsidRPr="00020D66" w:rsidRDefault="00041721">
      <w:pPr>
        <w:pStyle w:val="NoSpacing"/>
        <w:numPr>
          <w:ilvl w:val="0"/>
          <w:numId w:val="4"/>
        </w:numPr>
        <w:spacing w:line="240" w:lineRule="auto"/>
        <w:ind w:right="-1"/>
        <w:rPr>
          <w:szCs w:val="28"/>
        </w:rPr>
      </w:pPr>
      <w:r w:rsidRPr="00020D66">
        <w:rPr>
          <w:szCs w:val="28"/>
          <w:lang w:val="da-DK"/>
        </w:rPr>
        <w:t>Có</w:t>
      </w:r>
      <w:r w:rsidRPr="00020D66">
        <w:rPr>
          <w:i/>
          <w:szCs w:val="28"/>
          <w:lang w:val="da-DK"/>
        </w:rPr>
        <w:t xml:space="preserve"> </w:t>
      </w:r>
      <w:r w:rsidRPr="00020D66">
        <w:rPr>
          <w:szCs w:val="28"/>
          <w:lang w:val="vi-VN"/>
        </w:rPr>
        <w:t xml:space="preserve">ý thức </w:t>
      </w:r>
      <w:r w:rsidRPr="00020D66">
        <w:rPr>
          <w:szCs w:val="28"/>
        </w:rPr>
        <w:t>học tập</w:t>
      </w:r>
      <w:r w:rsidRPr="00020D66">
        <w:rPr>
          <w:szCs w:val="28"/>
          <w:lang w:val="vi-VN"/>
        </w:rPr>
        <w:t>, ý thức tìm tòi, khám phá và sáng tạ</w:t>
      </w:r>
      <w:r w:rsidRPr="00020D66">
        <w:rPr>
          <w:szCs w:val="28"/>
        </w:rPr>
        <w:t>o, có ý thức làm việc nhóm, tôn trọng ý kiến các thành viên khi hợp tác.</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Chăm chỉ tích cực xây dựng bài, có trách nhiệm, chủ động chiếm lĩnh kiến thức theo sự hướng dẫn của GV.</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Hình thành tư duy logic, lập luận chặt chẽ, và linh hoạt trong quá trình suy nghĩ.</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II. THIẾT BỊ DẠY HỌC VÀ HỌC LIỆU</w:t>
      </w:r>
      <w:r w:rsidRPr="00020D66">
        <w:rPr>
          <w:rFonts w:cs="Times New Roman"/>
          <w:sz w:val="28"/>
          <w:szCs w:val="28"/>
          <w:lang w:val="nl-NL"/>
        </w:rPr>
        <w:t xml:space="preserve"> </w:t>
      </w:r>
    </w:p>
    <w:p w:rsidR="008F7064" w:rsidRPr="00020D66" w:rsidRDefault="00041721">
      <w:pPr>
        <w:pStyle w:val="NoSpacing"/>
        <w:spacing w:line="240" w:lineRule="auto"/>
        <w:ind w:right="-1"/>
        <w:rPr>
          <w:szCs w:val="28"/>
          <w:lang w:val="nl-NL"/>
        </w:rPr>
      </w:pPr>
      <w:r w:rsidRPr="00020D66">
        <w:rPr>
          <w:b/>
          <w:szCs w:val="28"/>
          <w:lang w:val="nl-NL"/>
        </w:rPr>
        <w:t xml:space="preserve">1. Đối với GV:  </w:t>
      </w:r>
      <w:r w:rsidRPr="00020D66">
        <w:rPr>
          <w:szCs w:val="28"/>
          <w:lang w:val="nl-NL"/>
        </w:rPr>
        <w:t>SGK, Tài liệu giảng dạy, giáo án PPT,</w:t>
      </w:r>
      <w:r w:rsidRPr="00020D66">
        <w:rPr>
          <w:b/>
          <w:szCs w:val="28"/>
          <w:lang w:val="nl-NL"/>
        </w:rPr>
        <w:t xml:space="preserve"> </w:t>
      </w:r>
      <w:r w:rsidRPr="00020D66">
        <w:rPr>
          <w:szCs w:val="28"/>
          <w:lang w:val="nl-NL"/>
        </w:rPr>
        <w:t xml:space="preserve">tìm hiểu thêm về số </w:t>
      </w:r>
      <m:oMath>
        <m:r>
          <w:rPr>
            <w:rFonts w:ascii="Cambria Math" w:hAnsi="Cambria Math"/>
            <w:szCs w:val="28"/>
            <w:lang w:val="nl-NL"/>
          </w:rPr>
          <m:t>π</m:t>
        </m:r>
      </m:oMath>
      <w:r w:rsidRPr="00020D66">
        <w:rPr>
          <w:szCs w:val="28"/>
          <w:lang w:val="nl-NL"/>
        </w:rPr>
        <w:t>.</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2. Đối với HS</w:t>
      </w:r>
      <w:r w:rsidRPr="00020D66">
        <w:rPr>
          <w:rFonts w:cs="Times New Roman"/>
          <w:sz w:val="28"/>
          <w:szCs w:val="28"/>
          <w:lang w:val="nl-NL"/>
        </w:rPr>
        <w:t>: SGK, SBT, vở ghi, giấy nháp, đồ dùng học tập (bút, thước...), bảng nhóm, bút viết bảng nhóm.</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III. TIẾN TRÌNH DẠY HỌC</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lastRenderedPageBreak/>
        <w:t>A. HOẠT ĐỘNG KHỞI ĐỘNG (MỞ ĐẦU)</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rPr>
        <w:t>- Tạo sự tò mò, mong muốn khám phá bài học mới</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b) Nội dung: </w:t>
      </w:r>
      <w:r w:rsidRPr="00020D66">
        <w:rPr>
          <w:rFonts w:cs="Times New Roman"/>
          <w:sz w:val="28"/>
          <w:szCs w:val="28"/>
          <w:lang w:val="nl-NL"/>
        </w:rPr>
        <w:t>HS đọc tình huống mở đầu, suy nghĩ trả lời câu hỏi.</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 xml:space="preserve">HS đưa ra các nhận định, dự đoán. </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 xml:space="preserve">d) Tổ chức thực hiện: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Bước 1: Chuyển giao nhiệm vụ:</w:t>
      </w:r>
      <w:r w:rsidRPr="00020D66">
        <w:rPr>
          <w:rFonts w:cs="Times New Roman"/>
          <w:sz w:val="28"/>
          <w:szCs w:val="28"/>
          <w:lang w:val="nl-NL"/>
        </w:rPr>
        <w:t xml:space="preserve">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chiếu lên màn hình tình huống SGK.</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cho HS dự đoán số thực giống và khác gì với các tập hợp đã học là số nguyên, số hữu tỉ, ....</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2: Thực hiện nhiệm vụ: </w:t>
      </w:r>
      <w:r w:rsidRPr="00020D66">
        <w:rPr>
          <w:rFonts w:cs="Times New Roman"/>
          <w:sz w:val="28"/>
          <w:szCs w:val="28"/>
          <w:lang w:val="nl-NL"/>
        </w:rPr>
        <w:t>HS quan sát và chú ý lắng nghe, hoàn thành yêu cầu.</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3: Báo cáo, thảo luận: </w:t>
      </w:r>
      <w:r w:rsidRPr="00020D66">
        <w:rPr>
          <w:rFonts w:cs="Times New Roman"/>
          <w:sz w:val="28"/>
          <w:szCs w:val="28"/>
          <w:lang w:val="nl-NL"/>
        </w:rPr>
        <w:t>GV gọi một số HS trả lời, HS khác nhận xét, bổ sung.</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4: Kết luận, nhận định: </w:t>
      </w:r>
      <w:r w:rsidRPr="00020D66">
        <w:rPr>
          <w:rFonts w:cs="Times New Roman"/>
          <w:sz w:val="28"/>
          <w:szCs w:val="28"/>
          <w:lang w:val="nl-NL"/>
        </w:rPr>
        <w:t>GV đánh giá kết quả của HS, trên cơ sở đó dẫn dắt HS vào bài học mới: “Tập hợp các số thực”</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B.</w:t>
      </w:r>
      <w:r w:rsidRPr="00020D66">
        <w:rPr>
          <w:rFonts w:cs="Times New Roman"/>
          <w:sz w:val="28"/>
          <w:szCs w:val="28"/>
          <w:lang w:val="nl-NL"/>
        </w:rPr>
        <w:t xml:space="preserve"> </w:t>
      </w:r>
      <w:r w:rsidRPr="00020D66">
        <w:rPr>
          <w:rFonts w:cs="Times New Roman"/>
          <w:b/>
          <w:sz w:val="28"/>
          <w:szCs w:val="28"/>
          <w:lang w:val="nl-NL"/>
        </w:rPr>
        <w:t>HÌNH THÀNH KIẾN THỨC MỚI</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Hoạt động 1: Khái niệm số thực và trục số thực</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Nhận biết được số thực, khái niệm số đối và các phép toán trong tập hợp số thực.</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Nhận biết được mọi số thực đều biểu diễn được trên trục số.</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Nhận biết ý nghĩa hình học hai số đối nhau.</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b) Nội dung:</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 </w:t>
      </w:r>
      <w:r w:rsidRPr="00020D66">
        <w:rPr>
          <w:rFonts w:cs="Times New Roman"/>
          <w:sz w:val="28"/>
          <w:szCs w:val="28"/>
          <w:lang w:val="nl-NL"/>
        </w:rPr>
        <w:t>HS quan sát SGK, chú ý nghe giảng, làm Luyện tập 1, 2 để tìm hiểu nội dung kiến thức theo yêu cầu của GV.</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hình thành được kiến thức về số thực, nhận biết được số vô tỉ, giải được bài tập về tập hợp số, số đối, biểu diễn số trên trục số.</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270"/>
        <w:gridCol w:w="4571"/>
      </w:tblGrid>
      <w:tr w:rsidR="008F7064" w:rsidRPr="00020D66">
        <w:tc>
          <w:tcPr>
            <w:tcW w:w="5035" w:type="dxa"/>
            <w:gridSpan w:val="2"/>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HĐ CỦA GV VÀ HS</w:t>
            </w:r>
          </w:p>
        </w:tc>
        <w:tc>
          <w:tcPr>
            <w:tcW w:w="4571"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4765"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giới thiệu khái niệm số thực, yêu cầu HS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cho ví dụ về số thực.</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Với các số đã chọn thì số nào là số tự nhiên, hữu tỉ, vô tỉ.</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cho HS ghi lại kết luận.</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lastRenderedPageBreak/>
              <w:t>- GV:</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Các em đã biết những loại số thập phân nào?</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Hãy viết số đối của các số thực đã chọn ở trên, viết các phép toán tổng hiệu tích thương.</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chuẩn hóa kiến thức, cho HS đọc lại lưu ý.</w:t>
            </w:r>
          </w:p>
          <w:p w:rsidR="008F7064" w:rsidRPr="00020D66" w:rsidRDefault="00041721">
            <w:pPr>
              <w:spacing w:after="0" w:line="240" w:lineRule="auto"/>
              <w:ind w:right="-1"/>
              <w:rPr>
                <w:rFonts w:ascii="Times New Roman" w:hAnsi="Times New Roman" w:cs="Times New Roman"/>
                <w:b/>
                <w:bCs/>
                <w:sz w:val="28"/>
                <w:szCs w:val="28"/>
              </w:rPr>
            </w:pPr>
            <w:r w:rsidRPr="00020D66">
              <w:rPr>
                <w:rFonts w:ascii="Times New Roman" w:hAnsi="Times New Roman" w:cs="Times New Roman"/>
                <w:sz w:val="28"/>
                <w:szCs w:val="28"/>
              </w:rPr>
              <w:t xml:space="preserve">- GV cho HS làm </w:t>
            </w:r>
            <w:r w:rsidRPr="00020D66">
              <w:rPr>
                <w:rFonts w:ascii="Times New Roman" w:hAnsi="Times New Roman" w:cs="Times New Roman"/>
                <w:b/>
                <w:bCs/>
                <w:sz w:val="28"/>
                <w:szCs w:val="28"/>
              </w:rPr>
              <w:t>Luyện tập 1.</w:t>
            </w:r>
          </w:p>
          <w:p w:rsidR="008F7064" w:rsidRPr="00020D66" w:rsidRDefault="008F7064">
            <w:pPr>
              <w:spacing w:after="0" w:line="240" w:lineRule="auto"/>
              <w:ind w:right="-1"/>
              <w:rPr>
                <w:rFonts w:ascii="Times New Roman" w:hAnsi="Times New Roman" w:cs="Times New Roman"/>
                <w:b/>
                <w:bCs/>
                <w:sz w:val="28"/>
                <w:szCs w:val="28"/>
              </w:rPr>
            </w:pPr>
          </w:p>
          <w:p w:rsidR="008F7064" w:rsidRPr="00020D66" w:rsidRDefault="008F7064">
            <w:pPr>
              <w:spacing w:after="0" w:line="240" w:lineRule="auto"/>
              <w:ind w:right="-1"/>
              <w:rPr>
                <w:rFonts w:ascii="Times New Roman" w:hAnsi="Times New Roman" w:cs="Times New Roman"/>
                <w:sz w:val="28"/>
                <w:szCs w:val="28"/>
              </w:rPr>
            </w:pPr>
          </w:p>
          <w:p w:rsidR="008F7064" w:rsidRPr="00020D66" w:rsidRDefault="00041721">
            <w:pPr>
              <w:spacing w:after="0" w:line="240" w:lineRule="auto"/>
              <w:ind w:right="-1"/>
              <w:rPr>
                <w:rFonts w:ascii="Times New Roman" w:eastAsiaTheme="minorEastAsia" w:hAnsi="Times New Roman" w:cs="Times New Roman"/>
                <w:bCs/>
                <w:sz w:val="28"/>
                <w:szCs w:val="28"/>
                <w:lang w:val="nl-NL"/>
              </w:rPr>
            </w:pPr>
            <w:r w:rsidRPr="00020D66">
              <w:rPr>
                <w:rFonts w:ascii="Times New Roman" w:hAnsi="Times New Roman" w:cs="Times New Roman"/>
                <w:sz w:val="28"/>
                <w:szCs w:val="28"/>
              </w:rPr>
              <w:t xml:space="preserve">- GV cho HS đọc về trục số thực, giới thiệu về trục số thực. Đặt câu hỏi: Làm thế nào để biểu diễn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oMath>
            <w:r w:rsidRPr="00020D66">
              <w:rPr>
                <w:rFonts w:ascii="Times New Roman" w:eastAsiaTheme="minorEastAsia" w:hAnsi="Times New Roman" w:cs="Times New Roman"/>
                <w:bCs/>
                <w:sz w:val="28"/>
                <w:szCs w:val="28"/>
                <w:lang w:val="nl-NL"/>
              </w:rPr>
              <w:t xml:space="preserve"> trên trục số?</w:t>
            </w:r>
          </w:p>
          <w:p w:rsidR="008F7064" w:rsidRPr="00020D66" w:rsidRDefault="00041721">
            <w:pPr>
              <w:spacing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 GV hướng dẫn:</w:t>
            </w:r>
          </w:p>
          <w:p w:rsidR="008F7064" w:rsidRPr="00020D66" w:rsidRDefault="00041721">
            <w:pPr>
              <w:spacing w:after="0" w:line="240" w:lineRule="auto"/>
              <w:ind w:right="-1"/>
              <w:rPr>
                <w:rFonts w:ascii="Times New Roman" w:eastAsiaTheme="minorEastAsia" w:hAnsi="Times New Roman" w:cs="Times New Roman"/>
                <w:bCs/>
                <w:sz w:val="28"/>
                <w:szCs w:val="28"/>
                <w:lang w:val="nl-NL"/>
              </w:rPr>
            </w:pPr>
            <w:r w:rsidRPr="00020D66">
              <w:rPr>
                <w:rFonts w:ascii="Times New Roman" w:hAnsi="Times New Roman" w:cs="Times New Roman"/>
                <w:sz w:val="28"/>
                <w:szCs w:val="28"/>
              </w:rPr>
              <w:t xml:space="preserve">+ vẽ hình vuông MNPQ cạnh bằng 2 thì độ dài đường chéo là bao nhiêu? </w:t>
            </w:r>
            <m:oMath>
              <m:d>
                <m:dPr>
                  <m:ctrlPr>
                    <w:rPr>
                      <w:rFonts w:ascii="Cambria Math" w:hAnsi="Cambria Math" w:cs="Times New Roman"/>
                      <w:i/>
                      <w:sz w:val="28"/>
                      <w:szCs w:val="28"/>
                    </w:rPr>
                  </m:ctrlPr>
                </m:dPr>
                <m:e>
                  <m:r>
                    <w:rPr>
                      <w:rFonts w:ascii="Cambria Math" w:hAnsi="Cambria Math" w:cs="Times New Roman"/>
                      <w:sz w:val="28"/>
                      <w:szCs w:val="28"/>
                    </w:rPr>
                    <m:t>2</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ctrlPr>
                    <w:rPr>
                      <w:rFonts w:ascii="Cambria Math" w:eastAsiaTheme="minorEastAsia" w:hAnsi="Cambria Math" w:cs="Times New Roman"/>
                      <w:bCs/>
                      <w:i/>
                      <w:sz w:val="28"/>
                      <w:szCs w:val="28"/>
                      <w:lang w:val="nl-NL"/>
                    </w:rPr>
                  </m:ctrlPr>
                </m:e>
              </m:d>
              <m:r>
                <w:rPr>
                  <w:rFonts w:ascii="Cambria Math" w:eastAsiaTheme="minorEastAsia" w:hAnsi="Cambria Math" w:cs="Times New Roman"/>
                  <w:sz w:val="28"/>
                  <w:szCs w:val="28"/>
                  <w:lang w:val="nl-NL"/>
                </w:rPr>
                <m:t>.</m:t>
              </m:r>
            </m:oMath>
          </w:p>
          <w:p w:rsidR="008F7064" w:rsidRPr="00020D66" w:rsidRDefault="00041721">
            <w:pPr>
              <w:spacing w:after="0" w:line="240" w:lineRule="auto"/>
              <w:ind w:right="-1"/>
              <w:rPr>
                <w:rFonts w:ascii="Times New Roman" w:eastAsiaTheme="minorEastAsia" w:hAnsi="Times New Roman" w:cs="Times New Roman"/>
                <w:sz w:val="28"/>
                <w:szCs w:val="28"/>
              </w:rPr>
            </w:pPr>
            <w:r w:rsidRPr="00020D66">
              <w:rPr>
                <w:rFonts w:ascii="Times New Roman" w:eastAsiaTheme="minorEastAsia" w:hAnsi="Times New Roman" w:cs="Times New Roman"/>
                <w:sz w:val="28"/>
                <w:szCs w:val="28"/>
              </w:rPr>
              <w:t xml:space="preserve">+ E là giao điểm của hai đường chéo. Độ dài của ME là bao nhiêu? </w:t>
            </w:r>
          </w:p>
          <w:p w:rsidR="008F7064" w:rsidRPr="00020D66" w:rsidRDefault="00041721">
            <w:pPr>
              <w:spacing w:after="0" w:line="240" w:lineRule="auto"/>
              <w:ind w:right="-1"/>
              <w:rPr>
                <w:rFonts w:ascii="Times New Roman" w:hAnsi="Times New Roman" w:cs="Times New Roman"/>
                <w:sz w:val="28"/>
                <w:szCs w:val="28"/>
              </w:rPr>
            </w:pPr>
            <w:r w:rsidRPr="00020D66">
              <w:rPr>
                <w:rFonts w:cs="Times New Roman"/>
                <w:noProof/>
                <w:sz w:val="28"/>
                <w:szCs w:val="28"/>
              </w:rPr>
              <w:drawing>
                <wp:inline distT="0" distB="0" distL="0" distR="0" wp14:anchorId="70AC144C" wp14:editId="1493AC16">
                  <wp:extent cx="2026920" cy="23850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2027096" cy="2385267"/>
                          </a:xfrm>
                          <a:prstGeom prst="rect">
                            <a:avLst/>
                          </a:prstGeom>
                        </pic:spPr>
                      </pic:pic>
                    </a:graphicData>
                  </a:graphic>
                </wp:inline>
              </w:drawing>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chốt kiến thức, cho HS đọc lại, nhấn mạnh chú ý.</w:t>
            </w:r>
          </w:p>
          <w:p w:rsidR="008F7064" w:rsidRPr="00020D66" w:rsidRDefault="00041721">
            <w:pPr>
              <w:spacing w:after="0" w:line="240" w:lineRule="auto"/>
              <w:ind w:right="-1"/>
              <w:rPr>
                <w:rFonts w:ascii="Times New Roman" w:hAnsi="Times New Roman" w:cs="Times New Roman"/>
                <w:b/>
                <w:bCs/>
                <w:sz w:val="28"/>
                <w:szCs w:val="28"/>
              </w:rPr>
            </w:pPr>
            <w:r w:rsidRPr="00020D66">
              <w:rPr>
                <w:rFonts w:ascii="Times New Roman" w:hAnsi="Times New Roman" w:cs="Times New Roman"/>
                <w:sz w:val="28"/>
                <w:szCs w:val="28"/>
              </w:rPr>
              <w:t xml:space="preserve">- GV cho HS trả lời </w:t>
            </w:r>
            <w:r w:rsidRPr="00020D66">
              <w:rPr>
                <w:rFonts w:ascii="Times New Roman" w:hAnsi="Times New Roman" w:cs="Times New Roman"/>
                <w:b/>
                <w:bCs/>
                <w:sz w:val="28"/>
                <w:szCs w:val="28"/>
              </w:rPr>
              <w:t>Câu hỏi.</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cho HS làm nhóm 4 thực hiện </w:t>
            </w:r>
            <w:r w:rsidRPr="00020D66">
              <w:rPr>
                <w:rFonts w:ascii="Times New Roman" w:hAnsi="Times New Roman" w:cs="Times New Roman"/>
                <w:b/>
                <w:bCs/>
                <w:sz w:val="28"/>
                <w:szCs w:val="28"/>
              </w:rPr>
              <w:t>Luyện tập 2.</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theo dõi SGK, chú ý nghe, trả lời câu hỏi, thực hiện nhiệm vụ GV giao.</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làm Luyện tập 1.</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làm nhóm Luyện tập 2.</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giơ tay phát biểu, lên bảng trình bày</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lastRenderedPageBreak/>
              <w:t>- Đại diện nhóm trình bày Luyện tập 2.</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Bước 4: Kết luận, nhận định: </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sz w:val="28"/>
                <w:szCs w:val="28"/>
              </w:rPr>
              <w:t>GV tổng quát lưu ý lại kiến thức trọng tâm và yêu cầu HS ghi chép đầy đủ vào vở.</w:t>
            </w:r>
          </w:p>
        </w:tc>
        <w:tc>
          <w:tcPr>
            <w:tcW w:w="4841" w:type="dxa"/>
            <w:gridSpan w:val="2"/>
          </w:tcPr>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lastRenderedPageBreak/>
              <w:t>1. Khái niệm số thực và trục số thực</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Số hữu tỉ và số vô tỉ được gọi chung là số thực.</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sz w:val="28"/>
                <w:szCs w:val="28"/>
                <w:lang w:val="nl-NL"/>
              </w:rPr>
            </w:pPr>
            <w:r w:rsidRPr="00020D66">
              <w:rPr>
                <w:rFonts w:ascii="Times New Roman" w:hAnsi="Times New Roman" w:cs="Times New Roman"/>
                <w:bCs/>
                <w:sz w:val="28"/>
                <w:szCs w:val="28"/>
                <w:lang w:val="nl-NL"/>
              </w:rPr>
              <w:t xml:space="preserve">- Tập hợp các số thực được kí hiệu là </w:t>
            </w:r>
            <m:oMath>
              <m:r>
                <m:rPr>
                  <m:scr m:val="double-struck"/>
                </m:rPr>
                <w:rPr>
                  <w:rFonts w:ascii="Cambria Math" w:hAnsi="Cambria Math" w:cs="Times New Roman"/>
                  <w:sz w:val="28"/>
                  <w:szCs w:val="28"/>
                  <w:lang w:val="nl-NL"/>
                </w:rPr>
                <m:t>R.</m:t>
              </m:r>
            </m:oMath>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r w:rsidRPr="00020D66">
              <w:rPr>
                <w:rFonts w:ascii="Times New Roman" w:eastAsiaTheme="minorEastAsia" w:hAnsi="Times New Roman" w:cs="Times New Roman"/>
                <w:b/>
                <w:sz w:val="28"/>
                <w:szCs w:val="28"/>
                <w:lang w:val="nl-NL"/>
              </w:rPr>
              <w:t>Chú ý:</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 Cũng như số hữu tỉ, mỗi số thực a đều có một số đối kí hiệu là – a.</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 Trong tập hợp số thực cũng có các phép toán với các tính chất như trong tập số hữu tỉ.</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r w:rsidRPr="00020D66">
              <w:rPr>
                <w:rFonts w:ascii="Times New Roman" w:eastAsiaTheme="minorEastAsia" w:hAnsi="Times New Roman" w:cs="Times New Roman"/>
                <w:b/>
                <w:sz w:val="28"/>
                <w:szCs w:val="28"/>
                <w:lang w:val="nl-NL"/>
              </w:rPr>
              <w:t>Luyện tập 1:</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 xml:space="preserve">a) </w:t>
            </w:r>
            <m:oMath>
              <m:r>
                <w:rPr>
                  <w:rFonts w:ascii="Cambria Math" w:eastAsiaTheme="minorEastAsia" w:hAnsi="Cambria Math" w:cs="Times New Roman"/>
                  <w:sz w:val="28"/>
                  <w:szCs w:val="28"/>
                  <w:lang w:val="nl-NL"/>
                </w:rPr>
                <m:t>π∈</m:t>
              </m:r>
              <m:r>
                <m:rPr>
                  <m:scr m:val="double-struck"/>
                </m:rPr>
                <w:rPr>
                  <w:rFonts w:ascii="Cambria Math" w:eastAsiaTheme="minorEastAsia" w:hAnsi="Cambria Math" w:cs="Times New Roman"/>
                  <w:sz w:val="28"/>
                  <w:szCs w:val="28"/>
                  <w:lang w:val="nl-NL"/>
                </w:rPr>
                <m:t>I</m:t>
              </m:r>
              <m:r>
                <w:rPr>
                  <w:rFonts w:ascii="Cambria Math" w:eastAsiaTheme="minorEastAsia" w:hAnsi="Cambria Math" w:cs="Times New Roman"/>
                  <w:sz w:val="28"/>
                  <w:szCs w:val="28"/>
                  <w:lang w:val="nl-NL"/>
                </w:rPr>
                <m:t>;15∈</m:t>
              </m:r>
              <m:r>
                <m:rPr>
                  <m:scr m:val="double-struck"/>
                </m:rPr>
                <w:rPr>
                  <w:rFonts w:ascii="Cambria Math" w:eastAsiaTheme="minorEastAsia" w:hAnsi="Cambria Math" w:cs="Times New Roman"/>
                  <w:sz w:val="28"/>
                  <w:szCs w:val="28"/>
                  <w:lang w:val="nl-NL"/>
                </w:rPr>
                <m:t>R</m:t>
              </m:r>
            </m:oMath>
            <w:r w:rsidRPr="00020D66">
              <w:rPr>
                <w:rFonts w:ascii="Times New Roman" w:eastAsiaTheme="minorEastAsia" w:hAnsi="Times New Roman" w:cs="Times New Roman"/>
                <w:bCs/>
                <w:sz w:val="28"/>
                <w:szCs w:val="28"/>
                <w:lang w:val="nl-NL"/>
              </w:rPr>
              <w:t xml:space="preserve"> đúng.</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 xml:space="preserve">b) -5,08(299);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5</m:t>
                  </m:r>
                </m:e>
              </m:rad>
            </m:oMath>
            <w:r w:rsidRPr="00020D66">
              <w:rPr>
                <w:rFonts w:ascii="Times New Roman" w:eastAsiaTheme="minorEastAsia" w:hAnsi="Times New Roman" w:cs="Times New Roman"/>
                <w:bCs/>
                <w:sz w:val="28"/>
                <w:szCs w:val="28"/>
                <w:lang w:val="nl-NL"/>
              </w:rPr>
              <w:t>.</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r w:rsidRPr="00020D66">
              <w:rPr>
                <w:rFonts w:ascii="Times New Roman" w:eastAsiaTheme="minorEastAsia" w:hAnsi="Times New Roman" w:cs="Times New Roman"/>
                <w:b/>
                <w:sz w:val="28"/>
                <w:szCs w:val="28"/>
                <w:lang w:val="nl-NL"/>
              </w:rPr>
              <w:t>Trục số thực:</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Mỗi số thực đều được biểu diễn bởi một điểm trên trục số.</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Mỗi điểm trên trục số đều biểu diễn một số thực.</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r w:rsidRPr="00020D66">
              <w:rPr>
                <w:rFonts w:ascii="Times New Roman" w:eastAsiaTheme="minorEastAsia" w:hAnsi="Times New Roman" w:cs="Times New Roman"/>
                <w:b/>
                <w:sz w:val="28"/>
                <w:szCs w:val="28"/>
                <w:lang w:val="nl-NL"/>
              </w:rPr>
              <w:t>Chú ý:</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Mỗi điểm trên trục số đều biểu diễn một số thực nên các số thực lấp đầy trục số.</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r w:rsidRPr="00020D66">
              <w:rPr>
                <w:rFonts w:eastAsiaTheme="minorEastAsia" w:cs="Times New Roman"/>
                <w:b/>
                <w:noProof/>
                <w:sz w:val="28"/>
                <w:szCs w:val="28"/>
              </w:rPr>
              <w:drawing>
                <wp:inline distT="0" distB="0" distL="0" distR="0" wp14:anchorId="003D80DE" wp14:editId="528572F4">
                  <wp:extent cx="2586355" cy="449580"/>
                  <wp:effectExtent l="0" t="0" r="444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2624845" cy="456231"/>
                          </a:xfrm>
                          <a:prstGeom prst="rect">
                            <a:avLst/>
                          </a:prstGeom>
                        </pic:spPr>
                      </pic:pic>
                    </a:graphicData>
                  </a:graphic>
                </wp:inline>
              </w:drawing>
            </w: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r w:rsidRPr="00020D66">
              <w:rPr>
                <w:rFonts w:ascii="Times New Roman" w:eastAsiaTheme="minorEastAsia" w:hAnsi="Times New Roman" w:cs="Times New Roman"/>
                <w:b/>
                <w:sz w:val="28"/>
                <w:szCs w:val="28"/>
                <w:lang w:val="nl-NL"/>
              </w:rPr>
              <w:t>Câu hỏi:</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Điểm N. Điểm biểu diễn hai số đối nhau cách đều gốc O.</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r w:rsidRPr="00020D66">
              <w:rPr>
                <w:rFonts w:ascii="Times New Roman" w:eastAsiaTheme="minorEastAsia" w:hAnsi="Times New Roman" w:cs="Times New Roman"/>
                <w:b/>
                <w:sz w:val="28"/>
                <w:szCs w:val="28"/>
                <w:lang w:val="nl-NL"/>
              </w:rPr>
              <w:t>Luyện tập 2:</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eastAsiaTheme="minorEastAsia" w:cs="Times New Roman"/>
                <w:bCs/>
                <w:noProof/>
                <w:sz w:val="28"/>
                <w:szCs w:val="28"/>
              </w:rPr>
              <w:lastRenderedPageBreak/>
              <w:drawing>
                <wp:inline distT="0" distB="0" distL="0" distR="0" wp14:anchorId="6497DE38" wp14:editId="313501EE">
                  <wp:extent cx="2174875" cy="19246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2185074" cy="1933949"/>
                          </a:xfrm>
                          <a:prstGeom prst="rect">
                            <a:avLst/>
                          </a:prstGeom>
                        </pic:spPr>
                      </pic:pic>
                    </a:graphicData>
                  </a:graphic>
                </wp:inline>
              </w:drawing>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 xml:space="preserve">Cách vẽ: </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Trên tia số Ox, vẽ điểm A biểu diễn số 3.</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Vẽ đường thẳng vuông góc với Ox tại A.</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 xml:space="preserve">Trên đường thẳng này lấy điểm B sao cho AB = 1. Vẽ hình chữ nhật OABC rồi vẽ đường tròn tâm O, bán kính OB. Giao điểm của đường tròn với tia đối của tia Ox (điểm D) là điểm biểu diễn số </w:t>
            </w:r>
            <m:oMath>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10</m:t>
                  </m:r>
                </m:e>
              </m:rad>
            </m:oMath>
            <w:r w:rsidRPr="00020D66">
              <w:rPr>
                <w:rFonts w:ascii="Times New Roman" w:eastAsiaTheme="minorEastAsia" w:hAnsi="Times New Roman" w:cs="Times New Roman"/>
                <w:bCs/>
                <w:sz w:val="28"/>
                <w:szCs w:val="28"/>
                <w:lang w:val="nl-NL"/>
              </w:rPr>
              <w:t>.</w:t>
            </w:r>
          </w:p>
        </w:tc>
      </w:tr>
    </w:tbl>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lastRenderedPageBreak/>
        <w:t>Hoạt động 2: Thứ tự trong tập hợp các số thực</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Nhận biết cách so sánh hai số thực.</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Áp dụng so sánh hai số thực.</w:t>
      </w:r>
    </w:p>
    <w:p w:rsidR="008F7064" w:rsidRPr="00020D66" w:rsidRDefault="00041721">
      <w:pPr>
        <w:pStyle w:val="NoSpacing"/>
        <w:spacing w:line="240" w:lineRule="auto"/>
        <w:ind w:right="-1"/>
        <w:rPr>
          <w:b/>
          <w:szCs w:val="28"/>
          <w:lang w:val="nl-NL"/>
        </w:rPr>
      </w:pPr>
      <w:r w:rsidRPr="00020D66">
        <w:rPr>
          <w:b/>
          <w:szCs w:val="28"/>
          <w:lang w:val="nl-NL"/>
        </w:rPr>
        <w:t xml:space="preserve">b) Nội dung: </w:t>
      </w:r>
      <w:r w:rsidRPr="00020D66">
        <w:rPr>
          <w:szCs w:val="28"/>
          <w:lang w:val="nl-NL"/>
        </w:rPr>
        <w:t>HS quan sát SGK, trả lời câu hỏi, làm Luyện tập 3.</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nêu được cách so sánh hai số thực, từ đó làm các bài tập về so sánh hai số thực.</w:t>
      </w:r>
    </w:p>
    <w:p w:rsidR="008F7064" w:rsidRPr="00020D66" w:rsidRDefault="00041721">
      <w:pPr>
        <w:tabs>
          <w:tab w:val="left" w:pos="567"/>
          <w:tab w:val="left" w:pos="1134"/>
        </w:tabs>
        <w:spacing w:before="120" w:line="240" w:lineRule="auto"/>
        <w:ind w:right="-1"/>
        <w:rPr>
          <w:rFonts w:cs="Times New Roman"/>
          <w:b/>
          <w:sz w:val="28"/>
          <w:szCs w:val="28"/>
        </w:rPr>
      </w:pPr>
      <w:r w:rsidRPr="00020D66">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8F7064" w:rsidRPr="00020D66">
        <w:tc>
          <w:tcPr>
            <w:tcW w:w="4644" w:type="dxa"/>
          </w:tcPr>
          <w:p w:rsidR="008F7064" w:rsidRPr="00020D66" w:rsidRDefault="00041721">
            <w:pPr>
              <w:tabs>
                <w:tab w:val="left" w:pos="495"/>
              </w:tabs>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HOẠT ĐỘNG CỦA GV VÀ HS</w:t>
            </w:r>
          </w:p>
        </w:tc>
        <w:tc>
          <w:tcPr>
            <w:tcW w:w="4962" w:type="dxa"/>
          </w:tcPr>
          <w:p w:rsidR="008F7064" w:rsidRPr="00020D66" w:rsidRDefault="00041721">
            <w:pPr>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SẢN PHẨM DỰ KIẾN</w:t>
            </w:r>
          </w:p>
        </w:tc>
      </w:tr>
      <w:tr w:rsidR="008F7064" w:rsidRPr="00020D66">
        <w:tc>
          <w:tcPr>
            <w:tcW w:w="4644"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đặt câu hỏi:</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Có thể viết được số thực thành các số thập phân như thế nào? Giải thích?</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Nhắc lại cách so sánh hai số thập phân.</w:t>
            </w:r>
          </w:p>
          <w:p w:rsidR="008F7064" w:rsidRPr="00020D66" w:rsidRDefault="00041721">
            <w:pPr>
              <w:spacing w:after="0" w:line="240" w:lineRule="auto"/>
              <w:ind w:right="-1"/>
              <w:rPr>
                <w:rFonts w:ascii="Times New Roman" w:hAnsi="Times New Roman" w:cs="Times New Roman"/>
                <w:sz w:val="28"/>
                <w:szCs w:val="28"/>
              </w:rPr>
            </w:pPr>
            <m:oMath>
              <m:r>
                <w:rPr>
                  <w:rFonts w:ascii="Cambria Math" w:hAnsi="Cambria Math" w:cs="Times New Roman"/>
                  <w:sz w:val="28"/>
                  <w:szCs w:val="28"/>
                </w:rPr>
                <m:t>→</m:t>
              </m:r>
            </m:oMath>
            <w:r w:rsidRPr="00020D66">
              <w:rPr>
                <w:rFonts w:ascii="Times New Roman" w:hAnsi="Times New Roman" w:cs="Times New Roman"/>
                <w:sz w:val="28"/>
                <w:szCs w:val="28"/>
              </w:rPr>
              <w:t xml:space="preserve"> Hai số thực bất kì có thể so sánh bằng cách viết dưới dạng số thập phân.</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cho HS nhắc lại các tính chất để so sánh hai số hữu tỉ, từ đó suy ra tính chất so sánh hai số a và b là số thực.</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rPr>
              <w:t xml:space="preserve">- GV hỏi: Nếu 0 &lt; a &lt;  b thì nhận xét gì về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e>
              </m:func>
            </m:oMath>
            <w:r w:rsidRPr="00020D66">
              <w:rPr>
                <w:rFonts w:ascii="Times New Roman" w:hAnsi="Times New Roman" w:cs="Times New Roman"/>
                <w:sz w:val="28"/>
                <w:szCs w:val="28"/>
                <w:lang w:val="nl-NL"/>
              </w:rPr>
              <w:t>.</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lang w:val="nl-NL"/>
              </w:rPr>
              <w:lastRenderedPageBreak/>
              <w:t xml:space="preserve">- GV cho HS làm </w:t>
            </w:r>
            <w:r w:rsidRPr="00020D66">
              <w:rPr>
                <w:rFonts w:ascii="Times New Roman" w:hAnsi="Times New Roman" w:cs="Times New Roman"/>
                <w:b/>
                <w:bCs/>
                <w:sz w:val="28"/>
                <w:szCs w:val="28"/>
                <w:lang w:val="nl-NL"/>
              </w:rPr>
              <w:t>Luyện tập 3</w:t>
            </w:r>
            <w:r w:rsidRPr="00020D66">
              <w:rPr>
                <w:rFonts w:ascii="Times New Roman" w:hAnsi="Times New Roman" w:cs="Times New Roman"/>
                <w:sz w:val="28"/>
                <w:szCs w:val="28"/>
                <w:lang w:val="nl-NL"/>
              </w:rPr>
              <w:t xml:space="preserve"> theo nhóm đôi.</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suy nghĩ, trả lời câu hỏi.</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làm Luyện tập 3 theo nhóm đôi.</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quan sát và trợ giúp HS.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giơ tay phát biểu, lên bảng trình bày.</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Đại điện nhóm trình bày Luyện tập 3.</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pStyle w:val="NoSpacing"/>
              <w:spacing w:line="240" w:lineRule="auto"/>
              <w:ind w:right="-1"/>
              <w:rPr>
                <w:rFonts w:ascii="Times New Roman" w:hAnsi="Times New Roman"/>
                <w:b/>
                <w:szCs w:val="28"/>
              </w:rPr>
            </w:pPr>
            <w:r w:rsidRPr="00020D66">
              <w:rPr>
                <w:rFonts w:ascii="Times New Roman" w:hAnsi="Times New Roman"/>
                <w:b/>
                <w:szCs w:val="28"/>
              </w:rPr>
              <w:t xml:space="preserve">Bước 4: Kết luận, nhận định: </w:t>
            </w:r>
          </w:p>
          <w:p w:rsidR="008F7064" w:rsidRPr="00020D66" w:rsidRDefault="00041721">
            <w:pPr>
              <w:pStyle w:val="NoSpacing"/>
              <w:spacing w:line="240" w:lineRule="auto"/>
              <w:ind w:right="-1"/>
              <w:rPr>
                <w:rFonts w:ascii="Times New Roman" w:hAnsi="Times New Roman"/>
                <w:b/>
                <w:szCs w:val="28"/>
              </w:rPr>
            </w:pPr>
            <w:r w:rsidRPr="00020D66">
              <w:rPr>
                <w:rFonts w:ascii="Times New Roman" w:hAnsi="Times New Roman"/>
                <w:szCs w:val="28"/>
              </w:rPr>
              <w:t>GV tổng quát lưu ý lại kiến thức trọng tâm.</w:t>
            </w:r>
          </w:p>
        </w:tc>
        <w:tc>
          <w:tcPr>
            <w:tcW w:w="4962" w:type="dxa"/>
          </w:tcPr>
          <w:p w:rsidR="008F7064" w:rsidRPr="00020D66" w:rsidRDefault="00041721">
            <w:pPr>
              <w:spacing w:after="0" w:line="240" w:lineRule="auto"/>
              <w:ind w:right="-1"/>
              <w:jc w:val="both"/>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lastRenderedPageBreak/>
              <w:t>2. Thứ tự trong tập hợp các số thực</w:t>
            </w:r>
          </w:p>
          <w:p w:rsidR="008F7064" w:rsidRPr="00020D66" w:rsidRDefault="00041721">
            <w:pPr>
              <w:spacing w:after="0" w:line="240" w:lineRule="auto"/>
              <w:ind w:right="-1"/>
              <w:jc w:val="both"/>
              <w:rPr>
                <w:rFonts w:ascii="Times New Roman" w:hAnsi="Times New Roman" w:cs="Times New Roman"/>
                <w:sz w:val="28"/>
                <w:szCs w:val="28"/>
              </w:rPr>
            </w:pPr>
            <w:r w:rsidRPr="00020D66">
              <w:rPr>
                <w:rFonts w:ascii="Times New Roman" w:hAnsi="Times New Roman" w:cs="Times New Roman"/>
                <w:sz w:val="28"/>
                <w:szCs w:val="28"/>
                <w:lang w:val="vi-VN"/>
              </w:rPr>
              <w:t xml:space="preserve">- </w:t>
            </w:r>
            <w:r w:rsidRPr="00020D66">
              <w:rPr>
                <w:rFonts w:ascii="Times New Roman" w:hAnsi="Times New Roman" w:cs="Times New Roman"/>
                <w:sz w:val="28"/>
                <w:szCs w:val="28"/>
              </w:rPr>
              <w:t>Ta có thể so sánh hai số thực bằng cách so sánh hai số thập phân (hữu hạn hoặc vô hạn) biểu diễn chúng.</w:t>
            </w:r>
          </w:p>
          <w:p w:rsidR="008F7064" w:rsidRPr="00020D66" w:rsidRDefault="008F7064">
            <w:pPr>
              <w:spacing w:after="0" w:line="240" w:lineRule="auto"/>
              <w:ind w:right="-1"/>
              <w:jc w:val="both"/>
              <w:rPr>
                <w:rFonts w:ascii="Times New Roman" w:hAnsi="Times New Roman" w:cs="Times New Roman"/>
                <w:sz w:val="28"/>
                <w:szCs w:val="28"/>
              </w:rPr>
            </w:pPr>
          </w:p>
          <w:p w:rsidR="008F7064" w:rsidRPr="00020D66" w:rsidRDefault="008F7064">
            <w:pPr>
              <w:spacing w:after="0" w:line="240" w:lineRule="auto"/>
              <w:ind w:right="-1"/>
              <w:jc w:val="both"/>
              <w:rPr>
                <w:rFonts w:ascii="Times New Roman" w:hAnsi="Times New Roman" w:cs="Times New Roman"/>
                <w:sz w:val="28"/>
                <w:szCs w:val="28"/>
              </w:rPr>
            </w:pPr>
          </w:p>
          <w:p w:rsidR="008F7064" w:rsidRPr="00020D66" w:rsidRDefault="008F7064">
            <w:pPr>
              <w:spacing w:after="0" w:line="240" w:lineRule="auto"/>
              <w:ind w:right="-1"/>
              <w:jc w:val="both"/>
              <w:rPr>
                <w:rFonts w:ascii="Times New Roman" w:hAnsi="Times New Roman" w:cs="Times New Roman"/>
                <w:sz w:val="28"/>
                <w:szCs w:val="28"/>
              </w:rPr>
            </w:pPr>
          </w:p>
          <w:p w:rsidR="008F7064" w:rsidRPr="00020D66" w:rsidRDefault="008F7064">
            <w:pPr>
              <w:spacing w:after="0" w:line="240" w:lineRule="auto"/>
              <w:ind w:right="-1"/>
              <w:jc w:val="both"/>
              <w:rPr>
                <w:rFonts w:ascii="Times New Roman" w:hAnsi="Times New Roman" w:cs="Times New Roman"/>
                <w:sz w:val="28"/>
                <w:szCs w:val="28"/>
              </w:rPr>
            </w:pPr>
          </w:p>
          <w:p w:rsidR="008F7064" w:rsidRPr="00020D66" w:rsidRDefault="008F7064">
            <w:pPr>
              <w:spacing w:after="0" w:line="240" w:lineRule="auto"/>
              <w:ind w:right="-1"/>
              <w:jc w:val="both"/>
              <w:rPr>
                <w:rFonts w:ascii="Times New Roman" w:hAnsi="Times New Roman" w:cs="Times New Roman"/>
                <w:sz w:val="28"/>
                <w:szCs w:val="28"/>
              </w:rPr>
            </w:pPr>
          </w:p>
          <w:p w:rsidR="008F7064" w:rsidRPr="00020D66" w:rsidRDefault="008F7064">
            <w:pPr>
              <w:spacing w:after="0" w:line="240" w:lineRule="auto"/>
              <w:ind w:right="-1"/>
              <w:jc w:val="both"/>
              <w:rPr>
                <w:rFonts w:ascii="Times New Roman" w:hAnsi="Times New Roman" w:cs="Times New Roman"/>
                <w:sz w:val="28"/>
                <w:szCs w:val="28"/>
              </w:rPr>
            </w:pPr>
          </w:p>
          <w:p w:rsidR="008F7064" w:rsidRPr="00020D66" w:rsidRDefault="008F7064">
            <w:pPr>
              <w:spacing w:after="0" w:line="240" w:lineRule="auto"/>
              <w:ind w:right="-1"/>
              <w:jc w:val="both"/>
              <w:rPr>
                <w:rFonts w:ascii="Times New Roman" w:hAnsi="Times New Roman" w:cs="Times New Roman"/>
                <w:sz w:val="28"/>
                <w:szCs w:val="28"/>
              </w:rPr>
            </w:pPr>
          </w:p>
          <w:p w:rsidR="008F7064" w:rsidRPr="00020D66" w:rsidRDefault="00041721">
            <w:pPr>
              <w:spacing w:after="0" w:line="240" w:lineRule="auto"/>
              <w:ind w:right="-1"/>
              <w:jc w:val="both"/>
              <w:rPr>
                <w:rFonts w:ascii="Times New Roman" w:hAnsi="Times New Roman" w:cs="Times New Roman"/>
                <w:b/>
                <w:bCs/>
                <w:sz w:val="28"/>
                <w:szCs w:val="28"/>
              </w:rPr>
            </w:pPr>
            <w:r w:rsidRPr="00020D66">
              <w:rPr>
                <w:rFonts w:ascii="Times New Roman" w:hAnsi="Times New Roman" w:cs="Times New Roman"/>
                <w:b/>
                <w:bCs/>
                <w:sz w:val="28"/>
                <w:szCs w:val="28"/>
              </w:rPr>
              <w:t>Chú ý:</w:t>
            </w:r>
          </w:p>
          <w:p w:rsidR="008F7064" w:rsidRPr="00020D66" w:rsidRDefault="00041721">
            <w:pPr>
              <w:spacing w:after="0" w:line="240" w:lineRule="auto"/>
              <w:ind w:right="-1"/>
              <w:jc w:val="both"/>
              <w:rPr>
                <w:rFonts w:ascii="Times New Roman" w:hAnsi="Times New Roman" w:cs="Times New Roman"/>
                <w:sz w:val="28"/>
                <w:szCs w:val="28"/>
              </w:rPr>
            </w:pPr>
            <w:r w:rsidRPr="00020D66">
              <w:rPr>
                <w:rFonts w:ascii="Times New Roman" w:hAnsi="Times New Roman" w:cs="Times New Roman"/>
                <w:sz w:val="28"/>
                <w:szCs w:val="28"/>
              </w:rPr>
              <w:t xml:space="preserve">Nếu 0 &lt; a &lt; b thì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r>
                <w:rPr>
                  <w:rFonts w:ascii="Cambria Math" w:hAnsi="Cambria Math" w:cs="Times New Roman"/>
                  <w:sz w:val="28"/>
                  <w:szCs w:val="28"/>
                  <w:lang w:val="nl-NL"/>
                </w:rPr>
                <m:t>&lt;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oMath>
            <w:r w:rsidRPr="00020D66">
              <w:rPr>
                <w:rFonts w:ascii="Times New Roman" w:hAnsi="Times New Roman" w:cs="Times New Roman"/>
                <w:sz w:val="28"/>
                <w:szCs w:val="28"/>
                <w:lang w:val="nl-NL"/>
              </w:rPr>
              <w:t>.</w:t>
            </w:r>
          </w:p>
          <w:p w:rsidR="008F7064" w:rsidRPr="00020D66" w:rsidRDefault="00041721">
            <w:pPr>
              <w:spacing w:after="0" w:line="240" w:lineRule="auto"/>
              <w:ind w:right="-1"/>
              <w:jc w:val="both"/>
              <w:rPr>
                <w:rFonts w:ascii="Times New Roman" w:hAnsi="Times New Roman" w:cs="Times New Roman"/>
                <w:b/>
                <w:bCs/>
                <w:sz w:val="28"/>
                <w:szCs w:val="28"/>
              </w:rPr>
            </w:pPr>
            <w:r w:rsidRPr="00020D66">
              <w:rPr>
                <w:rFonts w:ascii="Times New Roman" w:hAnsi="Times New Roman" w:cs="Times New Roman"/>
                <w:b/>
                <w:bCs/>
                <w:sz w:val="28"/>
                <w:szCs w:val="28"/>
              </w:rPr>
              <w:lastRenderedPageBreak/>
              <w:t>Luyện tập 3:</w:t>
            </w:r>
          </w:p>
          <w:p w:rsidR="008F7064" w:rsidRPr="00020D66" w:rsidRDefault="00041721">
            <w:pPr>
              <w:spacing w:after="0" w:line="240" w:lineRule="auto"/>
              <w:ind w:right="-1"/>
              <w:jc w:val="both"/>
              <w:rPr>
                <w:rFonts w:ascii="Times New Roman" w:hAnsi="Times New Roman" w:cs="Times New Roman"/>
                <w:sz w:val="28"/>
                <w:szCs w:val="28"/>
              </w:rPr>
            </w:pPr>
            <w:r w:rsidRPr="00020D66">
              <w:rPr>
                <w:rFonts w:ascii="Times New Roman" w:hAnsi="Times New Roman" w:cs="Times New Roman"/>
                <w:sz w:val="28"/>
                <w:szCs w:val="28"/>
              </w:rPr>
              <w:t>a) 1,3132(3) &lt; 1,(32)</w:t>
            </w:r>
          </w:p>
          <w:p w:rsidR="008F7064" w:rsidRPr="00020D66" w:rsidRDefault="00041721">
            <w:pPr>
              <w:spacing w:after="0" w:line="240" w:lineRule="auto"/>
              <w:ind w:right="-1"/>
              <w:jc w:val="both"/>
              <w:rPr>
                <w:rFonts w:ascii="Times New Roman" w:hAnsi="Times New Roman" w:cs="Times New Roman"/>
                <w:sz w:val="28"/>
                <w:szCs w:val="28"/>
              </w:rPr>
            </w:pPr>
            <w:r w:rsidRPr="00020D66">
              <w:rPr>
                <w:rFonts w:ascii="Times New Roman" w:hAnsi="Times New Roman" w:cs="Times New Roman"/>
                <w:sz w:val="28"/>
                <w:szCs w:val="28"/>
              </w:rPr>
              <w:t xml:space="preserve">b) </w:t>
            </w:r>
            <m:oMath>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r>
                <w:rPr>
                  <w:rFonts w:ascii="Cambria Math" w:hAnsi="Cambria Math" w:cs="Times New Roman"/>
                  <w:sz w:val="28"/>
                  <w:szCs w:val="28"/>
                </w:rPr>
                <m:t>=2,23606...&lt;2,36</m:t>
              </m:r>
            </m:oMath>
          </w:p>
          <w:p w:rsidR="008F7064" w:rsidRPr="00020D66" w:rsidRDefault="00041721">
            <w:pPr>
              <w:spacing w:after="0" w:line="240" w:lineRule="auto"/>
              <w:ind w:right="-1"/>
              <w:jc w:val="both"/>
              <w:rPr>
                <w:rFonts w:ascii="Times New Roman" w:hAnsi="Times New Roman" w:cs="Times New Roman"/>
                <w:sz w:val="28"/>
                <w:szCs w:val="28"/>
              </w:rPr>
            </w:pPr>
            <w:r w:rsidRPr="00020D66">
              <w:rPr>
                <w:rFonts w:ascii="Times New Roman" w:hAnsi="Times New Roman" w:cs="Times New Roman"/>
                <w:sz w:val="28"/>
                <w:szCs w:val="28"/>
              </w:rPr>
              <w:t xml:space="preserve">Cách 2: </w:t>
            </w:r>
          </w:p>
          <w:p w:rsidR="008F7064" w:rsidRPr="00020D66" w:rsidRDefault="00041721">
            <w:pPr>
              <w:spacing w:after="0" w:line="240" w:lineRule="auto"/>
              <w:ind w:right="-1"/>
              <w:jc w:val="both"/>
              <w:rPr>
                <w:rFonts w:ascii="Times New Roman" w:hAnsi="Times New Roman" w:cs="Times New Roman"/>
                <w:sz w:val="28"/>
                <w:szCs w:val="28"/>
              </w:rPr>
            </w:pPr>
            <w:r w:rsidRPr="00020D66">
              <w:rPr>
                <w:rFonts w:ascii="Times New Roman" w:hAnsi="Times New Roman" w:cs="Times New Roman"/>
                <w:sz w:val="28"/>
                <w:szCs w:val="28"/>
              </w:rPr>
              <w:t>Tính 2,36</w:t>
            </w:r>
            <w:r w:rsidRPr="00020D66">
              <w:rPr>
                <w:rFonts w:ascii="Times New Roman" w:hAnsi="Times New Roman" w:cs="Times New Roman"/>
                <w:sz w:val="28"/>
                <w:szCs w:val="28"/>
                <w:vertAlign w:val="superscript"/>
              </w:rPr>
              <w:t>2</w:t>
            </w:r>
            <w:r w:rsidRPr="00020D66">
              <w:rPr>
                <w:rFonts w:ascii="Times New Roman" w:hAnsi="Times New Roman" w:cs="Times New Roman"/>
                <w:sz w:val="28"/>
                <w:szCs w:val="28"/>
              </w:rPr>
              <w:t xml:space="preserve"> = 5,5696 &gt;5.</w:t>
            </w:r>
          </w:p>
          <w:p w:rsidR="008F7064" w:rsidRPr="00020D66" w:rsidRDefault="00041721">
            <w:pPr>
              <w:spacing w:after="0" w:line="240" w:lineRule="auto"/>
              <w:ind w:right="-1"/>
              <w:jc w:val="both"/>
              <w:rPr>
                <w:rFonts w:ascii="Times New Roman" w:hAnsi="Times New Roman" w:cs="Times New Roman"/>
                <w:sz w:val="28"/>
                <w:szCs w:val="28"/>
              </w:rPr>
            </w:pPr>
            <m:oMath>
              <m:r>
                <w:rPr>
                  <w:rFonts w:ascii="Cambria Math" w:hAnsi="Cambria Math" w:cs="Times New Roman"/>
                  <w:sz w:val="28"/>
                  <w:szCs w:val="28"/>
                </w:rPr>
                <m:t>⇒2,36=</m:t>
              </m:r>
              <m:rad>
                <m:radPr>
                  <m:degHide m:val="1"/>
                  <m:ctrlPr>
                    <w:rPr>
                      <w:rFonts w:ascii="Cambria Math" w:hAnsi="Cambria Math" w:cs="Times New Roman"/>
                      <w:i/>
                      <w:sz w:val="28"/>
                      <w:szCs w:val="28"/>
                    </w:rPr>
                  </m:ctrlPr>
                </m:radPr>
                <m:deg/>
                <m:e>
                  <m:r>
                    <w:rPr>
                      <w:rFonts w:ascii="Cambria Math" w:hAnsi="Cambria Math" w:cs="Times New Roman"/>
                      <w:sz w:val="28"/>
                      <w:szCs w:val="28"/>
                    </w:rPr>
                    <m:t>2,3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2</m:t>
                      </m:r>
                    </m:sup>
                  </m:sSup>
                </m:e>
              </m:rad>
              <m:r>
                <w:rPr>
                  <w:rFonts w:ascii="Cambria Math" w:hAnsi="Cambria Math" w:cs="Times New Roman"/>
                  <w:sz w:val="28"/>
                  <w:szCs w:val="28"/>
                </w:rPr>
                <m:t>&gt;</m:t>
              </m:r>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oMath>
            <w:r w:rsidRPr="00020D66">
              <w:rPr>
                <w:rFonts w:ascii="Times New Roman" w:hAnsi="Times New Roman" w:cs="Times New Roman"/>
                <w:sz w:val="28"/>
                <w:szCs w:val="28"/>
              </w:rPr>
              <w:t>.</w:t>
            </w:r>
          </w:p>
          <w:p w:rsidR="008F7064" w:rsidRPr="00020D66" w:rsidRDefault="008F7064">
            <w:pPr>
              <w:spacing w:after="0" w:line="240" w:lineRule="auto"/>
              <w:ind w:right="-1"/>
              <w:jc w:val="both"/>
              <w:rPr>
                <w:rFonts w:ascii="Times New Roman" w:hAnsi="Times New Roman" w:cs="Times New Roman"/>
                <w:sz w:val="28"/>
                <w:szCs w:val="28"/>
              </w:rPr>
            </w:pPr>
          </w:p>
        </w:tc>
      </w:tr>
    </w:tbl>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lastRenderedPageBreak/>
        <w:t>Hoạt động 3: Giá trị tuyệt đối của một số thực</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Hiểu khái niệm giá trị tuyệt đối.</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Nhận biết công thức tính giá trị tuyệt đối của một số.</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Tính được giá trị tuyệt đối của số thực đã cho.</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lang w:val="nl-NL"/>
        </w:rPr>
        <w:t>- Nhận biết ý nghĩa hình học của giá trị tuyệt đối.</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b) Nội dung:</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HS đọc SGk, theo dõi bài giảng, làm các HĐ 1, 2, Câu hỏi, Luyện tập 4.</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tính được giá trị tuyệt đối của số thực, biết được ý nghĩa hình học của giá trị tuyệt đối.</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8F7064" w:rsidRPr="00020D66">
        <w:tc>
          <w:tcPr>
            <w:tcW w:w="5125"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HĐ CỦA GV VÀ HS</w:t>
            </w:r>
          </w:p>
        </w:tc>
        <w:tc>
          <w:tcPr>
            <w:tcW w:w="4481"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5125" w:type="dxa"/>
          </w:tcPr>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lang w:val="nl-NL"/>
              </w:rPr>
              <w:t>B</w:t>
            </w:r>
            <w:r w:rsidRPr="00020D66">
              <w:rPr>
                <w:rFonts w:ascii="Times New Roman" w:hAnsi="Times New Roman" w:cs="Times New Roman"/>
                <w:b/>
                <w:sz w:val="28"/>
                <w:szCs w:val="28"/>
                <w:lang w:val="vi-VN"/>
              </w:rPr>
              <w:t>ư</w:t>
            </w:r>
            <w:r w:rsidRPr="00020D66">
              <w:rPr>
                <w:rFonts w:ascii="Times New Roman" w:hAnsi="Times New Roman" w:cs="Times New Roman"/>
                <w:b/>
                <w:sz w:val="28"/>
                <w:szCs w:val="28"/>
              </w:rPr>
              <w:t>ớc 1: Chuyển giao nhiệm vụ</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GV cho HS làm nhóm đôi các </w:t>
            </w:r>
            <w:r w:rsidRPr="00020D66">
              <w:rPr>
                <w:rFonts w:ascii="Times New Roman" w:hAnsi="Times New Roman" w:cs="Times New Roman"/>
                <w:b/>
                <w:sz w:val="28"/>
                <w:szCs w:val="28"/>
              </w:rPr>
              <w:t>HĐ1, HĐ2.</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Từ đó giới thiệu về khái niệm giá trị tuyệt đối của số thực a. Cho HS rút ra tính chất |a| </w:t>
            </w:r>
            <m:oMath>
              <m:r>
                <w:rPr>
                  <w:rFonts w:ascii="Cambria Math" w:hAnsi="Cambria Math" w:cs="Times New Roman"/>
                  <w:sz w:val="28"/>
                  <w:szCs w:val="28"/>
                </w:rPr>
                <m:t>≥0</m:t>
              </m:r>
            </m:oMath>
            <w:r w:rsidRPr="00020D66">
              <w:rPr>
                <w:rFonts w:ascii="Times New Roman" w:hAnsi="Times New Roman" w:cs="Times New Roman"/>
                <w:bCs/>
                <w:sz w:val="28"/>
                <w:szCs w:val="28"/>
              </w:rPr>
              <w:t>.</w:t>
            </w:r>
          </w:p>
          <w:p w:rsidR="008F7064" w:rsidRPr="00020D66" w:rsidRDefault="008F7064">
            <w:pPr>
              <w:tabs>
                <w:tab w:val="left" w:pos="567"/>
                <w:tab w:val="left" w:pos="1134"/>
              </w:tabs>
              <w:spacing w:before="120" w:after="120" w:line="240" w:lineRule="auto"/>
              <w:ind w:right="-1"/>
              <w:rPr>
                <w:rFonts w:ascii="Times New Roman" w:hAnsi="Times New Roman" w:cs="Times New Roman"/>
                <w:bCs/>
                <w:sz w:val="28"/>
                <w:szCs w:val="28"/>
              </w:rPr>
            </w:pPr>
          </w:p>
          <w:p w:rsidR="008F7064" w:rsidRPr="00020D66" w:rsidRDefault="008F7064">
            <w:pPr>
              <w:tabs>
                <w:tab w:val="left" w:pos="567"/>
                <w:tab w:val="left" w:pos="1134"/>
              </w:tabs>
              <w:spacing w:before="120" w:after="120" w:line="240" w:lineRule="auto"/>
              <w:ind w:right="-1"/>
              <w:rPr>
                <w:rFonts w:ascii="Times New Roman" w:hAnsi="Times New Roman" w:cs="Times New Roman"/>
                <w:bCs/>
                <w:sz w:val="28"/>
                <w:szCs w:val="28"/>
              </w:rPr>
            </w:pPr>
          </w:p>
          <w:p w:rsidR="008F7064" w:rsidRPr="00020D66" w:rsidRDefault="008F7064">
            <w:pPr>
              <w:tabs>
                <w:tab w:val="left" w:pos="567"/>
                <w:tab w:val="left" w:pos="1134"/>
              </w:tabs>
              <w:spacing w:before="120" w:after="120" w:line="240" w:lineRule="auto"/>
              <w:ind w:right="-1"/>
              <w:rPr>
                <w:rFonts w:ascii="Times New Roman" w:hAnsi="Times New Roman" w:cs="Times New Roman"/>
                <w:bCs/>
                <w:sz w:val="28"/>
                <w:szCs w:val="28"/>
              </w:rPr>
            </w:pPr>
          </w:p>
          <w:p w:rsidR="008F7064" w:rsidRPr="00020D66" w:rsidRDefault="008F7064">
            <w:pPr>
              <w:tabs>
                <w:tab w:val="left" w:pos="567"/>
                <w:tab w:val="left" w:pos="1134"/>
              </w:tabs>
              <w:spacing w:before="120" w:after="120" w:line="240" w:lineRule="auto"/>
              <w:ind w:right="-1"/>
              <w:rPr>
                <w:rFonts w:ascii="Times New Roman" w:hAnsi="Times New Roman" w:cs="Times New Roman"/>
                <w:bCs/>
                <w:sz w:val="28"/>
                <w:szCs w:val="28"/>
              </w:rPr>
            </w:pPr>
          </w:p>
          <w:p w:rsidR="008F7064" w:rsidRPr="00020D66" w:rsidRDefault="008F7064">
            <w:pPr>
              <w:tabs>
                <w:tab w:val="left" w:pos="567"/>
                <w:tab w:val="left" w:pos="1134"/>
              </w:tabs>
              <w:spacing w:before="120" w:after="120" w:line="240" w:lineRule="auto"/>
              <w:ind w:right="-1"/>
              <w:rPr>
                <w:rFonts w:ascii="Times New Roman" w:hAnsi="Times New Roman" w:cs="Times New Roman"/>
                <w:bCs/>
                <w:sz w:val="28"/>
                <w:szCs w:val="28"/>
              </w:rPr>
            </w:pP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GV, cho HS trả lời </w:t>
            </w:r>
            <w:r w:rsidRPr="00020D66">
              <w:rPr>
                <w:rFonts w:ascii="Times New Roman" w:hAnsi="Times New Roman" w:cs="Times New Roman"/>
                <w:b/>
                <w:sz w:val="28"/>
                <w:szCs w:val="28"/>
              </w:rPr>
              <w:t>Câu hỏi,</w:t>
            </w:r>
            <w:r w:rsidRPr="00020D66">
              <w:rPr>
                <w:rFonts w:ascii="Times New Roman" w:hAnsi="Times New Roman" w:cs="Times New Roman"/>
                <w:bCs/>
                <w:sz w:val="28"/>
                <w:szCs w:val="28"/>
              </w:rPr>
              <w:t xml:space="preserve"> tính trị tuyệt đối.</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đưa câu hỏi:</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Khi a = 0 thì giá trị tuyệt đối của a là bao nhiêu?</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Khi a &gt; 0 thì giá trị tuyệt đối của nó có quan hệ gì với a?</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Khi a &lt; 0 thì giá trị tuyệt đối của nó có quan hệ gì với a?</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Từ đó dẫn đến nhận xét về công thức tính |a|.</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GV cho HS làm </w:t>
            </w:r>
            <w:r w:rsidRPr="00020D66">
              <w:rPr>
                <w:rFonts w:ascii="Times New Roman" w:hAnsi="Times New Roman" w:cs="Times New Roman"/>
                <w:b/>
                <w:sz w:val="28"/>
                <w:szCs w:val="28"/>
              </w:rPr>
              <w:t>Câu hỏi và Luyện tập 4</w:t>
            </w:r>
            <w:r w:rsidRPr="00020D66">
              <w:rPr>
                <w:rFonts w:ascii="Times New Roman" w:hAnsi="Times New Roman" w:cs="Times New Roman"/>
                <w:bCs/>
                <w:sz w:val="28"/>
                <w:szCs w:val="28"/>
              </w:rPr>
              <w:t xml:space="preserve"> theo cá nhân.</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GV cho HS làm </w:t>
            </w:r>
            <w:r w:rsidRPr="00020D66">
              <w:rPr>
                <w:rFonts w:ascii="Times New Roman" w:hAnsi="Times New Roman" w:cs="Times New Roman"/>
                <w:b/>
                <w:sz w:val="28"/>
                <w:szCs w:val="28"/>
              </w:rPr>
              <w:t>Thử thách nhỏ</w:t>
            </w:r>
            <w:r w:rsidRPr="00020D66">
              <w:rPr>
                <w:rFonts w:ascii="Times New Roman" w:hAnsi="Times New Roman" w:cs="Times New Roman"/>
                <w:bCs/>
                <w:sz w:val="28"/>
                <w:szCs w:val="28"/>
              </w:rPr>
              <w:t xml:space="preserve"> theo nhóm đôi. </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2: Thực hiện nhiệm vụ</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HS đọc bài, suy nghĩ câu trả lời.</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HS làm nhóm đôi HĐ1, 2 và Thử thách nhỏ.</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HS làm Luyện tập 4.</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3: Báo cáo, thảo luận</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HS trả lời câu hỏi. Đại diện nhóm trình bày kết quả.</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Các HS chú ý lắng nghe, nhận xét.</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hướng dẫn, hỗ trợ.</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4: Kết luận, nhận định</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GV nhận xét về câu trả lời của HS, chốt lại kiến thức, nhấn mạnh tính chất |a| </w:t>
            </w:r>
            <m:oMath>
              <m:r>
                <w:rPr>
                  <w:rFonts w:ascii="Cambria Math" w:hAnsi="Cambria Math" w:cs="Times New Roman"/>
                  <w:sz w:val="28"/>
                  <w:szCs w:val="28"/>
                </w:rPr>
                <m:t>≥0</m:t>
              </m:r>
            </m:oMath>
            <w:r w:rsidRPr="00020D66">
              <w:rPr>
                <w:rFonts w:ascii="Times New Roman" w:hAnsi="Times New Roman" w:cs="Times New Roman"/>
                <w:bCs/>
                <w:sz w:val="28"/>
                <w:szCs w:val="28"/>
              </w:rPr>
              <w:t xml:space="preserve"> và công thức tính |a|.</w:t>
            </w:r>
          </w:p>
        </w:tc>
        <w:tc>
          <w:tcPr>
            <w:tcW w:w="4481" w:type="dxa"/>
          </w:tcPr>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lastRenderedPageBreak/>
              <w:t>3. Giá trị tuyệt đối của một số thực:</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HĐ 1:</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cs="Times New Roman"/>
                <w:b/>
                <w:noProof/>
                <w:sz w:val="28"/>
                <w:szCs w:val="28"/>
              </w:rPr>
              <w:drawing>
                <wp:inline distT="0" distB="0" distL="0" distR="0" wp14:anchorId="5997DD67" wp14:editId="32159F5F">
                  <wp:extent cx="2407920" cy="441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0"/>
                            <a:ext cx="2408129" cy="441998"/>
                          </a:xfrm>
                          <a:prstGeom prst="rect">
                            <a:avLst/>
                          </a:prstGeom>
                        </pic:spPr>
                      </pic:pic>
                    </a:graphicData>
                  </a:graphic>
                </wp:inline>
              </w:drawing>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HĐ 2:</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
                <w:sz w:val="28"/>
                <w:szCs w:val="28"/>
                <w:lang w:val="nl-NL"/>
              </w:rPr>
              <w:t>-</w:t>
            </w:r>
            <w:r w:rsidRPr="00020D66">
              <w:rPr>
                <w:rFonts w:ascii="Times New Roman" w:hAnsi="Times New Roman" w:cs="Times New Roman"/>
                <w:bCs/>
                <w:sz w:val="28"/>
                <w:szCs w:val="28"/>
                <w:lang w:val="nl-NL"/>
              </w:rPr>
              <w:t>4 và 4 cùng cách O là 4 đơn vị.</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-1 và 1 cùng cách O là 1 đơn vị.</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Khái niệm:</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lastRenderedPageBreak/>
              <w:t>Khoảng cách từ điểm a trên trục số đến góc O là giá trị tuyệt đối của số a, kí hiệu là |a|.</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
                <w:sz w:val="28"/>
                <w:szCs w:val="28"/>
                <w:lang w:val="nl-NL"/>
              </w:rPr>
              <w:t>Tính chất:</w:t>
            </w:r>
            <w:r w:rsidRPr="00020D66">
              <w:rPr>
                <w:rFonts w:ascii="Times New Roman" w:hAnsi="Times New Roman" w:cs="Times New Roman"/>
                <w:bCs/>
                <w:sz w:val="28"/>
                <w:szCs w:val="28"/>
                <w:lang w:val="nl-NL"/>
              </w:rPr>
              <w:t xml:space="preserve"> </w:t>
            </w:r>
            <w:r w:rsidRPr="00020D66">
              <w:rPr>
                <w:rFonts w:ascii="Times New Roman" w:hAnsi="Times New Roman" w:cs="Times New Roman"/>
                <w:bCs/>
                <w:sz w:val="28"/>
                <w:szCs w:val="28"/>
              </w:rPr>
              <w:t xml:space="preserve">|a| </w:t>
            </w:r>
            <m:oMath>
              <m:r>
                <w:rPr>
                  <w:rFonts w:ascii="Cambria Math" w:hAnsi="Cambria Math" w:cs="Times New Roman"/>
                  <w:sz w:val="28"/>
                  <w:szCs w:val="28"/>
                </w:rPr>
                <m:t>≥0</m:t>
              </m:r>
            </m:oMath>
            <w:r w:rsidRPr="00020D66">
              <w:rPr>
                <w:rFonts w:ascii="Times New Roman" w:hAnsi="Times New Roman" w:cs="Times New Roman"/>
                <w:bCs/>
                <w:sz w:val="28"/>
                <w:szCs w:val="28"/>
              </w:rPr>
              <w:t>.</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Câu hỏi:</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|3| = 3; |-2| = 2; |0| = 0; |4| = 4; |-4| = 4.</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Nhận xét:</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hAnsi="Times New Roman" w:cs="Times New Roman"/>
                <w:bCs/>
                <w:position w:val="-4"/>
                <w:sz w:val="28"/>
                <w:szCs w:val="28"/>
                <w:lang w:val="nl-NL"/>
              </w:rPr>
              <w:object w:dxaOrig="210" w:dyaOrig="300">
                <v:shape id="_x0000_i1026" type="#_x0000_t75" style="width:10.5pt;height:15pt" o:ole="">
                  <v:imagedata r:id="rId38" o:title=""/>
                </v:shape>
                <o:OLEObject Type="Embed" ProgID="Equation.DSMT4" ShapeID="_x0000_i1026" DrawAspect="Content" ObjectID="_1749108530" r:id="rId39"/>
              </w:object>
            </w:r>
            <m:oMath>
              <m:d>
                <m:dPr>
                  <m:begChr m:val="|"/>
                  <m:endChr m:val="|"/>
                  <m:ctrlPr>
                    <w:rPr>
                      <w:rFonts w:ascii="Cambria Math" w:hAnsi="Cambria Math" w:cs="Times New Roman"/>
                      <w:bCs/>
                      <w:i/>
                      <w:sz w:val="28"/>
                      <w:szCs w:val="28"/>
                      <w:lang w:val="nl-NL"/>
                    </w:rPr>
                  </m:ctrlPr>
                </m:dPr>
                <m:e>
                  <m:r>
                    <w:rPr>
                      <w:rFonts w:ascii="Cambria Math" w:hAnsi="Cambria Math" w:cs="Times New Roman"/>
                      <w:sz w:val="28"/>
                      <w:szCs w:val="28"/>
                      <w:lang w:val="nl-NL"/>
                    </w:rPr>
                    <m:t>a</m:t>
                  </m:r>
                </m:e>
              </m:d>
              <m:r>
                <w:rPr>
                  <w:rFonts w:ascii="Cambria Math" w:hAnsi="Cambria Math" w:cs="Times New Roman"/>
                  <w:sz w:val="28"/>
                  <w:szCs w:val="28"/>
                  <w:lang w:val="nl-NL"/>
                </w:rPr>
                <m:t>=</m:t>
              </m:r>
              <m:d>
                <m:dPr>
                  <m:begChr m:val="{"/>
                  <m:endChr m:val=""/>
                  <m:ctrlPr>
                    <w:rPr>
                      <w:rFonts w:ascii="Cambria Math" w:hAnsi="Cambria Math" w:cs="Times New Roman"/>
                      <w:bCs/>
                      <w:i/>
                      <w:sz w:val="28"/>
                      <w:szCs w:val="28"/>
                      <w:lang w:val="nl-NL"/>
                    </w:rPr>
                  </m:ctrlPr>
                </m:dPr>
                <m:e>
                  <m:eqArr>
                    <m:eqArrPr>
                      <m:ctrlPr>
                        <w:rPr>
                          <w:rFonts w:ascii="Cambria Math" w:hAnsi="Cambria Math" w:cs="Times New Roman"/>
                          <w:bCs/>
                          <w:i/>
                          <w:sz w:val="28"/>
                          <w:szCs w:val="28"/>
                          <w:lang w:val="nl-NL"/>
                        </w:rPr>
                      </m:ctrlPr>
                    </m:eqArrPr>
                    <m:e>
                      <m:r>
                        <w:rPr>
                          <w:rFonts w:ascii="Cambria Math" w:hAnsi="Cambria Math" w:cs="Times New Roman"/>
                          <w:sz w:val="28"/>
                          <w:szCs w:val="28"/>
                          <w:lang w:val="nl-NL"/>
                        </w:rPr>
                        <m:t>a     khi a&gt;0</m:t>
                      </m:r>
                    </m:e>
                    <m:e>
                      <m:r>
                        <w:rPr>
                          <w:rFonts w:ascii="Cambria Math" w:hAnsi="Cambria Math" w:cs="Times New Roman"/>
                          <w:sz w:val="28"/>
                          <w:szCs w:val="28"/>
                          <w:lang w:val="nl-NL"/>
                        </w:rPr>
                        <m:t>-a    khi a&lt;0</m:t>
                      </m:r>
                      <m:ctrlPr>
                        <w:rPr>
                          <w:rFonts w:ascii="Cambria Math" w:eastAsia="Cambria Math" w:hAnsi="Cambria Math" w:cs="Times New Roman"/>
                          <w:bCs/>
                          <w:i/>
                          <w:sz w:val="28"/>
                          <w:szCs w:val="28"/>
                          <w:lang w:val="nl-NL"/>
                        </w:rPr>
                      </m:ctrlPr>
                    </m:e>
                    <m:e>
                      <m:r>
                        <w:rPr>
                          <w:rFonts w:ascii="Cambria Math" w:eastAsia="Cambria Math" w:hAnsi="Cambria Math" w:cs="Times New Roman"/>
                          <w:sz w:val="28"/>
                          <w:szCs w:val="28"/>
                          <w:lang w:val="nl-NL"/>
                        </w:rPr>
                        <m:t>0      khi a=0.</m:t>
                      </m:r>
                    </m:e>
                  </m:eqArr>
                </m:e>
              </m:d>
            </m:oMath>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Câu hỏi:</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Minh viết sai. Vì giá trị tuyệt đối của một số khác 0 bất kì luôn dương.</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Viết đúng: |-2,5| = 2,5.</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Luyện tập 4:</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a) 2,3</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5</m:t>
                  </m:r>
                </m:den>
              </m:f>
            </m:oMath>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c) 11</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d)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m:t>
                  </m:r>
                </m:e>
              </m:rad>
            </m:oMath>
            <w:r w:rsidRPr="00020D66">
              <w:rPr>
                <w:rFonts w:ascii="Times New Roman" w:hAnsi="Times New Roman" w:cs="Times New Roman"/>
                <w:bCs/>
                <w:sz w:val="28"/>
                <w:szCs w:val="28"/>
                <w:lang w:val="nl-NL"/>
              </w:rPr>
              <w:t>.</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Thử thách nhỏ:</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A = {-4; -3; -2; -1; 0; 1; 2; 3; 4}.</w:t>
            </w:r>
          </w:p>
        </w:tc>
      </w:tr>
    </w:tbl>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lastRenderedPageBreak/>
        <w:t>C. HOẠT ĐỘNG LUYỆN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a) Mục tiêu:</w:t>
      </w:r>
      <w:r w:rsidRPr="00020D66">
        <w:rPr>
          <w:rFonts w:eastAsia="Calibri" w:cs="Times New Roman"/>
          <w:color w:val="000000"/>
          <w:sz w:val="28"/>
          <w:szCs w:val="28"/>
          <w:lang w:val="fr-FR"/>
        </w:rPr>
        <w:t xml:space="preserve"> Học sinh củng cố lại kiến thức về số thực và giá trị tuyệt đối của số thực.</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b) Nội dung: </w:t>
      </w:r>
      <w:r w:rsidRPr="00020D66">
        <w:rPr>
          <w:rFonts w:eastAsia="Calibri" w:cs="Times New Roman"/>
          <w:color w:val="000000"/>
          <w:sz w:val="28"/>
          <w:szCs w:val="28"/>
          <w:lang w:val="fr-FR"/>
        </w:rPr>
        <w:t>HS vận dụng các kiến thức đã học để làm các bài tập Bài 2.13, 2.14, 2.15, 2.16.</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lastRenderedPageBreak/>
        <w:t xml:space="preserve">c) Sản phẩm học tập: </w:t>
      </w:r>
      <w:r w:rsidRPr="00020D66">
        <w:rPr>
          <w:rFonts w:eastAsia="Calibri" w:cs="Times New Roman"/>
          <w:color w:val="000000"/>
          <w:sz w:val="28"/>
          <w:szCs w:val="28"/>
          <w:lang w:val="fr-FR"/>
        </w:rPr>
        <w:t>HS giải được bài về biểu diễn số thực trên trục số, tập hợp số thực và tính được giá trị tuyệt đối của một số.</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d) Tổ chức thực hiện: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tổng hợp các kiến thức cần ghi nhớ cho HS.</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xml:space="preserve">- GV tổ chức cho HS làm các bài tập </w:t>
      </w:r>
      <w:r w:rsidRPr="00020D66">
        <w:rPr>
          <w:rFonts w:eastAsia="Calibri" w:cs="Times New Roman"/>
          <w:b/>
          <w:bCs/>
          <w:color w:val="000000"/>
          <w:sz w:val="28"/>
          <w:szCs w:val="28"/>
          <w:lang w:val="fr-FR"/>
        </w:rPr>
        <w:t>Bài 2.13, Bài 2.14, Bài 2.15, Bài 2.16</w:t>
      </w:r>
      <w:r w:rsidRPr="00020D66">
        <w:rPr>
          <w:rFonts w:eastAsia="Calibri" w:cs="Times New Roman"/>
          <w:color w:val="000000"/>
          <w:sz w:val="28"/>
          <w:szCs w:val="28"/>
          <w:lang w:val="fr-FR"/>
        </w:rPr>
        <w:t xml:space="preserve"> (SGK – tr36).</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Bài 2.15 chia HS làm 2 tổ, tổ 1 làm ý a, tổ 2 làm ý b.</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2: Thực hiện nhiệm vụ: </w:t>
      </w:r>
      <w:r w:rsidRPr="00020D66">
        <w:rPr>
          <w:rFonts w:eastAsia="Calibri" w:cs="Times New Roman"/>
          <w:color w:val="000000"/>
          <w:sz w:val="28"/>
          <w:szCs w:val="28"/>
          <w:lang w:val="nl-NL"/>
        </w:rPr>
        <w:t>HS quan sát và chú ý lắng nghe, hoàn thành các bài tập GV yêu cầu.</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GV quan sát và hỗ trợ.</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3: Báo cáo, thảo luận: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Mỗi bài tập, GV mời học sinh lên trình bày. Các HS khác chú ý chữa bài, theo dõi nhận xét bài các nhóm trên bảng.</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4: Kết luận, nhận định: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chữa bài, chốt đáp án.</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nhận xét thái độ làm việc, phương án trả lời của các nhóm học sinh, ghi nhận và tuyên dương</w:t>
      </w:r>
    </w:p>
    <w:p w:rsidR="008F7064" w:rsidRPr="00020D66" w:rsidRDefault="00041721">
      <w:pPr>
        <w:tabs>
          <w:tab w:val="left" w:pos="567"/>
          <w:tab w:val="left" w:pos="1134"/>
        </w:tabs>
        <w:spacing w:before="120" w:line="240" w:lineRule="auto"/>
        <w:jc w:val="both"/>
        <w:rPr>
          <w:rFonts w:eastAsia="Calibri" w:cs="Times New Roman"/>
          <w:b/>
          <w:color w:val="000000"/>
          <w:sz w:val="28"/>
          <w:szCs w:val="28"/>
          <w:u w:val="single"/>
          <w:lang w:val="fr-FR"/>
        </w:rPr>
      </w:pPr>
      <w:r w:rsidRPr="00020D66">
        <w:rPr>
          <w:rFonts w:eastAsia="Calibri" w:cs="Times New Roman"/>
          <w:b/>
          <w:color w:val="000000"/>
          <w:sz w:val="28"/>
          <w:szCs w:val="28"/>
          <w:u w:val="single"/>
          <w:lang w:val="fr-FR"/>
        </w:rPr>
        <w:t xml:space="preserve">Kết quả: </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2.13:</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B={7,1</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
            <w:rPr>
              <w:rFonts w:ascii="Cambria Math" w:eastAsia="Calibri" w:hAnsi="Cambria Math" w:cs="Times New Roman"/>
              <w:color w:val="000000"/>
              <w:sz w:val="28"/>
              <w:szCs w:val="28"/>
              <w:lang w:val="fr-FR"/>
            </w:rPr>
            <m:t>2,</m:t>
          </m:r>
          <m:d>
            <m:dPr>
              <m:ctrlPr>
                <w:rPr>
                  <w:rFonts w:ascii="Cambria Math" w:eastAsia="Calibri" w:hAnsi="Cambria Math" w:cs="Times New Roman"/>
                  <w:i/>
                  <w:color w:val="000000"/>
                  <w:sz w:val="28"/>
                  <w:szCs w:val="28"/>
                  <w:lang w:val="fr-FR"/>
                </w:rPr>
              </m:ctrlPr>
            </m:dPr>
            <m:e>
              <m:r>
                <w:rPr>
                  <w:rFonts w:ascii="Cambria Math" w:eastAsia="Calibri" w:hAnsi="Cambria Math" w:cs="Times New Roman"/>
                  <w:color w:val="000000"/>
                  <w:sz w:val="28"/>
                  <w:szCs w:val="28"/>
                  <w:lang w:val="fr-FR"/>
                </w:rPr>
                <m:t>61</m:t>
              </m:r>
            </m:e>
          </m: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0</m:t>
              </m:r>
            </m:e>
          </m:func>
          <m:r>
            <w:rPr>
              <w:rFonts w:ascii="Cambria Math" w:eastAsia="Calibri" w:hAnsi="Cambria Math" w:cs="Times New Roman"/>
              <w:color w:val="000000"/>
              <w:sz w:val="28"/>
              <w:szCs w:val="28"/>
              <w:lang w:val="fr-FR"/>
            </w:rPr>
            <m:t>;5,14</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7</m:t>
                  </m:r>
                </m:den>
              </m:f>
            </m:e>
          </m:func>
          <m:r>
            <w:rPr>
              <w:rFonts w:ascii="Cambria Math" w:eastAsia="Calibri" w:hAnsi="Cambria Math" w:cs="Times New Roman"/>
              <w:color w:val="000000"/>
              <w:sz w:val="28"/>
              <w:szCs w:val="28"/>
              <w:lang w:val="fr-FR"/>
            </w:rPr>
            <m:t>}</m:t>
          </m:r>
        </m:oMath>
      </m:oMathPara>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C={</m:t>
          </m:r>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15</m:t>
              </m:r>
            </m:e>
          </m:ra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81</m:t>
              </m:r>
            </m:e>
          </m:rad>
          <m:r>
            <w:rPr>
              <w:rFonts w:ascii="Cambria Math" w:eastAsia="Calibri" w:hAnsi="Cambria Math" w:cs="Times New Roman"/>
              <w:color w:val="000000"/>
              <w:sz w:val="28"/>
              <w:szCs w:val="28"/>
              <w:lang w:val="fr-FR"/>
            </w:rPr>
            <m:t>}</m:t>
          </m:r>
        </m:oMath>
      </m:oMathPara>
    </w:p>
    <w:p w:rsidR="008F7064" w:rsidRPr="00020D66" w:rsidRDefault="00041721">
      <w:pPr>
        <w:tabs>
          <w:tab w:val="left" w:pos="567"/>
          <w:tab w:val="left" w:pos="1134"/>
        </w:tabs>
        <w:spacing w:before="120" w:line="240" w:lineRule="auto"/>
        <w:jc w:val="both"/>
        <w:rPr>
          <w:rFonts w:eastAsia="Calibri" w:cs="Times New Roman"/>
          <w:b/>
          <w:bCs/>
          <w:color w:val="000000"/>
          <w:sz w:val="28"/>
          <w:szCs w:val="28"/>
          <w:lang w:val="fr-FR"/>
        </w:rPr>
      </w:pPr>
      <w:r w:rsidRPr="00020D66">
        <w:rPr>
          <w:rFonts w:eastAsia="Calibri" w:cs="Times New Roman"/>
          <w:b/>
          <w:bCs/>
          <w:color w:val="000000"/>
          <w:sz w:val="28"/>
          <w:szCs w:val="28"/>
          <w:lang w:val="fr-FR"/>
        </w:rPr>
        <w:t>Bài 2.14:</w:t>
      </w:r>
    </w:p>
    <w:p w:rsidR="008F7064" w:rsidRPr="00020D66" w:rsidRDefault="00041721">
      <w:pPr>
        <w:tabs>
          <w:tab w:val="left" w:pos="567"/>
          <w:tab w:val="left" w:pos="1134"/>
        </w:tabs>
        <w:spacing w:before="120" w:line="240" w:lineRule="auto"/>
        <w:jc w:val="both"/>
        <w:rPr>
          <w:rFonts w:cs="Times New Roman"/>
          <w:sz w:val="28"/>
          <w:szCs w:val="28"/>
        </w:rPr>
      </w:pPr>
      <m:oMathPara>
        <m:oMathParaPr>
          <m:jc m:val="left"/>
        </m:oMathParaPr>
        <m:oMath>
          <m:r>
            <w:rPr>
              <w:rFonts w:ascii="Cambria Math" w:hAnsi="Cambria Math" w:cs="Times New Roman"/>
              <w:sz w:val="28"/>
              <w:szCs w:val="28"/>
            </w:rPr>
            <m:t>A'={-7,1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r>
            <w:rPr>
              <w:rFonts w:ascii="Cambria Math" w:hAnsi="Cambria Math" w:cs="Times New Roman"/>
              <w:sz w:val="28"/>
              <w:szCs w:val="28"/>
            </w:rPr>
            <m:t>,(61)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0,5</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14</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7</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ad>
            <m:radPr>
              <m:degHide m:val="1"/>
              <m:ctrlPr>
                <w:rPr>
                  <w:rFonts w:ascii="Cambria Math" w:hAnsi="Cambria Math" w:cs="Times New Roman"/>
                  <w:i/>
                  <w:sz w:val="28"/>
                  <w:szCs w:val="28"/>
                </w:rPr>
              </m:ctrlPr>
            </m:radPr>
            <m:deg/>
            <m:e>
              <m:r>
                <w:rPr>
                  <w:rFonts w:ascii="Cambria Math" w:hAnsi="Cambria Math" w:cs="Times New Roman"/>
                  <w:sz w:val="28"/>
                  <w:szCs w:val="28"/>
                </w:rPr>
                <m:t>15</m:t>
              </m:r>
            </m:e>
          </m:rad>
          <m:func>
            <m:funcPr>
              <m:ctrlPr>
                <w:rPr>
                  <w:rFonts w:ascii="Cambria Math" w:hAnsi="Cambria Math" w:cs="Times New Roman"/>
                  <w:i/>
                  <w:sz w:val="28"/>
                  <w:szCs w:val="28"/>
                </w:rPr>
              </m:ctrlPr>
            </m:funcPr>
            <m:fName>
              <m:r>
                <w:rPr>
                  <w:rFonts w:ascii="Cambria Math" w:hAnsi="Cambria Math" w:cs="Times New Roman"/>
                  <w:sz w:val="28"/>
                  <w:szCs w:val="28"/>
                </w:rPr>
                <m:t>;</m:t>
              </m:r>
            </m:fName>
            <m:e>
              <m:rad>
                <m:radPr>
                  <m:degHide m:val="1"/>
                  <m:ctrlPr>
                    <w:rPr>
                      <w:rFonts w:ascii="Cambria Math" w:hAnsi="Cambria Math" w:cs="Times New Roman"/>
                      <w:i/>
                      <w:sz w:val="28"/>
                      <w:szCs w:val="28"/>
                    </w:rPr>
                  </m:ctrlPr>
                </m:radPr>
                <m:deg/>
                <m:e>
                  <m:r>
                    <w:rPr>
                      <w:rFonts w:ascii="Cambria Math" w:hAnsi="Cambria Math" w:cs="Times New Roman"/>
                      <w:sz w:val="28"/>
                      <w:szCs w:val="28"/>
                    </w:rPr>
                    <m:t>81</m:t>
                  </m:r>
                </m:e>
              </m:rad>
            </m:e>
          </m:func>
          <m:r>
            <w:rPr>
              <w:rFonts w:ascii="Cambria Math" w:hAnsi="Cambria Math" w:cs="Times New Roman"/>
              <w:sz w:val="28"/>
              <w:szCs w:val="28"/>
            </w:rPr>
            <m:t>}</m:t>
          </m:r>
        </m:oMath>
      </m:oMathPara>
    </w:p>
    <w:p w:rsidR="008F7064" w:rsidRPr="00020D66" w:rsidRDefault="00041721">
      <w:pPr>
        <w:tabs>
          <w:tab w:val="left" w:pos="567"/>
          <w:tab w:val="left" w:pos="1134"/>
        </w:tabs>
        <w:spacing w:before="120" w:line="240" w:lineRule="auto"/>
        <w:jc w:val="both"/>
        <w:rPr>
          <w:rFonts w:cs="Times New Roman"/>
          <w:b/>
          <w:bCs/>
          <w:sz w:val="28"/>
          <w:szCs w:val="28"/>
        </w:rPr>
      </w:pPr>
      <w:r w:rsidRPr="00020D66">
        <w:rPr>
          <w:rFonts w:cs="Times New Roman"/>
          <w:b/>
          <w:bCs/>
          <w:sz w:val="28"/>
          <w:szCs w:val="28"/>
        </w:rPr>
        <w:t xml:space="preserve">Bài 2.15: </w:t>
      </w:r>
    </w:p>
    <w:p w:rsidR="008F7064" w:rsidRPr="00020D66" w:rsidRDefault="00041721">
      <w:pPr>
        <w:tabs>
          <w:tab w:val="left" w:pos="567"/>
          <w:tab w:val="left" w:pos="1134"/>
        </w:tabs>
        <w:spacing w:before="120" w:line="240" w:lineRule="auto"/>
        <w:jc w:val="both"/>
        <w:rPr>
          <w:rFonts w:cs="Times New Roman"/>
          <w:sz w:val="28"/>
          <w:szCs w:val="28"/>
        </w:rPr>
      </w:pPr>
      <w:r w:rsidRPr="00020D66">
        <w:rPr>
          <w:rFonts w:cs="Times New Roman"/>
          <w:sz w:val="28"/>
          <w:szCs w:val="28"/>
        </w:rPr>
        <w:t>a) A(0,65) và B(0,95)</w:t>
      </w:r>
    </w:p>
    <w:p w:rsidR="008F7064" w:rsidRPr="00020D66" w:rsidRDefault="00041721">
      <w:pPr>
        <w:tabs>
          <w:tab w:val="left" w:pos="567"/>
          <w:tab w:val="left" w:pos="1134"/>
        </w:tabs>
        <w:spacing w:before="120" w:line="240" w:lineRule="auto"/>
        <w:jc w:val="both"/>
        <w:rPr>
          <w:rFonts w:cs="Times New Roman"/>
          <w:sz w:val="28"/>
          <w:szCs w:val="28"/>
        </w:rPr>
      </w:pPr>
      <w:r w:rsidRPr="00020D66">
        <w:rPr>
          <w:rFonts w:cs="Times New Roman"/>
          <w:sz w:val="28"/>
          <w:szCs w:val="28"/>
        </w:rPr>
        <w:t>b) C(4,615) và B(4,65).</w:t>
      </w:r>
    </w:p>
    <w:p w:rsidR="008F7064" w:rsidRPr="00020D66" w:rsidRDefault="00041721">
      <w:pPr>
        <w:tabs>
          <w:tab w:val="left" w:pos="567"/>
          <w:tab w:val="left" w:pos="1134"/>
        </w:tabs>
        <w:spacing w:before="120" w:line="240" w:lineRule="auto"/>
        <w:jc w:val="both"/>
        <w:rPr>
          <w:rFonts w:cs="Times New Roman"/>
          <w:b/>
          <w:bCs/>
          <w:sz w:val="28"/>
          <w:szCs w:val="28"/>
        </w:rPr>
      </w:pPr>
      <w:r w:rsidRPr="00020D66">
        <w:rPr>
          <w:rFonts w:cs="Times New Roman"/>
          <w:b/>
          <w:bCs/>
          <w:sz w:val="28"/>
          <w:szCs w:val="28"/>
        </w:rPr>
        <w:t>Bài 2.16:</w:t>
      </w:r>
    </w:p>
    <w:p w:rsidR="008F7064" w:rsidRPr="00020D66" w:rsidRDefault="00041721">
      <w:pPr>
        <w:tabs>
          <w:tab w:val="left" w:pos="567"/>
          <w:tab w:val="left" w:pos="1134"/>
        </w:tabs>
        <w:spacing w:before="120" w:line="240" w:lineRule="auto"/>
        <w:jc w:val="both"/>
        <w:rPr>
          <w:rFonts w:cs="Times New Roman"/>
          <w:sz w:val="28"/>
          <w:szCs w:val="28"/>
        </w:rPr>
      </w:pPr>
      <w:r w:rsidRPr="00020D66">
        <w:rPr>
          <w:rFonts w:cs="Times New Roman"/>
          <w:sz w:val="28"/>
          <w:szCs w:val="28"/>
        </w:rPr>
        <w:t>a) 3,5</w:t>
      </w:r>
    </w:p>
    <w:p w:rsidR="008F7064" w:rsidRPr="00020D66" w:rsidRDefault="00041721">
      <w:pPr>
        <w:tabs>
          <w:tab w:val="left" w:pos="567"/>
          <w:tab w:val="left" w:pos="1134"/>
        </w:tabs>
        <w:spacing w:before="120" w:line="240" w:lineRule="auto"/>
        <w:jc w:val="both"/>
        <w:rPr>
          <w:rFonts w:cs="Times New Roman"/>
          <w:sz w:val="28"/>
          <w:szCs w:val="28"/>
        </w:rPr>
      </w:pPr>
      <w:r w:rsidRPr="00020D66">
        <w:rPr>
          <w:rFonts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9</m:t>
            </m:r>
          </m:den>
        </m:f>
      </m:oMath>
    </w:p>
    <w:p w:rsidR="008F7064" w:rsidRPr="00020D66" w:rsidRDefault="00041721">
      <w:pPr>
        <w:tabs>
          <w:tab w:val="left" w:pos="567"/>
          <w:tab w:val="left" w:pos="1134"/>
        </w:tabs>
        <w:spacing w:before="120" w:line="240" w:lineRule="auto"/>
        <w:jc w:val="both"/>
        <w:rPr>
          <w:rFonts w:cs="Times New Roman"/>
          <w:sz w:val="28"/>
          <w:szCs w:val="28"/>
        </w:rPr>
      </w:pPr>
      <w:r w:rsidRPr="00020D66">
        <w:rPr>
          <w:rFonts w:cs="Times New Roman"/>
          <w:sz w:val="28"/>
          <w:szCs w:val="28"/>
        </w:rPr>
        <w:t>c) 0</w:t>
      </w:r>
    </w:p>
    <w:p w:rsidR="008F7064" w:rsidRPr="00020D66" w:rsidRDefault="00041721">
      <w:pPr>
        <w:tabs>
          <w:tab w:val="left" w:pos="567"/>
          <w:tab w:val="left" w:pos="1134"/>
        </w:tabs>
        <w:spacing w:before="120" w:line="240" w:lineRule="auto"/>
        <w:jc w:val="both"/>
        <w:rPr>
          <w:rFonts w:cs="Times New Roman"/>
          <w:sz w:val="28"/>
          <w:szCs w:val="28"/>
        </w:rPr>
      </w:pPr>
      <w:r w:rsidRPr="00020D66">
        <w:rPr>
          <w:rFonts w:cs="Times New Roman"/>
          <w:sz w:val="28"/>
          <w:szCs w:val="28"/>
        </w:rPr>
        <w:lastRenderedPageBreak/>
        <w:t>d) 2,0(3).</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D. HOẠT ĐỘNG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a) Mục tiêu:</w:t>
      </w:r>
      <w:r w:rsidRPr="00020D66">
        <w:rPr>
          <w:rFonts w:cs="Times New Roman"/>
          <w:sz w:val="28"/>
          <w:szCs w:val="28"/>
          <w:lang w:val="fr-FR"/>
        </w:rPr>
        <w:t xml:space="preserve"> </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Học sinh thực hiện làm bài tập vận dụng để nắm vững kiến thức.</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b) Nội dung: </w:t>
      </w:r>
      <w:r w:rsidRPr="00020D66">
        <w:rPr>
          <w:rFonts w:cs="Times New Roman"/>
          <w:sz w:val="28"/>
          <w:szCs w:val="28"/>
          <w:lang w:val="fr-FR"/>
        </w:rPr>
        <w:t>HS sử dụng SGK, bài giảng và vận dụng kiến thức đã học để làm bài 2.17, 2.18.</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 xml:space="preserve">c) Sản phẩm: </w:t>
      </w:r>
      <w:r w:rsidRPr="00020D66">
        <w:rPr>
          <w:rFonts w:cs="Times New Roman"/>
          <w:sz w:val="28"/>
          <w:szCs w:val="28"/>
          <w:lang w:val="fr-FR"/>
        </w:rPr>
        <w:t>HS tính giá trị tuyệt đối của một số thực.</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d) Tổ chức thực hiện: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Bước 1: Chuyển giao nhiệm vụ</w:t>
      </w:r>
    </w:p>
    <w:p w:rsidR="008F7064" w:rsidRPr="00020D66" w:rsidRDefault="00041721">
      <w:pPr>
        <w:pStyle w:val="NoSpacing"/>
        <w:spacing w:line="240" w:lineRule="auto"/>
        <w:ind w:right="-1"/>
        <w:rPr>
          <w:szCs w:val="28"/>
        </w:rPr>
      </w:pPr>
      <w:r w:rsidRPr="00020D66">
        <w:rPr>
          <w:szCs w:val="28"/>
          <w:lang w:val="fr-FR"/>
        </w:rPr>
        <w:t xml:space="preserve">- GV yêu cầu HS hoạt động nhóm đôi hoàn thành bài tập </w:t>
      </w:r>
      <w:r w:rsidRPr="00020D66">
        <w:rPr>
          <w:b/>
          <w:bCs/>
          <w:szCs w:val="28"/>
          <w:lang w:val="fr-FR"/>
        </w:rPr>
        <w:t>Bài 2.17, Bài 2.18</w:t>
      </w:r>
      <w:r w:rsidRPr="00020D66">
        <w:rPr>
          <w:szCs w:val="28"/>
          <w:lang w:val="fr-FR"/>
        </w:rPr>
        <w:t xml:space="preserve"> </w:t>
      </w:r>
      <w:r w:rsidRPr="00020D66">
        <w:rPr>
          <w:szCs w:val="28"/>
        </w:rPr>
        <w:t>(SGK -tr36).</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Bước 2: Thực hiện nhiệm vụ</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HS tự phân công nhóm trưởng, hợp tác thảo luận đưa ra ý kiến.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điều hành, quan sát, hỗ trợ.</w:t>
      </w:r>
    </w:p>
    <w:p w:rsidR="008F7064" w:rsidRPr="00020D66" w:rsidRDefault="00041721">
      <w:pPr>
        <w:pStyle w:val="NoSpacing"/>
        <w:spacing w:line="240" w:lineRule="auto"/>
        <w:ind w:right="-1"/>
        <w:rPr>
          <w:b/>
          <w:bCs/>
          <w:szCs w:val="28"/>
          <w:lang w:val="fr-FR"/>
        </w:rPr>
      </w:pPr>
      <w:r w:rsidRPr="00020D66">
        <w:rPr>
          <w:b/>
          <w:bCs/>
          <w:szCs w:val="28"/>
          <w:lang w:val="fr-FR"/>
        </w:rPr>
        <w:t>Bước 3: Báo cáo, thảo luận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Bài tập: đại diện nhóm trình bày kết quả thảo luận, các nhóm khác theo dõi, đưa ý kiến.</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Bước 4: Kết luận, nhận định</w:t>
      </w:r>
    </w:p>
    <w:p w:rsidR="008F7064" w:rsidRPr="00020D66" w:rsidRDefault="00041721">
      <w:pPr>
        <w:pStyle w:val="NoSpacing"/>
        <w:spacing w:line="240" w:lineRule="auto"/>
        <w:ind w:right="-1"/>
        <w:rPr>
          <w:szCs w:val="28"/>
          <w:lang w:val="fr-FR"/>
        </w:rPr>
      </w:pPr>
      <w:r w:rsidRPr="00020D66">
        <w:rPr>
          <w:szCs w:val="28"/>
          <w:lang w:val="fr-FR"/>
        </w:rPr>
        <w:t>- GV nhận xét, đánh giá, đưa ra đáp án đúng, chú ý các lỗi sai của học sinh hay mắc phải.</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Đáp án:</w:t>
      </w:r>
    </w:p>
    <w:p w:rsidR="008F7064" w:rsidRPr="00020D66" w:rsidRDefault="00041721">
      <w:pPr>
        <w:spacing w:after="240" w:line="240" w:lineRule="auto"/>
        <w:rPr>
          <w:rFonts w:cs="Times New Roman"/>
          <w:b/>
          <w:bCs/>
          <w:sz w:val="28"/>
          <w:szCs w:val="28"/>
        </w:rPr>
      </w:pPr>
      <w:r w:rsidRPr="00020D66">
        <w:rPr>
          <w:rFonts w:cs="Times New Roman"/>
          <w:b/>
          <w:bCs/>
          <w:sz w:val="28"/>
          <w:szCs w:val="28"/>
        </w:rPr>
        <w:t>Bài 2.17.</w:t>
      </w:r>
    </w:p>
    <w:p w:rsidR="008F7064" w:rsidRPr="00020D66" w:rsidRDefault="00041721">
      <w:pPr>
        <w:spacing w:after="240" w:line="240" w:lineRule="auto"/>
        <w:rPr>
          <w:rFonts w:cs="Times New Roman"/>
          <w:sz w:val="28"/>
          <w:szCs w:val="28"/>
        </w:rPr>
      </w:pPr>
      <w:r w:rsidRPr="00020D66">
        <w:rPr>
          <w:rFonts w:cs="Times New Roman"/>
          <w:sz w:val="28"/>
          <w:szCs w:val="28"/>
        </w:rPr>
        <w:t xml:space="preserve">a) </w:t>
      </w:r>
      <m:oMath>
        <m:r>
          <w:rPr>
            <w:rFonts w:ascii="Cambria Math" w:hAnsi="Cambria Math" w:cs="Times New Roman"/>
            <w:sz w:val="28"/>
            <w:szCs w:val="28"/>
          </w:rPr>
          <m:t>a</m:t>
        </m:r>
      </m:oMath>
      <w:r w:rsidRPr="00020D66">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a</m:t>
            </m:r>
          </m:e>
        </m:d>
        <m:r>
          <m:rPr>
            <m:sty m:val="p"/>
          </m:rPr>
          <w:rPr>
            <w:rFonts w:ascii="Cambria Math" w:hAnsi="Cambria Math" w:cs="Times New Roman"/>
            <w:sz w:val="28"/>
            <w:szCs w:val="28"/>
          </w:rPr>
          <m:t>=1,25</m:t>
        </m:r>
      </m:oMath>
      <w:r w:rsidRPr="00020D66">
        <w:rPr>
          <w:rFonts w:cs="Times New Roman"/>
          <w:sz w:val="28"/>
          <w:szCs w:val="28"/>
        </w:rPr>
        <w:t>;</w:t>
      </w:r>
      <w:r w:rsidRPr="00020D66">
        <w:rPr>
          <w:rFonts w:cs="Times New Roman"/>
          <w:sz w:val="28"/>
          <w:szCs w:val="28"/>
        </w:rPr>
        <w:br/>
        <w:t xml:space="preserve">b) </w:t>
      </w:r>
      <m:oMath>
        <m:r>
          <w:rPr>
            <w:rFonts w:ascii="Cambria Math" w:hAnsi="Cambria Math" w:cs="Times New Roman"/>
            <w:sz w:val="28"/>
            <w:szCs w:val="28"/>
          </w:rPr>
          <m:t>b</m:t>
        </m:r>
      </m:oMath>
      <w:r w:rsidRPr="00020D66">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b</m:t>
            </m:r>
          </m:e>
        </m:d>
        <m:r>
          <m:rPr>
            <m:sty m:val="p"/>
          </m:rPr>
          <w:rPr>
            <w:rFonts w:ascii="Cambria Math" w:hAnsi="Cambria Math" w:cs="Times New Roman"/>
            <w:sz w:val="28"/>
            <w:szCs w:val="28"/>
          </w:rPr>
          <m:t>=4,1</m:t>
        </m:r>
      </m:oMath>
      <w:r w:rsidRPr="00020D66">
        <w:rPr>
          <w:rFonts w:cs="Times New Roman"/>
          <w:sz w:val="28"/>
          <w:szCs w:val="28"/>
        </w:rPr>
        <w:t>;</w:t>
      </w:r>
      <w:r w:rsidRPr="00020D66">
        <w:rPr>
          <w:rFonts w:cs="Times New Roman"/>
          <w:sz w:val="28"/>
          <w:szCs w:val="28"/>
        </w:rPr>
        <w:br/>
        <w:t xml:space="preserve">c) </w:t>
      </w:r>
      <m:oMath>
        <m:r>
          <w:rPr>
            <w:rFonts w:ascii="Cambria Math" w:hAnsi="Cambria Math" w:cs="Times New Roman"/>
            <w:sz w:val="28"/>
            <w:szCs w:val="28"/>
          </w:rPr>
          <m:t>c</m:t>
        </m:r>
      </m:oMath>
      <w:r w:rsidRPr="00020D66">
        <w:rPr>
          <w:rFonts w:cs="Times New Roman"/>
          <w:sz w:val="28"/>
          <w:szCs w:val="28"/>
        </w:rPr>
        <w:t xml:space="preserve"> có dấu “ -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c</m:t>
            </m:r>
          </m:e>
        </m:d>
        <m:r>
          <m:rPr>
            <m:sty m:val="p"/>
          </m:rPr>
          <w:rPr>
            <w:rFonts w:ascii="Cambria Math" w:hAnsi="Cambria Math" w:cs="Times New Roman"/>
            <w:sz w:val="28"/>
            <w:szCs w:val="28"/>
          </w:rPr>
          <m:t>=1,414213562…</m:t>
        </m:r>
      </m:oMath>
    </w:p>
    <w:p w:rsidR="008F7064" w:rsidRPr="00020D66" w:rsidRDefault="00041721">
      <w:pPr>
        <w:spacing w:after="240" w:line="240" w:lineRule="auto"/>
        <w:rPr>
          <w:rFonts w:cs="Times New Roman"/>
          <w:sz w:val="28"/>
          <w:szCs w:val="28"/>
        </w:rPr>
      </w:pPr>
      <w:r w:rsidRPr="00020D66">
        <w:rPr>
          <w:rFonts w:cs="Times New Roman"/>
          <w:b/>
          <w:bCs/>
          <w:sz w:val="28"/>
          <w:szCs w:val="28"/>
        </w:rPr>
        <w:t>Bài 2.18</w:t>
      </w:r>
      <w:r w:rsidRPr="00020D66">
        <w:rPr>
          <w:rFonts w:cs="Times New Roman"/>
          <w:sz w:val="28"/>
          <w:szCs w:val="28"/>
        </w:rPr>
        <w:t xml:space="preserve">. </w:t>
      </w:r>
      <m:oMath>
        <m:r>
          <w:rPr>
            <w:rFonts w:ascii="Cambria Math" w:hAnsi="Cambria Math" w:cs="Times New Roman"/>
            <w:sz w:val="28"/>
            <w:szCs w:val="28"/>
          </w:rPr>
          <m:t>x</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2,5;-2,5</m:t>
            </m:r>
          </m:e>
        </m:d>
      </m:oMath>
      <w:r w:rsidRPr="00020D66">
        <w:rPr>
          <w:rFonts w:cs="Times New Roman"/>
          <w:sz w:val="28"/>
          <w:szCs w:val="28"/>
        </w:rPr>
        <w:t>.</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 HƯỚNG DẪN VỀ NHÀ</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 xml:space="preserve">Ghi nhớ kiến thức trong bài. </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Hoàn thành các bài tập trong SBT</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 xml:space="preserve">Chuẩn bị bài “Luyện tập chung”. GV giao cho HS chuẩn bị bài ở nhà. </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Thực hiện theo tổ, mỗi tổ chuẩn bị giấy màu: 1 hình vuông cạnh bằng 1 cm và 2 hình chữ nhật kích thước 2 cm x 1 cm, cắt hai hình chữ nhật theo đường chéo để nhận được bốn hình tam giác vuông bằng nhau.</w:t>
      </w:r>
    </w:p>
    <w:p w:rsidR="008F7064" w:rsidRPr="00020D66" w:rsidRDefault="008F7064">
      <w:pPr>
        <w:spacing w:line="240" w:lineRule="auto"/>
        <w:rPr>
          <w:rFonts w:cs="Times New Roman"/>
          <w:sz w:val="28"/>
          <w:szCs w:val="28"/>
        </w:rPr>
      </w:pPr>
    </w:p>
    <w:p w:rsidR="008F7064" w:rsidRPr="00020D66" w:rsidRDefault="00041721">
      <w:pPr>
        <w:spacing w:line="240" w:lineRule="auto"/>
        <w:rPr>
          <w:rFonts w:cs="Times New Roman"/>
          <w:sz w:val="28"/>
          <w:szCs w:val="28"/>
        </w:rPr>
      </w:pPr>
      <w:r w:rsidRPr="00020D66">
        <w:rPr>
          <w:rFonts w:cs="Times New Roman"/>
          <w:sz w:val="28"/>
          <w:szCs w:val="28"/>
        </w:rPr>
        <w:br w:type="page"/>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lastRenderedPageBreak/>
        <w:t>Ngày soạn: .../.../...</w:t>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t>Ngày dạy: .../.../...</w:t>
      </w:r>
    </w:p>
    <w:p w:rsidR="008F7064" w:rsidRPr="00020D66" w:rsidRDefault="00041721">
      <w:pPr>
        <w:pStyle w:val="Heading2"/>
        <w:spacing w:line="240" w:lineRule="auto"/>
        <w:jc w:val="center"/>
        <w:rPr>
          <w:rFonts w:ascii="Times New Roman" w:hAnsi="Times New Roman" w:cs="Times New Roman"/>
          <w:b/>
          <w:color w:val="000000" w:themeColor="text1"/>
          <w:sz w:val="28"/>
          <w:szCs w:val="28"/>
          <w:lang w:val="nl-NL"/>
        </w:rPr>
      </w:pPr>
      <w:bookmarkStart w:id="21" w:name="_Toc105684314"/>
      <w:r w:rsidRPr="00020D66">
        <w:rPr>
          <w:rFonts w:ascii="Times New Roman" w:hAnsi="Times New Roman" w:cs="Times New Roman"/>
          <w:b/>
          <w:color w:val="000000" w:themeColor="text1"/>
          <w:sz w:val="28"/>
          <w:szCs w:val="28"/>
          <w:lang w:val="nl-NL"/>
        </w:rPr>
        <w:t>BÀI: LUYỆN TẬP CHUNG TRANG 37 (2 TIẾT)</w:t>
      </w:r>
      <w:bookmarkEnd w:id="21"/>
    </w:p>
    <w:p w:rsidR="008F7064" w:rsidRPr="00020D66" w:rsidRDefault="00041721">
      <w:pPr>
        <w:tabs>
          <w:tab w:val="center" w:pos="5400"/>
          <w:tab w:val="left" w:pos="7169"/>
        </w:tabs>
        <w:spacing w:before="240" w:line="240" w:lineRule="auto"/>
        <w:ind w:right="-1"/>
        <w:rPr>
          <w:rFonts w:cs="Times New Roman"/>
          <w:sz w:val="28"/>
          <w:szCs w:val="28"/>
          <w:lang w:val="nl-NL"/>
        </w:rPr>
      </w:pPr>
      <w:r w:rsidRPr="00020D66">
        <w:rPr>
          <w:rFonts w:cs="Times New Roman"/>
          <w:b/>
          <w:sz w:val="28"/>
          <w:szCs w:val="28"/>
          <w:lang w:val="nl-NL"/>
        </w:rPr>
        <w:t>I.</w:t>
      </w:r>
      <w:r w:rsidRPr="00020D66">
        <w:rPr>
          <w:rFonts w:cs="Times New Roman"/>
          <w:sz w:val="28"/>
          <w:szCs w:val="28"/>
          <w:lang w:val="nl-NL"/>
        </w:rPr>
        <w:t xml:space="preserve"> </w:t>
      </w:r>
      <w:r w:rsidRPr="00020D66">
        <w:rPr>
          <w:rFonts w:cs="Times New Roman"/>
          <w:b/>
          <w:sz w:val="28"/>
          <w:szCs w:val="28"/>
          <w:lang w:val="nl-NL"/>
        </w:rPr>
        <w:t>MỤC TIÊU</w:t>
      </w:r>
      <w:r w:rsidRPr="00020D66">
        <w:rPr>
          <w:rFonts w:cs="Times New Roman"/>
          <w:sz w:val="28"/>
          <w:szCs w:val="28"/>
          <w:lang w:val="nl-NL"/>
        </w:rPr>
        <w:t>:</w:t>
      </w:r>
    </w:p>
    <w:p w:rsidR="008F7064" w:rsidRPr="00020D66" w:rsidRDefault="00041721">
      <w:pPr>
        <w:tabs>
          <w:tab w:val="center" w:pos="5400"/>
          <w:tab w:val="left" w:pos="7169"/>
        </w:tabs>
        <w:spacing w:before="120" w:line="240" w:lineRule="auto"/>
        <w:ind w:right="-1"/>
        <w:rPr>
          <w:rFonts w:cs="Times New Roman"/>
          <w:sz w:val="28"/>
          <w:szCs w:val="28"/>
          <w:lang w:val="nl-NL"/>
        </w:rPr>
      </w:pPr>
      <w:r w:rsidRPr="00020D66">
        <w:rPr>
          <w:rFonts w:cs="Times New Roman"/>
          <w:b/>
          <w:sz w:val="28"/>
          <w:szCs w:val="28"/>
          <w:lang w:val="nl-NL"/>
        </w:rPr>
        <w:t>1. Kiến thức:</w:t>
      </w:r>
      <w:r w:rsidRPr="00020D66">
        <w:rPr>
          <w:rFonts w:cs="Times New Roman"/>
          <w:b/>
          <w:i/>
          <w:sz w:val="28"/>
          <w:szCs w:val="28"/>
          <w:lang w:val="nl-NL"/>
        </w:rPr>
        <w:t xml:space="preserve">  </w:t>
      </w:r>
      <w:r w:rsidRPr="00020D66">
        <w:rPr>
          <w:rFonts w:cs="Times New Roman"/>
          <w:bCs/>
          <w:iCs/>
          <w:sz w:val="28"/>
          <w:szCs w:val="28"/>
          <w:lang w:val="nl-NL"/>
        </w:rPr>
        <w:t>Củng cố lại các kiến thức về</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Nắm vững các kiến thức về số vô tỉ, số thực đã học.</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Hiểu được thứ tự trên tập hợp số thực.</w:t>
      </w:r>
    </w:p>
    <w:p w:rsidR="008F7064" w:rsidRPr="00020D66" w:rsidRDefault="00041721">
      <w:pPr>
        <w:tabs>
          <w:tab w:val="center" w:pos="5400"/>
          <w:tab w:val="left" w:pos="7169"/>
        </w:tabs>
        <w:spacing w:before="120" w:line="240" w:lineRule="auto"/>
        <w:ind w:right="-1"/>
        <w:rPr>
          <w:rFonts w:cs="Times New Roman"/>
          <w:b/>
          <w:sz w:val="28"/>
          <w:szCs w:val="28"/>
          <w:lang w:val="nl-NL"/>
        </w:rPr>
      </w:pPr>
      <w:r w:rsidRPr="00020D66">
        <w:rPr>
          <w:rFonts w:cs="Times New Roman"/>
          <w:b/>
          <w:sz w:val="28"/>
          <w:szCs w:val="28"/>
          <w:lang w:val="nl-NL"/>
        </w:rPr>
        <w:t xml:space="preserve">2. Năng lực </w:t>
      </w:r>
    </w:p>
    <w:p w:rsidR="008F7064" w:rsidRPr="00020D66" w:rsidRDefault="00041721">
      <w:pPr>
        <w:pStyle w:val="NoSpacing"/>
        <w:spacing w:line="240" w:lineRule="auto"/>
        <w:ind w:right="-1"/>
        <w:rPr>
          <w:b/>
          <w:i/>
          <w:szCs w:val="28"/>
          <w:lang w:val="nl-NL"/>
        </w:rPr>
      </w:pPr>
      <w:r w:rsidRPr="00020D66">
        <w:rPr>
          <w:b/>
          <w:i/>
          <w:szCs w:val="28"/>
          <w:lang w:val="nl-NL"/>
        </w:rPr>
        <w:t xml:space="preserve"> - Năng lực chung:</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tự chủ và tự học trong tìm tòi khám phá</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giao tiếp và hợp tác trong trình bày, thảo luận và làm việc nhóm</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giải quyết vấn đề và sáng tạo trong thực hành, vận dụng.</w:t>
      </w:r>
    </w:p>
    <w:p w:rsidR="008F7064" w:rsidRPr="00020D66" w:rsidRDefault="00041721">
      <w:pPr>
        <w:pStyle w:val="Heade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
          <w:sz w:val="28"/>
          <w:szCs w:val="28"/>
          <w:lang w:val="nl-NL"/>
        </w:rPr>
        <w:t xml:space="preserve">Năng lực riêng: </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Tư duy và lập luận toán học: So sánh, phân tích dữ liệu tìm ra mối liên hệ giữa các đối tượng đã cho và nội dung bài học về số vô tỉ, số thập phân vô hạn tuần hoàn và không tuần hoàn, so sánh hai số thập phân, từ đó có thể áp dụng kiến thức đã học để giải quyết các bài toán.</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Sử dụng công cụ, phương tiện học toán: sử dụng máy tính cầm tay tính được căn bậc hai số học của một số không âm tùy ý đã cho.</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Tính được căn bậc hai số học (không sử dụng máy tính cầm tay) trong những trường hợp thuận lợi.</w:t>
      </w:r>
    </w:p>
    <w:p w:rsidR="008F7064" w:rsidRPr="00020D66" w:rsidRDefault="00041721">
      <w:pPr>
        <w:pStyle w:val="Heade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b/>
          <w:sz w:val="28"/>
          <w:szCs w:val="28"/>
          <w:lang w:val="nl-NL"/>
        </w:rPr>
        <w:t>3. Phẩm chất</w:t>
      </w:r>
    </w:p>
    <w:p w:rsidR="008F7064" w:rsidRPr="00020D66" w:rsidRDefault="00041721">
      <w:pPr>
        <w:pStyle w:val="NoSpacing"/>
        <w:numPr>
          <w:ilvl w:val="0"/>
          <w:numId w:val="4"/>
        </w:numPr>
        <w:spacing w:line="240" w:lineRule="auto"/>
        <w:ind w:right="-1"/>
        <w:rPr>
          <w:szCs w:val="28"/>
        </w:rPr>
      </w:pPr>
      <w:r w:rsidRPr="00020D66">
        <w:rPr>
          <w:szCs w:val="28"/>
          <w:lang w:val="da-DK"/>
        </w:rPr>
        <w:t>Có</w:t>
      </w:r>
      <w:r w:rsidRPr="00020D66">
        <w:rPr>
          <w:i/>
          <w:szCs w:val="28"/>
          <w:lang w:val="da-DK"/>
        </w:rPr>
        <w:t xml:space="preserve"> </w:t>
      </w:r>
      <w:r w:rsidRPr="00020D66">
        <w:rPr>
          <w:szCs w:val="28"/>
          <w:lang w:val="vi-VN"/>
        </w:rPr>
        <w:t xml:space="preserve">ý thức </w:t>
      </w:r>
      <w:r w:rsidRPr="00020D66">
        <w:rPr>
          <w:szCs w:val="28"/>
        </w:rPr>
        <w:t>học tập</w:t>
      </w:r>
      <w:r w:rsidRPr="00020D66">
        <w:rPr>
          <w:szCs w:val="28"/>
          <w:lang w:val="vi-VN"/>
        </w:rPr>
        <w:t>, ý thức tìm tòi, khám phá và sáng tạ</w:t>
      </w:r>
      <w:r w:rsidRPr="00020D66">
        <w:rPr>
          <w:szCs w:val="28"/>
        </w:rPr>
        <w:t>o, có ý thức làm việc nhóm, tôn trọng ý kiến các thành viên khi hợp tác.</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Chăm chỉ tích cực xây dựng bài, có trách nhiệm, chủ động chiếm lĩnh kiến thức theo sự hướng dẫn của GV.</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Hình thành tư duy logic, lập luận chặt chẽ, và linh hoạt trong quá trình suy nghĩ.</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II. THIẾT BỊ DẠY HỌC VÀ HỌC LIỆU</w:t>
      </w:r>
      <w:r w:rsidRPr="00020D66">
        <w:rPr>
          <w:rFonts w:cs="Times New Roman"/>
          <w:sz w:val="28"/>
          <w:szCs w:val="28"/>
          <w:lang w:val="nl-NL"/>
        </w:rPr>
        <w:t xml:space="preserve"> </w:t>
      </w:r>
    </w:p>
    <w:p w:rsidR="008F7064" w:rsidRPr="00020D66" w:rsidRDefault="00041721">
      <w:pPr>
        <w:pStyle w:val="NoSpacing"/>
        <w:spacing w:line="240" w:lineRule="auto"/>
        <w:ind w:right="-1"/>
        <w:rPr>
          <w:szCs w:val="28"/>
          <w:lang w:val="nl-NL"/>
        </w:rPr>
      </w:pPr>
      <w:r w:rsidRPr="00020D66">
        <w:rPr>
          <w:b/>
          <w:szCs w:val="28"/>
          <w:lang w:val="nl-NL"/>
        </w:rPr>
        <w:t xml:space="preserve">1. Đối với GV:  </w:t>
      </w:r>
      <w:r w:rsidRPr="00020D66">
        <w:rPr>
          <w:szCs w:val="28"/>
          <w:lang w:val="nl-NL"/>
        </w:rPr>
        <w:t>SGK, Tài liệu giảng dạy, giáo án PPT.</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2. Đối với HS</w:t>
      </w:r>
      <w:r w:rsidRPr="00020D66">
        <w:rPr>
          <w:rFonts w:cs="Times New Roman"/>
          <w:sz w:val="28"/>
          <w:szCs w:val="28"/>
          <w:lang w:val="nl-NL"/>
        </w:rPr>
        <w:t>: SGK, SBT, vở ghi, giấy nháp, đồ dùng học tập (bút, thước...), bảng nhóm, bút viết bảng nhóm, bài tập nhóm đã được giao.</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III. TIẾN TRÌNH DẠY HỌC</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A. HOẠT ĐỘNG KHỞI ĐỘNG (MỞ ĐẦU)</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rPr>
        <w:lastRenderedPageBreak/>
        <w:t>- HS nhớ lại các kiến thức đã học vế số vô tỉ, số thực đã học.</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b) Nội dung: </w:t>
      </w:r>
      <w:r w:rsidRPr="00020D66">
        <w:rPr>
          <w:rFonts w:cs="Times New Roman"/>
          <w:sz w:val="28"/>
          <w:szCs w:val="28"/>
          <w:lang w:val="nl-NL"/>
        </w:rPr>
        <w:t>HS suy nghĩ trả lời câu hỏi mở đầu.</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trả lời được câu hỏi về tập hợp số thực.</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 xml:space="preserve">d) Tổ chức thực hiện: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Bước 1: Chuyển giao nhiệm vụ:</w:t>
      </w:r>
      <w:r w:rsidRPr="00020D66">
        <w:rPr>
          <w:rFonts w:cs="Times New Roman"/>
          <w:sz w:val="28"/>
          <w:szCs w:val="28"/>
          <w:lang w:val="nl-NL"/>
        </w:rPr>
        <w:t xml:space="preserve">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cho HS làm điền câu trả lời vào ......... để hoàn thành sơ đồ.</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(Ví dụ 1, 2, theo câu trả lời HS)</w:t>
      </w:r>
    </w:p>
    <w:p w:rsidR="008F7064" w:rsidRPr="00020D66" w:rsidRDefault="00041721">
      <w:pPr>
        <w:spacing w:before="120" w:line="240" w:lineRule="auto"/>
        <w:ind w:right="-1"/>
        <w:rPr>
          <w:rFonts w:cs="Times New Roman"/>
          <w:sz w:val="28"/>
          <w:szCs w:val="28"/>
          <w:lang w:val="nl-NL"/>
        </w:rPr>
      </w:pPr>
      <w:r w:rsidRPr="00020D66">
        <w:rPr>
          <w:rFonts w:cs="Times New Roman"/>
          <w:noProof/>
          <w:sz w:val="28"/>
          <w:szCs w:val="28"/>
        </w:rPr>
        <w:drawing>
          <wp:inline distT="0" distB="0" distL="0" distR="0" wp14:anchorId="028FC905" wp14:editId="611F7F8F">
            <wp:extent cx="6031230" cy="1868805"/>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6031230" cy="1868805"/>
                    </a:xfrm>
                    <a:prstGeom prst="rect">
                      <a:avLst/>
                    </a:prstGeom>
                  </pic:spPr>
                </pic:pic>
              </a:graphicData>
            </a:graphic>
          </wp:inline>
        </w:drawing>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2: Thực hiện nhiệm vụ: </w:t>
      </w:r>
      <w:r w:rsidRPr="00020D66">
        <w:rPr>
          <w:rFonts w:cs="Times New Roman"/>
          <w:sz w:val="28"/>
          <w:szCs w:val="28"/>
          <w:lang w:val="nl-NL"/>
        </w:rPr>
        <w:t>HS quan sát và chú ý lắng nghe, thảo luận nhóm đôi hoàn thành yêu cầu.</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3: Báo cáo, thảo luận: </w:t>
      </w:r>
      <w:r w:rsidRPr="00020D66">
        <w:rPr>
          <w:rFonts w:cs="Times New Roman"/>
          <w:sz w:val="28"/>
          <w:szCs w:val="28"/>
          <w:lang w:val="nl-NL"/>
        </w:rPr>
        <w:t>GV gọi một số HS trả lời, HS khác nhận xét, bổ sung.</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4: Kết luận, nhận định: </w:t>
      </w:r>
      <w:r w:rsidRPr="00020D66">
        <w:rPr>
          <w:rFonts w:cs="Times New Roman"/>
          <w:sz w:val="28"/>
          <w:szCs w:val="28"/>
          <w:lang w:val="nl-NL"/>
        </w:rPr>
        <w:t xml:space="preserve">GV đánh giá kết quả của HS, trên cơ sở đó dẫn dắt HS vào bài học mới:  </w:t>
      </w:r>
    </w:p>
    <w:p w:rsidR="008F7064" w:rsidRPr="00020D66" w:rsidRDefault="00041721">
      <w:pPr>
        <w:spacing w:before="120" w:line="240" w:lineRule="auto"/>
        <w:ind w:right="-1"/>
        <w:rPr>
          <w:rFonts w:cs="Times New Roman"/>
          <w:b/>
          <w:bCs/>
          <w:sz w:val="28"/>
          <w:szCs w:val="28"/>
          <w:lang w:val="nl-NL"/>
        </w:rPr>
      </w:pPr>
      <w:r w:rsidRPr="00020D66">
        <w:rPr>
          <w:rFonts w:cs="Times New Roman"/>
          <w:b/>
          <w:bCs/>
          <w:sz w:val="28"/>
          <w:szCs w:val="28"/>
          <w:lang w:val="nl-NL"/>
        </w:rPr>
        <w:t>Đáp án:</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(1) Số hữu tỉ</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(2) vô hạn không tuần hoàn</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(3) hữu hạn</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(4) vô hạn tuần hoàn</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Ví dụ 1, 2 HS tự lấy.</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B.</w:t>
      </w:r>
      <w:r w:rsidRPr="00020D66">
        <w:rPr>
          <w:rFonts w:cs="Times New Roman"/>
          <w:sz w:val="28"/>
          <w:szCs w:val="28"/>
          <w:lang w:val="nl-NL"/>
        </w:rPr>
        <w:t xml:space="preserve"> </w:t>
      </w:r>
      <w:r w:rsidRPr="00020D66">
        <w:rPr>
          <w:rFonts w:cs="Times New Roman"/>
          <w:b/>
          <w:sz w:val="28"/>
          <w:szCs w:val="28"/>
          <w:lang w:val="nl-NL"/>
        </w:rPr>
        <w:t xml:space="preserve">HÌNH THÀNH KIẾN THỨC </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Hoạt động 1: Phân tích Ví dụ 1 và Ví dụ 2.</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Hiểu được cách ghép tam giác để được một hình vuông, từ đó xác định độ dài cạnh, độ dài đường chéo là số vô tỉ.</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lang w:val="nl-NL"/>
        </w:rPr>
        <w:t>- Hiểu được cách tính căn bậc hai số học của một số.</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b) Nội dung:</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lastRenderedPageBreak/>
        <w:t>HS quan sát SGK để tìm hiểu nội dung kiến thức theo yêu cầu của GV, đọc hiểu Ví dụ 1, Ví dụ 2.</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hiểu được cách tính số độ dài áp dụng căn bậc hai, tính được căn bậc hai của một số cho trước.</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8F7064" w:rsidRPr="00020D66">
        <w:tc>
          <w:tcPr>
            <w:tcW w:w="5211"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HĐ CỦA GV VÀ HS</w:t>
            </w:r>
          </w:p>
        </w:tc>
        <w:tc>
          <w:tcPr>
            <w:tcW w:w="4395"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5211"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yêu cầu HS đọc </w:t>
            </w:r>
            <w:r w:rsidRPr="00020D66">
              <w:rPr>
                <w:rFonts w:ascii="Times New Roman" w:hAnsi="Times New Roman" w:cs="Times New Roman"/>
                <w:b/>
                <w:bCs/>
                <w:sz w:val="28"/>
                <w:szCs w:val="28"/>
              </w:rPr>
              <w:t>Ví dụ 1, Ví dụ 2.</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hướng dẫn HS cách ghép 4 hình tam giác để được một hình vuông, cách tính căn bậc hai, trình bày bài.</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yêu cầu HS nhắc lại về công thức tính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oMath>
            <w:r w:rsidRPr="00020D66">
              <w:rPr>
                <w:rFonts w:ascii="Times New Roman" w:hAnsi="Times New Roman" w:cs="Times New Roman"/>
                <w:sz w:val="28"/>
                <w:szCs w:val="28"/>
              </w:rPr>
              <w:t xml:space="preserve">với </w:t>
            </w:r>
            <m:oMath>
              <m:r>
                <w:rPr>
                  <w:rFonts w:ascii="Cambria Math" w:hAnsi="Cambria Math" w:cs="Times New Roman"/>
                  <w:sz w:val="28"/>
                  <w:szCs w:val="28"/>
                </w:rPr>
                <m:t>a≥0</m:t>
              </m:r>
            </m:oMath>
            <w:r w:rsidRPr="00020D66">
              <w:rPr>
                <w:rFonts w:ascii="Times New Roman" w:hAnsi="Times New Roman" w:cs="Times New Roman"/>
                <w:sz w:val="28"/>
                <w:szCs w:val="28"/>
              </w:rPr>
              <w:t>.</w:t>
            </w:r>
          </w:p>
          <w:p w:rsidR="008F7064" w:rsidRPr="00020D66" w:rsidRDefault="00041721">
            <w:pPr>
              <w:spacing w:after="0" w:line="240" w:lineRule="auto"/>
              <w:ind w:right="-1"/>
              <w:jc w:val="both"/>
              <w:rPr>
                <w:rFonts w:ascii="Times New Roman" w:hAnsi="Times New Roman" w:cs="Times New Roman"/>
                <w:sz w:val="28"/>
                <w:szCs w:val="28"/>
              </w:rPr>
            </w:pPr>
            <w:r w:rsidRPr="00020D66">
              <w:rPr>
                <w:rFonts w:ascii="Times New Roman" w:hAnsi="Times New Roman" w:cs="Times New Roman"/>
                <w:sz w:val="28"/>
                <w:szCs w:val="28"/>
              </w:rPr>
              <w:t xml:space="preserve">- HS: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020D66">
              <w:rPr>
                <w:rFonts w:ascii="Times New Roman" w:hAnsi="Times New Roman" w:cs="Times New Roman"/>
                <w:sz w:val="28"/>
                <w:szCs w:val="28"/>
              </w:rPr>
              <w:t xml:space="preserve"> nếu </w:t>
            </w:r>
            <m:oMath>
              <m:r>
                <w:rPr>
                  <w:rFonts w:ascii="Cambria Math" w:hAnsi="Cambria Math" w:cs="Times New Roman"/>
                  <w:sz w:val="28"/>
                  <w:szCs w:val="28"/>
                </w:rPr>
                <m:t>a≥0.</m:t>
              </m:r>
            </m:oMath>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HS đọc hiểu, làm theo hướng dẫn của GV.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suy nghĩ trả lời câu hỏi.</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GV hỗ trợ, quan sát.</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giơ tay phát biểu, lên bảng trình bày</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Bước 4: Kết luận, nhận định: </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sz w:val="28"/>
                <w:szCs w:val="28"/>
              </w:rPr>
              <w:t>GV nhận xét, lưu ý lại công thức đã nêu.</w:t>
            </w:r>
          </w:p>
        </w:tc>
        <w:tc>
          <w:tcPr>
            <w:tcW w:w="4395" w:type="dxa"/>
          </w:tcPr>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Ví dụ 1 (SGK – tr37)</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Ví dụ 2 (SGK – tr37)</w:t>
            </w:r>
          </w:p>
          <w:p w:rsidR="008F7064" w:rsidRPr="00020D66" w:rsidRDefault="008F7064">
            <w:pPr>
              <w:tabs>
                <w:tab w:val="left" w:pos="567"/>
                <w:tab w:val="left" w:pos="1134"/>
              </w:tabs>
              <w:spacing w:before="120" w:after="0" w:line="240" w:lineRule="auto"/>
              <w:ind w:right="-1"/>
              <w:rPr>
                <w:rFonts w:ascii="Times New Roman" w:hAnsi="Times New Roman" w:cs="Times New Roman"/>
                <w:bCs/>
                <w:sz w:val="28"/>
                <w:szCs w:val="28"/>
                <w:lang w:val="nl-NL"/>
              </w:rPr>
            </w:pPr>
          </w:p>
        </w:tc>
      </w:tr>
    </w:tbl>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C. HOẠT ĐỘNG LUYỆN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a) Mục tiêu:</w:t>
      </w:r>
      <w:r w:rsidRPr="00020D66">
        <w:rPr>
          <w:rFonts w:eastAsia="Calibri" w:cs="Times New Roman"/>
          <w:color w:val="000000"/>
          <w:sz w:val="28"/>
          <w:szCs w:val="28"/>
          <w:lang w:val="fr-FR"/>
        </w:rPr>
        <w:t xml:space="preserve"> Học sinh củng cố lại kiến thức về số thập phân vô hạn và hữu hạn, cách tính căn bậc hai.</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b) Nội dung: </w:t>
      </w:r>
      <w:r w:rsidRPr="00020D66">
        <w:rPr>
          <w:rFonts w:eastAsia="Calibri" w:cs="Times New Roman"/>
          <w:color w:val="000000"/>
          <w:sz w:val="28"/>
          <w:szCs w:val="28"/>
          <w:lang w:val="fr-FR"/>
        </w:rPr>
        <w:t xml:space="preserve">HS vận dụng kiến thức để làm bài Bài 2.19, 2.20, 2.21, 2.24, 2.25.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c) Sản phẩm học tập: </w:t>
      </w:r>
      <w:r w:rsidRPr="00020D66">
        <w:rPr>
          <w:rFonts w:eastAsia="Calibri" w:cs="Times New Roman"/>
          <w:color w:val="000000"/>
          <w:sz w:val="28"/>
          <w:szCs w:val="28"/>
          <w:lang w:val="fr-FR"/>
        </w:rPr>
        <w:t>HS giải được bài về nhận biết số thập phân hữu hạn, vô hạn. Viết các số đã cho dưới dạn số thập phân. So sánh được hai số thập phân, tính căn bậc hai của một số.</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d) Tổ chức thực hiện: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tổng hợp các kiến thức cần ghi nhớ cho HS.</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xml:space="preserve">- GV tổ chức cho HS hoạt động theo nhóm </w:t>
      </w:r>
      <w:r w:rsidRPr="00020D66">
        <w:rPr>
          <w:rFonts w:eastAsia="Calibri" w:cs="Times New Roman"/>
          <w:b/>
          <w:bCs/>
          <w:color w:val="000000"/>
          <w:sz w:val="28"/>
          <w:szCs w:val="28"/>
          <w:lang w:val="fr-FR"/>
        </w:rPr>
        <w:t>Bài 2.19, 2.20, 2.21, 2.24, 2.25</w:t>
      </w:r>
      <w:r w:rsidRPr="00020D66">
        <w:rPr>
          <w:rFonts w:eastAsia="Calibri" w:cs="Times New Roman"/>
          <w:color w:val="000000"/>
          <w:sz w:val="28"/>
          <w:szCs w:val="28"/>
          <w:lang w:val="fr-FR"/>
        </w:rPr>
        <w:t xml:space="preserve"> (SGK – tr38)</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lastRenderedPageBreak/>
        <w:t xml:space="preserve">Bước 2: Thực hiện nhiệm vụ: </w:t>
      </w:r>
      <w:r w:rsidRPr="00020D66">
        <w:rPr>
          <w:rFonts w:eastAsia="Calibri" w:cs="Times New Roman"/>
          <w:color w:val="000000"/>
          <w:sz w:val="28"/>
          <w:szCs w:val="28"/>
          <w:lang w:val="nl-NL"/>
        </w:rPr>
        <w:t>HS quan sát và chú ý lắng nghe, thảo luận nhóm 4, hoàn thành các bài tập GV yêu cầu.</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GV quan sát và hỗ trợ.</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3: Báo cáo, thảo luận: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Mỗi BT GV mời đại diện các nhóm trình bày. Các HS khác chú ý chữa bài, theo dõi nhận xét bài các nhóm trên bảng.</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color w:val="000000"/>
          <w:sz w:val="28"/>
          <w:szCs w:val="28"/>
          <w:lang w:val="fr-FR"/>
        </w:rPr>
        <w:t>Các HS khác chú ý</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4: Kết luận, nhận định: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chữa bài, chốt đáp án, tuyên dương các hoạt động tốt, nhanh và chính xác.</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nhận xét thái độ làm việc, phương án trả lời của các nhóm học sinh, ghi nhận và tuyên dương</w:t>
      </w:r>
    </w:p>
    <w:p w:rsidR="008F7064" w:rsidRPr="00020D66" w:rsidRDefault="00041721">
      <w:pPr>
        <w:tabs>
          <w:tab w:val="left" w:pos="567"/>
          <w:tab w:val="left" w:pos="1134"/>
        </w:tabs>
        <w:spacing w:before="120" w:line="240" w:lineRule="auto"/>
        <w:jc w:val="both"/>
        <w:rPr>
          <w:rFonts w:eastAsia="Calibri" w:cs="Times New Roman"/>
          <w:b/>
          <w:color w:val="000000"/>
          <w:sz w:val="28"/>
          <w:szCs w:val="28"/>
          <w:u w:val="single"/>
          <w:lang w:val="fr-FR"/>
        </w:rPr>
      </w:pPr>
      <w:r w:rsidRPr="00020D66">
        <w:rPr>
          <w:rFonts w:eastAsia="Calibri" w:cs="Times New Roman"/>
          <w:b/>
          <w:color w:val="000000"/>
          <w:sz w:val="28"/>
          <w:szCs w:val="28"/>
          <w:u w:val="single"/>
          <w:lang w:val="fr-FR"/>
        </w:rPr>
        <w:t xml:space="preserve">Kết quả: </w:t>
      </w:r>
    </w:p>
    <w:p w:rsidR="008F7064" w:rsidRPr="00020D66" w:rsidRDefault="00041721">
      <w:pPr>
        <w:spacing w:after="240" w:line="240" w:lineRule="auto"/>
        <w:rPr>
          <w:rFonts w:cs="Times New Roman"/>
          <w:b/>
          <w:sz w:val="28"/>
          <w:szCs w:val="28"/>
        </w:rPr>
      </w:pPr>
      <w:r w:rsidRPr="00020D66">
        <w:rPr>
          <w:rFonts w:eastAsia="Calibri" w:cs="Times New Roman"/>
          <w:b/>
          <w:color w:val="000000"/>
          <w:sz w:val="28"/>
          <w:szCs w:val="28"/>
          <w:lang w:val="fr-FR"/>
        </w:rPr>
        <w:t xml:space="preserve">Bài </w:t>
      </w:r>
      <w:r w:rsidRPr="00020D66">
        <w:rPr>
          <w:rFonts w:cs="Times New Roman"/>
          <w:b/>
          <w:sz w:val="28"/>
          <w:szCs w:val="28"/>
        </w:rPr>
        <w:t>2.19.</w:t>
      </w:r>
    </w:p>
    <w:p w:rsidR="008F7064" w:rsidRPr="00020D66" w:rsidRDefault="00041721">
      <w:pPr>
        <w:spacing w:after="240" w:line="240" w:lineRule="auto"/>
        <w:rPr>
          <w:rFonts w:cs="Times New Roman"/>
          <w:sz w:val="28"/>
          <w:szCs w:val="28"/>
        </w:rPr>
      </w:pPr>
      <w:r w:rsidRPr="00020D66">
        <w:rPr>
          <w:rFonts w:cs="Times New Roman"/>
          <w:sz w:val="28"/>
          <w:szCs w:val="28"/>
        </w:rPr>
        <w:t xml:space="preserve">a) Phân số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020D66">
        <w:rPr>
          <w:rFonts w:cs="Times New Roman"/>
          <w:sz w:val="28"/>
          <w:szCs w:val="28"/>
        </w:rPr>
        <w:t xml:space="preserve"> có mẫu số bằng </w:t>
      </w:r>
      <m:oMath>
        <m:r>
          <m:rPr>
            <m:sty m:val="p"/>
          </m:rPr>
          <w:rPr>
            <w:rFonts w:ascii="Cambria Math" w:hAnsi="Cambria Math" w:cs="Times New Roman"/>
            <w:sz w:val="28"/>
            <w:szCs w:val="28"/>
          </w:rPr>
          <m:t>91=7.13</m:t>
        </m:r>
      </m:oMath>
      <w:r w:rsidRPr="00020D66">
        <w:rPr>
          <w:rFonts w:cs="Times New Roman"/>
          <w:sz w:val="28"/>
          <w:szCs w:val="28"/>
        </w:rPr>
        <w:t xml:space="preserve"> có ước nguyên tố khác 2 và 5 nên phân số này không viết được dưới dạng số thập phân hữu hạn. Thực hiện phép chia 133 cho 91 ta được kết quả là một số thập phân vô hạn tuần hoàn: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r>
          <m:rPr>
            <m:sty m:val="p"/>
          </m:rPr>
          <w:rPr>
            <w:rFonts w:ascii="Cambria Math" w:hAnsi="Cambria Math" w:cs="Times New Roman"/>
            <w:sz w:val="28"/>
            <w:szCs w:val="28"/>
          </w:rPr>
          <m:t>=1,</m:t>
        </m:r>
        <m:d>
          <m:dPr>
            <m:ctrlPr>
              <w:rPr>
                <w:rFonts w:ascii="Cambria Math" w:hAnsi="Cambria Math" w:cs="Times New Roman"/>
                <w:sz w:val="28"/>
                <w:szCs w:val="28"/>
              </w:rPr>
            </m:ctrlPr>
          </m:dPr>
          <m:e>
            <m:r>
              <m:rPr>
                <m:sty m:val="p"/>
              </m:rPr>
              <w:rPr>
                <w:rFonts w:ascii="Cambria Math" w:hAnsi="Cambria Math" w:cs="Times New Roman"/>
                <w:sz w:val="28"/>
                <w:szCs w:val="28"/>
              </w:rPr>
              <m:t>461538</m:t>
            </m:r>
          </m:e>
        </m:d>
      </m:oMath>
      <w:r w:rsidRPr="00020D66">
        <w:rPr>
          <w:rFonts w:cs="Times New Roman"/>
          <w:sz w:val="28"/>
          <w:szCs w:val="28"/>
        </w:rPr>
        <w:t xml:space="preserve">; </w:t>
      </w:r>
    </w:p>
    <w:p w:rsidR="008F7064" w:rsidRPr="00020D66" w:rsidRDefault="00041721">
      <w:pPr>
        <w:spacing w:after="240" w:line="240" w:lineRule="auto"/>
        <w:rPr>
          <w:rFonts w:cs="Times New Roman"/>
          <w:sz w:val="28"/>
          <w:szCs w:val="28"/>
        </w:rPr>
      </w:pPr>
      <w:r w:rsidRPr="00020D66">
        <w:rPr>
          <w:rFonts w:cs="Times New Roman"/>
          <w:sz w:val="28"/>
          <w:szCs w:val="28"/>
        </w:rPr>
        <w:t xml:space="preserve">b) </w:t>
      </w:r>
      <m:oMath>
        <m:r>
          <m:rPr>
            <m:sty m:val="p"/>
          </m:rPr>
          <w:rPr>
            <w:rFonts w:ascii="Cambria Math" w:hAnsi="Cambria Math" w:cs="Times New Roman"/>
            <w:sz w:val="28"/>
            <w:szCs w:val="28"/>
          </w:rPr>
          <m:t>1,414213562…&lt;1,43&lt;1,461538&lt;1,</m:t>
        </m:r>
        <m:d>
          <m:dPr>
            <m:ctrlPr>
              <w:rPr>
                <w:rFonts w:ascii="Cambria Math" w:hAnsi="Cambria Math" w:cs="Times New Roman"/>
                <w:sz w:val="28"/>
                <w:szCs w:val="28"/>
              </w:rPr>
            </m:ctrlPr>
          </m:dPr>
          <m:e>
            <m:r>
              <m:rPr>
                <m:sty m:val="p"/>
              </m:rPr>
              <w:rPr>
                <w:rFonts w:ascii="Cambria Math" w:hAnsi="Cambria Math" w:cs="Times New Roman"/>
                <w:sz w:val="28"/>
                <w:szCs w:val="28"/>
              </w:rPr>
              <m:t>461538</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020D66">
        <w:rPr>
          <w:rFonts w:cs="Times New Roman"/>
          <w:sz w:val="28"/>
          <w:szCs w:val="28"/>
        </w:rPr>
        <w:t xml:space="preserve">. Vậy </w:t>
      </w:r>
      <m:oMath>
        <m:rad>
          <m:radPr>
            <m:degHide m:val="1"/>
            <m:ctrlPr>
              <w:rPr>
                <w:rFonts w:ascii="Cambria Math" w:hAnsi="Cambria Math" w:cs="Times New Roman"/>
                <w:sz w:val="28"/>
                <w:szCs w:val="28"/>
              </w:rPr>
            </m:ctrlPr>
          </m:radPr>
          <m:deg/>
          <m:e>
            <m:r>
              <w:rPr>
                <w:rFonts w:ascii="Cambria Math" w:hAnsi="Cambria Math" w:cs="Times New Roman"/>
                <w:sz w:val="28"/>
                <w:szCs w:val="28"/>
              </w:rPr>
              <m:t>2</m:t>
            </m:r>
          </m:e>
        </m:rad>
        <m:r>
          <m:rPr>
            <m:sty m:val="p"/>
          </m:rPr>
          <w:rPr>
            <w:rFonts w:ascii="Cambria Math" w:hAnsi="Cambria Math" w:cs="Times New Roman"/>
            <w:sz w:val="28"/>
            <w:szCs w:val="28"/>
          </w:rPr>
          <m:t>&lt;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020D66">
        <w:rPr>
          <w:rFonts w:cs="Times New Roman"/>
          <w:sz w:val="28"/>
          <w:szCs w:val="28"/>
        </w:rPr>
        <w:t>.</w:t>
      </w:r>
    </w:p>
    <w:p w:rsidR="008F7064" w:rsidRPr="00020D66" w:rsidRDefault="00041721">
      <w:pPr>
        <w:spacing w:after="240" w:line="240" w:lineRule="auto"/>
        <w:rPr>
          <w:rFonts w:cs="Times New Roman"/>
          <w:b/>
          <w:bCs/>
          <w:sz w:val="28"/>
          <w:szCs w:val="28"/>
        </w:rPr>
      </w:pPr>
      <w:r w:rsidRPr="00020D66">
        <w:rPr>
          <w:rFonts w:cs="Times New Roman"/>
          <w:b/>
          <w:bCs/>
          <w:sz w:val="28"/>
          <w:szCs w:val="28"/>
        </w:rPr>
        <w:t xml:space="preserve">Bài 2.20. </w:t>
      </w:r>
    </w:p>
    <w:p w:rsidR="008F7064" w:rsidRPr="00020D66" w:rsidRDefault="00041721">
      <w:pPr>
        <w:spacing w:after="240" w:line="240" w:lineRule="auto"/>
        <w:rPr>
          <w:rFonts w:cs="Times New Roman"/>
          <w:sz w:val="28"/>
          <w:szCs w:val="28"/>
        </w:rPr>
      </w:pPr>
      <w:r w:rsidRPr="00020D66">
        <w:rPr>
          <w:rFonts w:cs="Times New Roman"/>
          <w:sz w:val="28"/>
          <w:szCs w:val="28"/>
        </w:rP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m:t>
        </m:r>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01</m:t>
            </m:r>
          </m:e>
        </m:d>
      </m:oMath>
      <w:r w:rsidRPr="00020D66">
        <w:rPr>
          <w:rFonts w:cs="Times New Roman"/>
          <w:sz w:val="28"/>
          <w:szCs w:val="28"/>
        </w:rPr>
        <w:t>.</w:t>
      </w:r>
    </w:p>
    <w:p w:rsidR="008F7064" w:rsidRPr="00020D66" w:rsidRDefault="00041721">
      <w:pPr>
        <w:spacing w:after="240" w:line="240" w:lineRule="auto"/>
        <w:rPr>
          <w:rFonts w:cs="Times New Roman"/>
          <w:sz w:val="28"/>
          <w:szCs w:val="28"/>
        </w:rPr>
      </w:pPr>
      <w:r w:rsidRPr="00020D66">
        <w:rPr>
          <w:rFonts w:cs="Times New Roman"/>
          <w:sz w:val="28"/>
          <w:szCs w:val="28"/>
        </w:rPr>
        <w:t xml:space="preserve">b)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001</m:t>
            </m:r>
          </m:e>
        </m:d>
      </m:oMath>
      <w:r w:rsidRPr="00020D66">
        <w:rPr>
          <w:rFonts w:cs="Times New Roman"/>
          <w:sz w:val="28"/>
          <w:szCs w:val="28"/>
        </w:rPr>
        <w:t>.</w:t>
      </w:r>
    </w:p>
    <w:p w:rsidR="008F7064" w:rsidRPr="00020D66" w:rsidRDefault="00041721">
      <w:pPr>
        <w:spacing w:after="240" w:line="240" w:lineRule="auto"/>
        <w:rPr>
          <w:rFonts w:cs="Times New Roman"/>
          <w:b/>
          <w:bCs/>
          <w:sz w:val="28"/>
          <w:szCs w:val="28"/>
        </w:rPr>
      </w:pPr>
      <w:r w:rsidRPr="00020D66">
        <w:rPr>
          <w:rFonts w:cs="Times New Roman"/>
          <w:b/>
          <w:bCs/>
          <w:sz w:val="28"/>
          <w:szCs w:val="28"/>
        </w:rPr>
        <w:t>Bài 2.21.</w:t>
      </w:r>
    </w:p>
    <w:p w:rsidR="008F7064" w:rsidRPr="00020D66" w:rsidRDefault="00041721">
      <w:pPr>
        <w:spacing w:after="240" w:line="240" w:lineRule="auto"/>
        <w:rPr>
          <w:rFonts w:cs="Times New Roman"/>
          <w:sz w:val="28"/>
          <w:szCs w:val="28"/>
        </w:rPr>
      </w:pPr>
      <w:r w:rsidRPr="00020D66">
        <w:rPr>
          <w:rFonts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5</m:t>
            </m:r>
          </m:e>
        </m:d>
      </m:oMath>
      <w:r w:rsidRPr="00020D66">
        <w:rPr>
          <w:rFonts w:cs="Times New Roman"/>
          <w:sz w:val="28"/>
          <w:szCs w:val="28"/>
        </w:rPr>
        <w:t xml:space="preserve">. Tương tự,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05</m:t>
            </m:r>
          </m:e>
        </m:d>
      </m:oMath>
      <w:r w:rsidRPr="00020D66">
        <w:rPr>
          <w:rFonts w:cs="Times New Roman"/>
          <w:sz w:val="28"/>
          <w:szCs w:val="28"/>
        </w:rPr>
        <w:t>.</w:t>
      </w:r>
    </w:p>
    <w:p w:rsidR="008F7064" w:rsidRPr="00020D66" w:rsidRDefault="00041721">
      <w:pPr>
        <w:spacing w:after="240" w:line="240" w:lineRule="auto"/>
        <w:rPr>
          <w:rFonts w:cs="Times New Roman"/>
          <w:b/>
          <w:bCs/>
          <w:sz w:val="28"/>
          <w:szCs w:val="28"/>
        </w:rPr>
      </w:pPr>
      <w:r w:rsidRPr="00020D66">
        <w:rPr>
          <w:rFonts w:cs="Times New Roman"/>
          <w:b/>
          <w:bCs/>
          <w:sz w:val="28"/>
          <w:szCs w:val="28"/>
        </w:rPr>
        <w:t>Bài 2.24.</w:t>
      </w:r>
    </w:p>
    <w:p w:rsidR="008F7064" w:rsidRPr="00020D66" w:rsidRDefault="00041721">
      <w:pPr>
        <w:spacing w:after="240" w:line="240" w:lineRule="auto"/>
        <w:rPr>
          <w:rFonts w:cs="Times New Roman"/>
          <w:sz w:val="28"/>
          <w:szCs w:val="28"/>
        </w:rPr>
      </w:pPr>
      <w:r w:rsidRPr="00020D66">
        <w:rPr>
          <w:rFonts w:cs="Times New Roman"/>
          <w:sz w:val="28"/>
          <w:szCs w:val="28"/>
        </w:rPr>
        <w:t xml:space="preserve">a) </w:t>
      </w:r>
      <m:oMath>
        <m:r>
          <m:rPr>
            <m:sty m:val="p"/>
          </m:rPr>
          <w:rPr>
            <w:rFonts w:ascii="Cambria Math" w:hAnsi="Cambria Math" w:cs="Times New Roman"/>
            <w:sz w:val="28"/>
            <w:szCs w:val="28"/>
          </w:rPr>
          <m:t>12,26&gt;12,</m:t>
        </m:r>
        <m:d>
          <m:dPr>
            <m:ctrlPr>
              <w:rPr>
                <w:rFonts w:ascii="Cambria Math" w:hAnsi="Cambria Math" w:cs="Times New Roman"/>
                <w:sz w:val="28"/>
                <w:szCs w:val="28"/>
              </w:rPr>
            </m:ctrlPr>
          </m:dPr>
          <m:e>
            <m:r>
              <m:rPr>
                <m:sty m:val="p"/>
              </m:rPr>
              <w:rPr>
                <w:rFonts w:ascii="Cambria Math" w:hAnsi="Cambria Math" w:cs="Times New Roman"/>
                <w:sz w:val="28"/>
                <w:szCs w:val="28"/>
              </w:rPr>
              <m:t>24</m:t>
            </m:r>
          </m:e>
        </m:d>
      </m:oMath>
      <w:r w:rsidRPr="00020D66">
        <w:rPr>
          <w:rFonts w:cs="Times New Roman"/>
          <w:sz w:val="28"/>
          <w:szCs w:val="28"/>
        </w:rPr>
        <w:t>;</w:t>
      </w:r>
    </w:p>
    <w:p w:rsidR="008F7064" w:rsidRPr="00020D66" w:rsidRDefault="00041721">
      <w:pPr>
        <w:spacing w:after="240" w:line="240" w:lineRule="auto"/>
        <w:rPr>
          <w:rFonts w:cs="Times New Roman"/>
          <w:sz w:val="28"/>
          <w:szCs w:val="28"/>
        </w:rPr>
      </w:pPr>
      <w:r w:rsidRPr="00020D66">
        <w:rPr>
          <w:rFonts w:cs="Times New Roman"/>
          <w:sz w:val="28"/>
          <w:szCs w:val="28"/>
        </w:rPr>
        <w:t xml:space="preserve">b) </w:t>
      </w:r>
      <m:oMath>
        <m:r>
          <m:rPr>
            <m:sty m:val="p"/>
          </m:rPr>
          <w:rPr>
            <w:rFonts w:ascii="Cambria Math" w:hAnsi="Cambria Math" w:cs="Times New Roman"/>
            <w:sz w:val="28"/>
            <w:szCs w:val="28"/>
          </w:rPr>
          <m:t>31,3</m:t>
        </m:r>
        <m:d>
          <m:dPr>
            <m:ctrlPr>
              <w:rPr>
                <w:rFonts w:ascii="Cambria Math" w:hAnsi="Cambria Math" w:cs="Times New Roman"/>
                <w:sz w:val="28"/>
                <w:szCs w:val="28"/>
              </w:rPr>
            </m:ctrlPr>
          </m:dPr>
          <m:e>
            <m:r>
              <m:rPr>
                <m:sty m:val="p"/>
              </m:rPr>
              <w:rPr>
                <w:rFonts w:ascii="Cambria Math" w:hAnsi="Cambria Math" w:cs="Times New Roman"/>
                <w:sz w:val="28"/>
                <w:szCs w:val="28"/>
              </w:rPr>
              <m:t>5</m:t>
            </m:r>
          </m:e>
        </m:d>
        <m:r>
          <m:rPr>
            <m:sty m:val="p"/>
          </m:rPr>
          <w:rPr>
            <w:rFonts w:ascii="Cambria Math" w:hAnsi="Cambria Math" w:cs="Times New Roman"/>
            <w:sz w:val="28"/>
            <w:szCs w:val="28"/>
          </w:rPr>
          <m:t>&gt;29,9</m:t>
        </m:r>
        <m:d>
          <m:dPr>
            <m:ctrlPr>
              <w:rPr>
                <w:rFonts w:ascii="Cambria Math" w:hAnsi="Cambria Math" w:cs="Times New Roman"/>
                <w:sz w:val="28"/>
                <w:szCs w:val="28"/>
              </w:rPr>
            </m:ctrlPr>
          </m:dPr>
          <m:e>
            <m:r>
              <m:rPr>
                <m:sty m:val="p"/>
              </m:rPr>
              <w:rPr>
                <w:rFonts w:ascii="Cambria Math" w:hAnsi="Cambria Math" w:cs="Times New Roman"/>
                <w:sz w:val="28"/>
                <w:szCs w:val="28"/>
              </w:rPr>
              <m:t>8</m:t>
            </m:r>
          </m:e>
        </m:d>
      </m:oMath>
      <w:r w:rsidRPr="00020D66">
        <w:rPr>
          <w:rFonts w:cs="Times New Roman"/>
          <w:sz w:val="28"/>
          <w:szCs w:val="28"/>
        </w:rPr>
        <w:t>.</w:t>
      </w:r>
    </w:p>
    <w:p w:rsidR="008F7064" w:rsidRPr="00020D66" w:rsidRDefault="00041721">
      <w:pPr>
        <w:spacing w:after="240" w:line="240" w:lineRule="auto"/>
        <w:rPr>
          <w:rFonts w:cs="Times New Roman"/>
          <w:b/>
          <w:bCs/>
          <w:sz w:val="28"/>
          <w:szCs w:val="28"/>
        </w:rPr>
      </w:pPr>
      <w:r w:rsidRPr="00020D66">
        <w:rPr>
          <w:rFonts w:cs="Times New Roman"/>
          <w:b/>
          <w:bCs/>
          <w:sz w:val="28"/>
          <w:szCs w:val="28"/>
        </w:rPr>
        <w:t xml:space="preserve">Bài 2.25. </w:t>
      </w:r>
    </w:p>
    <w:p w:rsidR="008F7064" w:rsidRPr="00020D66" w:rsidRDefault="00041721">
      <w:pPr>
        <w:spacing w:after="240" w:line="240" w:lineRule="auto"/>
        <w:rPr>
          <w:rFonts w:cs="Times New Roman"/>
          <w:sz w:val="28"/>
          <w:szCs w:val="28"/>
        </w:rPr>
      </w:pPr>
      <w:r w:rsidRPr="00020D66">
        <w:rPr>
          <w:rFonts w:cs="Times New Roman"/>
          <w:sz w:val="28"/>
          <w:szCs w:val="28"/>
        </w:rPr>
        <w:lastRenderedPageBreak/>
        <w:t>a) 1 ;</w:t>
      </w:r>
    </w:p>
    <w:p w:rsidR="008F7064" w:rsidRPr="00020D66" w:rsidRDefault="00041721">
      <w:pPr>
        <w:spacing w:after="240" w:line="240" w:lineRule="auto"/>
        <w:rPr>
          <w:rFonts w:cs="Times New Roman"/>
          <w:sz w:val="28"/>
          <w:szCs w:val="28"/>
        </w:rPr>
      </w:pPr>
      <w:r w:rsidRPr="00020D66">
        <w:rPr>
          <w:rFonts w:cs="Times New Roman"/>
          <w:sz w:val="28"/>
          <w:szCs w:val="28"/>
        </w:rPr>
        <w:t>b) 2;</w:t>
      </w:r>
    </w:p>
    <w:p w:rsidR="008F7064" w:rsidRPr="00020D66" w:rsidRDefault="00041721">
      <w:pPr>
        <w:spacing w:after="240" w:line="240" w:lineRule="auto"/>
        <w:rPr>
          <w:rFonts w:cs="Times New Roman"/>
          <w:sz w:val="28"/>
          <w:szCs w:val="28"/>
        </w:rPr>
      </w:pPr>
      <w:r w:rsidRPr="00020D66">
        <w:rPr>
          <w:rFonts w:cs="Times New Roman"/>
          <w:sz w:val="28"/>
          <w:szCs w:val="28"/>
        </w:rPr>
        <w:t>c) 3.</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D. HOẠT ĐỘNG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a) Mục tiêu:</w:t>
      </w:r>
      <w:r w:rsidRPr="00020D66">
        <w:rPr>
          <w:rFonts w:cs="Times New Roman"/>
          <w:sz w:val="28"/>
          <w:szCs w:val="28"/>
          <w:lang w:val="fr-FR"/>
        </w:rPr>
        <w:t xml:space="preserve"> </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Học sinh thực hiện làm bài tập vận dụng để nắm vững kiến thức.</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b) Nội dung: </w:t>
      </w:r>
      <w:r w:rsidRPr="00020D66">
        <w:rPr>
          <w:rFonts w:cs="Times New Roman"/>
          <w:sz w:val="28"/>
          <w:szCs w:val="28"/>
          <w:lang w:val="fr-FR"/>
        </w:rPr>
        <w:t>HS sử dụng SGK và vận dụng kiến thức đã học để làm bài: Bài 2.22, 2.23, 2.26 và các bài tập thêm GV cho.</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 xml:space="preserve">c) Sản phẩm: </w:t>
      </w:r>
      <w:r w:rsidRPr="00020D66">
        <w:rPr>
          <w:rFonts w:cs="Times New Roman"/>
          <w:sz w:val="28"/>
          <w:szCs w:val="28"/>
          <w:lang w:val="fr-FR"/>
        </w:rPr>
        <w:t>HS làm được các bài về so sánh căn bậc hai, so sánh số, trả lời được câu hỏi về tập hợp số thực.</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d) Tổ chức thực hiện: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Bước 1: Chuyển giao nhiệm vụ</w:t>
      </w:r>
    </w:p>
    <w:p w:rsidR="008F7064" w:rsidRPr="00020D66" w:rsidRDefault="00041721">
      <w:pPr>
        <w:pStyle w:val="NoSpacing"/>
        <w:spacing w:line="240" w:lineRule="auto"/>
        <w:ind w:right="-1"/>
        <w:rPr>
          <w:szCs w:val="28"/>
        </w:rPr>
      </w:pPr>
      <w:r w:rsidRPr="00020D66">
        <w:rPr>
          <w:szCs w:val="28"/>
          <w:lang w:val="fr-FR"/>
        </w:rPr>
        <w:t xml:space="preserve">- GV yêu cầu HS hoạt động nhóm 4 hoàn thành bài tập </w:t>
      </w:r>
      <w:r w:rsidRPr="00020D66">
        <w:rPr>
          <w:b/>
          <w:color w:val="auto"/>
          <w:szCs w:val="28"/>
          <w:lang w:val="fr-FR"/>
        </w:rPr>
        <w:t xml:space="preserve">Bài 2.22, </w:t>
      </w:r>
      <w:r w:rsidRPr="00020D66">
        <w:rPr>
          <w:b/>
          <w:bCs/>
          <w:szCs w:val="28"/>
          <w:lang w:val="fr-FR"/>
        </w:rPr>
        <w:t>2.23, 2.26</w:t>
      </w:r>
      <w:r w:rsidRPr="00020D66">
        <w:rPr>
          <w:szCs w:val="28"/>
          <w:lang w:val="fr-FR"/>
        </w:rPr>
        <w:t xml:space="preserve"> (SGK – tr38).</w:t>
      </w:r>
    </w:p>
    <w:p w:rsidR="008F7064" w:rsidRPr="00020D66" w:rsidRDefault="00041721">
      <w:pPr>
        <w:spacing w:line="240" w:lineRule="auto"/>
        <w:rPr>
          <w:rFonts w:cs="Times New Roman"/>
          <w:sz w:val="28"/>
          <w:szCs w:val="28"/>
        </w:rPr>
      </w:pPr>
      <w:r w:rsidRPr="00020D66">
        <w:rPr>
          <w:rFonts w:cs="Times New Roman"/>
          <w:sz w:val="28"/>
          <w:szCs w:val="28"/>
        </w:rPr>
        <w:t>- GV cho HS làm thêm các bài tập hỏi đáp nhanh</w:t>
      </w:r>
    </w:p>
    <w:p w:rsidR="008F7064" w:rsidRPr="00020D66" w:rsidRDefault="00041721">
      <w:pPr>
        <w:spacing w:line="240" w:lineRule="auto"/>
        <w:rPr>
          <w:rFonts w:cs="Times New Roman"/>
          <w:sz w:val="28"/>
          <w:szCs w:val="28"/>
        </w:rPr>
      </w:pPr>
      <w:r w:rsidRPr="00020D66">
        <w:rPr>
          <w:rFonts w:cs="Times New Roman"/>
          <w:b/>
          <w:bCs/>
          <w:sz w:val="28"/>
          <w:szCs w:val="28"/>
        </w:rPr>
        <w:t>Bài 1:</w:t>
      </w:r>
      <w:r w:rsidRPr="00020D66">
        <w:rPr>
          <w:rFonts w:cs="Times New Roman"/>
          <w:sz w:val="28"/>
          <w:szCs w:val="28"/>
        </w:rPr>
        <w:t xml:space="preserve"> Điền dấu x vào ô thích hợp trong các bảng sau:</w:t>
      </w:r>
    </w:p>
    <w:p w:rsidR="008F7064" w:rsidRPr="00020D66" w:rsidRDefault="00041721">
      <w:pPr>
        <w:spacing w:line="240" w:lineRule="auto"/>
        <w:rPr>
          <w:rFonts w:cs="Times New Roman"/>
          <w:sz w:val="28"/>
          <w:szCs w:val="28"/>
        </w:rPr>
      </w:pPr>
      <w:r w:rsidRPr="00020D66">
        <w:rPr>
          <w:rFonts w:cs="Times New Roman"/>
          <w:noProof/>
          <w:sz w:val="28"/>
          <w:szCs w:val="28"/>
        </w:rPr>
        <w:drawing>
          <wp:inline distT="0" distB="0" distL="0" distR="0" wp14:anchorId="106D7A61" wp14:editId="52FC9528">
            <wp:extent cx="6018530" cy="25717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41" cstate="email">
                      <a:extLst>
                        <a:ext uri="{28A0092B-C50C-407E-A947-70E740481C1C}">
                          <a14:useLocalDpi xmlns:a14="http://schemas.microsoft.com/office/drawing/2010/main"/>
                        </a:ext>
                      </a:extLst>
                    </a:blip>
                    <a:srcRect l="-18" t="-2065"/>
                    <a:stretch>
                      <a:fillRect/>
                    </a:stretch>
                  </pic:blipFill>
                  <pic:spPr>
                    <a:xfrm>
                      <a:off x="0" y="0"/>
                      <a:ext cx="6032592" cy="2577681"/>
                    </a:xfrm>
                    <a:prstGeom prst="rect">
                      <a:avLst/>
                    </a:prstGeom>
                    <a:ln>
                      <a:noFill/>
                    </a:ln>
                  </pic:spPr>
                </pic:pic>
              </a:graphicData>
            </a:graphic>
          </wp:inline>
        </w:drawing>
      </w:r>
    </w:p>
    <w:p w:rsidR="008F7064" w:rsidRPr="00020D66" w:rsidRDefault="00041721">
      <w:pPr>
        <w:spacing w:line="240" w:lineRule="auto"/>
        <w:rPr>
          <w:rFonts w:cs="Times New Roman"/>
          <w:sz w:val="28"/>
          <w:szCs w:val="28"/>
        </w:rPr>
      </w:pPr>
      <w:r w:rsidRPr="00020D66">
        <w:rPr>
          <w:rFonts w:cs="Times New Roman"/>
          <w:b/>
          <w:bCs/>
          <w:sz w:val="28"/>
          <w:szCs w:val="28"/>
        </w:rPr>
        <w:t>Bài 2:</w:t>
      </w:r>
      <w:r w:rsidRPr="00020D66">
        <w:rPr>
          <w:rFonts w:cs="Times New Roman"/>
          <w:sz w:val="28"/>
          <w:szCs w:val="28"/>
        </w:rPr>
        <w:t xml:space="preserve"> Điền số thích hợp vào ô trống, làm tròn đến số thập phân thứ 2</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8F7064" w:rsidRPr="00020D66">
        <w:trPr>
          <w:jc w:val="center"/>
        </w:trPr>
        <w:tc>
          <w:tcPr>
            <w:tcW w:w="948"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x</w:t>
            </w:r>
          </w:p>
        </w:tc>
        <w:tc>
          <w:tcPr>
            <w:tcW w:w="948"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3</w:t>
            </w:r>
          </w:p>
        </w:tc>
        <w:tc>
          <w:tcPr>
            <w:tcW w:w="949" w:type="dxa"/>
          </w:tcPr>
          <w:p w:rsidR="008F7064" w:rsidRPr="00020D66" w:rsidRDefault="008F7064">
            <w:pPr>
              <w:spacing w:after="0" w:line="240" w:lineRule="auto"/>
              <w:jc w:val="center"/>
              <w:rPr>
                <w:rFonts w:ascii="Times New Roman" w:hAnsi="Times New Roman" w:cs="Times New Roman"/>
                <w:sz w:val="28"/>
                <w:szCs w:val="28"/>
              </w:rPr>
            </w:pP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16</w:t>
            </w: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19</w:t>
            </w: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(-5)</w:t>
            </w:r>
            <w:r w:rsidRPr="00020D66">
              <w:rPr>
                <w:rFonts w:ascii="Times New Roman" w:hAnsi="Times New Roman" w:cs="Times New Roman"/>
                <w:sz w:val="28"/>
                <w:szCs w:val="28"/>
                <w:vertAlign w:val="superscript"/>
              </w:rPr>
              <w:t>2</w:t>
            </w:r>
          </w:p>
        </w:tc>
        <w:tc>
          <w:tcPr>
            <w:tcW w:w="949" w:type="dxa"/>
          </w:tcPr>
          <w:p w:rsidR="008F7064" w:rsidRPr="00020D66" w:rsidRDefault="008F7064">
            <w:pPr>
              <w:spacing w:after="0" w:line="240" w:lineRule="auto"/>
              <w:jc w:val="center"/>
              <w:rPr>
                <w:rFonts w:ascii="Times New Roman" w:hAnsi="Times New Roman" w:cs="Times New Roman"/>
                <w:sz w:val="28"/>
                <w:szCs w:val="28"/>
              </w:rPr>
            </w:pPr>
          </w:p>
        </w:tc>
        <w:tc>
          <w:tcPr>
            <w:tcW w:w="949" w:type="dxa"/>
          </w:tcPr>
          <w:p w:rsidR="008F7064" w:rsidRPr="00020D66" w:rsidRDefault="008F7064">
            <w:pPr>
              <w:spacing w:after="0" w:line="240" w:lineRule="auto"/>
              <w:jc w:val="center"/>
              <w:rPr>
                <w:rFonts w:ascii="Times New Roman" w:hAnsi="Times New Roman" w:cs="Times New Roman"/>
                <w:sz w:val="28"/>
                <w:szCs w:val="28"/>
              </w:rPr>
            </w:pP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12,25</w:t>
            </w: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0,25</w:t>
            </w:r>
          </w:p>
        </w:tc>
      </w:tr>
      <w:tr w:rsidR="008F7064" w:rsidRPr="00020D66">
        <w:trPr>
          <w:jc w:val="center"/>
        </w:trPr>
        <w:tc>
          <w:tcPr>
            <w:tcW w:w="948" w:type="dxa"/>
          </w:tcPr>
          <w:p w:rsidR="008F7064" w:rsidRPr="00020D66" w:rsidRDefault="009C09B5">
            <w:pPr>
              <w:spacing w:after="0" w:line="24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rsidR="008F7064" w:rsidRPr="00020D66" w:rsidRDefault="008F7064">
            <w:pPr>
              <w:spacing w:after="0" w:line="240" w:lineRule="auto"/>
              <w:jc w:val="center"/>
              <w:rPr>
                <w:rFonts w:ascii="Times New Roman" w:hAnsi="Times New Roman" w:cs="Times New Roman"/>
                <w:sz w:val="28"/>
                <w:szCs w:val="28"/>
              </w:rPr>
            </w:pP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2</w:t>
            </w:r>
          </w:p>
        </w:tc>
        <w:tc>
          <w:tcPr>
            <w:tcW w:w="949" w:type="dxa"/>
          </w:tcPr>
          <w:p w:rsidR="008F7064" w:rsidRPr="00020D66" w:rsidRDefault="008F7064">
            <w:pPr>
              <w:spacing w:after="0" w:line="240" w:lineRule="auto"/>
              <w:jc w:val="center"/>
              <w:rPr>
                <w:rFonts w:ascii="Times New Roman" w:hAnsi="Times New Roman" w:cs="Times New Roman"/>
                <w:sz w:val="28"/>
                <w:szCs w:val="28"/>
              </w:rPr>
            </w:pPr>
          </w:p>
        </w:tc>
        <w:tc>
          <w:tcPr>
            <w:tcW w:w="949" w:type="dxa"/>
          </w:tcPr>
          <w:p w:rsidR="008F7064" w:rsidRPr="00020D66" w:rsidRDefault="008F7064">
            <w:pPr>
              <w:spacing w:after="0" w:line="240" w:lineRule="auto"/>
              <w:jc w:val="center"/>
              <w:rPr>
                <w:rFonts w:ascii="Times New Roman" w:hAnsi="Times New Roman" w:cs="Times New Roman"/>
                <w:sz w:val="28"/>
                <w:szCs w:val="28"/>
              </w:rPr>
            </w:pPr>
          </w:p>
        </w:tc>
        <w:tc>
          <w:tcPr>
            <w:tcW w:w="949" w:type="dxa"/>
          </w:tcPr>
          <w:p w:rsidR="008F7064" w:rsidRPr="00020D66" w:rsidRDefault="008F7064">
            <w:pPr>
              <w:spacing w:after="0" w:line="240" w:lineRule="auto"/>
              <w:jc w:val="center"/>
              <w:rPr>
                <w:rFonts w:ascii="Times New Roman" w:hAnsi="Times New Roman" w:cs="Times New Roman"/>
                <w:sz w:val="28"/>
                <w:szCs w:val="28"/>
              </w:rPr>
            </w:pP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7</w:t>
            </w:r>
          </w:p>
        </w:tc>
        <w:tc>
          <w:tcPr>
            <w:tcW w:w="949" w:type="dxa"/>
          </w:tcPr>
          <w:p w:rsidR="008F7064" w:rsidRPr="00020D66" w:rsidRDefault="009C09B5">
            <w:pPr>
              <w:spacing w:after="0" w:line="24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rsidR="008F7064" w:rsidRPr="00020D66" w:rsidRDefault="008F7064">
            <w:pPr>
              <w:spacing w:after="0" w:line="240" w:lineRule="auto"/>
              <w:jc w:val="center"/>
              <w:rPr>
                <w:rFonts w:ascii="Times New Roman" w:hAnsi="Times New Roman" w:cs="Times New Roman"/>
                <w:sz w:val="28"/>
                <w:szCs w:val="28"/>
              </w:rPr>
            </w:pPr>
          </w:p>
        </w:tc>
        <w:tc>
          <w:tcPr>
            <w:tcW w:w="949" w:type="dxa"/>
          </w:tcPr>
          <w:p w:rsidR="008F7064" w:rsidRPr="00020D66" w:rsidRDefault="008F7064">
            <w:pPr>
              <w:spacing w:after="0" w:line="240" w:lineRule="auto"/>
              <w:jc w:val="center"/>
              <w:rPr>
                <w:rFonts w:ascii="Times New Roman" w:hAnsi="Times New Roman" w:cs="Times New Roman"/>
                <w:sz w:val="28"/>
                <w:szCs w:val="28"/>
              </w:rPr>
            </w:pPr>
          </w:p>
        </w:tc>
      </w:tr>
    </w:tbl>
    <w:p w:rsidR="008F7064" w:rsidRPr="00020D66" w:rsidRDefault="008F7064">
      <w:pPr>
        <w:spacing w:line="240" w:lineRule="auto"/>
        <w:rPr>
          <w:rFonts w:cs="Times New Roman"/>
          <w:sz w:val="28"/>
          <w:szCs w:val="28"/>
        </w:rPr>
      </w:pP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Bước 2: Thực hiện nhiệm vụ</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HS tự phân công nhóm trưởng, hợp tác thảo luận đưa ra ý kiến.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điều hành, quan sát, hỗ trợ.</w:t>
      </w:r>
    </w:p>
    <w:p w:rsidR="008F7064" w:rsidRPr="00020D66" w:rsidRDefault="00041721">
      <w:pPr>
        <w:pStyle w:val="NoSpacing"/>
        <w:spacing w:line="240" w:lineRule="auto"/>
        <w:ind w:right="-1"/>
        <w:rPr>
          <w:b/>
          <w:bCs/>
          <w:szCs w:val="28"/>
          <w:lang w:val="fr-FR"/>
        </w:rPr>
      </w:pPr>
      <w:r w:rsidRPr="00020D66">
        <w:rPr>
          <w:b/>
          <w:bCs/>
          <w:szCs w:val="28"/>
          <w:lang w:val="fr-FR"/>
        </w:rPr>
        <w:lastRenderedPageBreak/>
        <w:t>Bước 3: Báo cáo, thảo luận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Câu hỏi trắc nghiệm: HS trả lời nhanh, giải thích, các HS chú ý lắng nghe sửa lỗi sai.</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Bài tập: đại diện nhóm trình bày kết quả thảo luận, các nhóm khác theo dõi, đưa ý kiến.</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Bước 4: Kết luận, nhận định</w:t>
      </w:r>
    </w:p>
    <w:p w:rsidR="008F7064" w:rsidRPr="00020D66" w:rsidRDefault="00041721">
      <w:pPr>
        <w:pStyle w:val="NoSpacing"/>
        <w:spacing w:line="240" w:lineRule="auto"/>
        <w:ind w:right="-1"/>
        <w:rPr>
          <w:szCs w:val="28"/>
          <w:lang w:val="fr-FR"/>
        </w:rPr>
      </w:pPr>
      <w:r w:rsidRPr="00020D66">
        <w:rPr>
          <w:szCs w:val="28"/>
          <w:lang w:val="fr-FR"/>
        </w:rPr>
        <w:t>- GV nhận xét, đánh giá, đưa ra đáp án đúng, chú ý các lỗi sai của học sinh hay mắc phải.</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Đáp án bài tập sách giáo khoa</w:t>
      </w:r>
    </w:p>
    <w:p w:rsidR="008F7064" w:rsidRPr="00020D66" w:rsidRDefault="00041721">
      <w:pPr>
        <w:spacing w:after="240" w:line="240" w:lineRule="auto"/>
        <w:rPr>
          <w:rFonts w:cs="Times New Roman"/>
          <w:b/>
          <w:bCs/>
          <w:sz w:val="28"/>
          <w:szCs w:val="28"/>
        </w:rPr>
      </w:pPr>
      <w:r w:rsidRPr="00020D66">
        <w:rPr>
          <w:rFonts w:cs="Times New Roman"/>
          <w:b/>
          <w:bCs/>
          <w:sz w:val="28"/>
          <w:szCs w:val="28"/>
        </w:rPr>
        <w:t>Bài 2.22.</w:t>
      </w:r>
    </w:p>
    <w:p w:rsidR="008F7064" w:rsidRPr="00020D66" w:rsidRDefault="00041721">
      <w:pPr>
        <w:spacing w:after="240" w:line="240" w:lineRule="auto"/>
        <w:rPr>
          <w:rFonts w:cs="Times New Roman"/>
          <w:sz w:val="28"/>
          <w:szCs w:val="28"/>
        </w:rPr>
      </w:pPr>
      <w:r w:rsidRPr="00020D66">
        <w:rPr>
          <w:rFonts w:cs="Times New Roman"/>
          <w:noProof/>
          <w:sz w:val="28"/>
          <w:szCs w:val="28"/>
        </w:rPr>
        <w:drawing>
          <wp:inline distT="0" distB="0" distL="0" distR="0" wp14:anchorId="3EF30908" wp14:editId="0CAE4828">
            <wp:extent cx="4572000" cy="9601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4572396" cy="960203"/>
                    </a:xfrm>
                    <a:prstGeom prst="rect">
                      <a:avLst/>
                    </a:prstGeom>
                  </pic:spPr>
                </pic:pic>
              </a:graphicData>
            </a:graphic>
          </wp:inline>
        </w:drawing>
      </w:r>
    </w:p>
    <w:p w:rsidR="008F7064" w:rsidRPr="00020D66" w:rsidRDefault="00041721">
      <w:pPr>
        <w:spacing w:after="240" w:line="240" w:lineRule="auto"/>
        <w:rPr>
          <w:rFonts w:cs="Times New Roman"/>
          <w:sz w:val="28"/>
          <w:szCs w:val="28"/>
        </w:rPr>
      </w:pPr>
      <w:r w:rsidRPr="00020D66">
        <w:rPr>
          <w:rFonts w:cs="Times New Roman"/>
          <w:sz w:val="28"/>
          <w:szCs w:val="28"/>
        </w:rPr>
        <w:t xml:space="preserve">a) Điểm </w:t>
      </w:r>
      <m:oMath>
        <m:r>
          <w:rPr>
            <w:rFonts w:ascii="Cambria Math" w:hAnsi="Cambria Math" w:cs="Times New Roman"/>
            <w:sz w:val="28"/>
            <w:szCs w:val="28"/>
          </w:rPr>
          <m:t>A</m:t>
        </m:r>
      </m:oMath>
      <w:r w:rsidRPr="00020D66">
        <w:rPr>
          <w:rFonts w:cs="Times New Roman"/>
          <w:sz w:val="28"/>
          <w:szCs w:val="28"/>
        </w:rPr>
        <w:t xml:space="preserve"> biểu diễn số 13,4 ; điểm </w:t>
      </w:r>
      <m:oMath>
        <m:r>
          <w:rPr>
            <w:rFonts w:ascii="Cambria Math" w:hAnsi="Cambria Math" w:cs="Times New Roman"/>
            <w:sz w:val="28"/>
            <w:szCs w:val="28"/>
          </w:rPr>
          <m:t>B</m:t>
        </m:r>
      </m:oMath>
      <w:r w:rsidRPr="00020D66">
        <w:rPr>
          <w:rFonts w:cs="Times New Roman"/>
          <w:sz w:val="28"/>
          <w:szCs w:val="28"/>
        </w:rPr>
        <w:t xml:space="preserve"> biểu diễn số 14,2 ;</w:t>
      </w:r>
    </w:p>
    <w:p w:rsidR="008F7064" w:rsidRPr="00020D66" w:rsidRDefault="00041721">
      <w:pPr>
        <w:spacing w:after="240" w:line="240" w:lineRule="auto"/>
        <w:rPr>
          <w:rFonts w:cs="Times New Roman"/>
          <w:sz w:val="28"/>
          <w:szCs w:val="28"/>
        </w:rPr>
      </w:pPr>
      <w:r w:rsidRPr="00020D66">
        <w:rPr>
          <w:rFonts w:cs="Times New Roman"/>
          <w:sz w:val="28"/>
          <w:szCs w:val="28"/>
        </w:rPr>
        <w:t xml:space="preserve">b) Gọi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Pr="00020D66">
        <w:rPr>
          <w:rFonts w:cs="Times New Roman"/>
          <w:sz w:val="28"/>
          <w:szCs w:val="28"/>
        </w:rPr>
        <w:t xml:space="preserve"> lần lượt là điểm biểu diễn các số 14,5 và 14,6 ; Gọi </w:t>
      </w:r>
      <m:oMath>
        <m:r>
          <w:rPr>
            <w:rFonts w:ascii="Cambria Math" w:hAnsi="Cambria Math" w:cs="Times New Roman"/>
            <w:sz w:val="28"/>
            <w:szCs w:val="28"/>
          </w:rPr>
          <m:t>c</m:t>
        </m:r>
      </m:oMath>
      <w:r w:rsidRPr="00020D66">
        <w:rPr>
          <w:rFonts w:cs="Times New Roman"/>
          <w:sz w:val="28"/>
          <w:szCs w:val="28"/>
        </w:rPr>
        <w:t xml:space="preserve"> là số thập phân được biểu diễn bởi điểm C.</w:t>
      </w:r>
    </w:p>
    <w:p w:rsidR="008F7064" w:rsidRPr="00020D66" w:rsidRDefault="00041721">
      <w:pPr>
        <w:spacing w:after="240" w:line="240" w:lineRule="auto"/>
        <w:rPr>
          <w:rFonts w:cs="Times New Roman"/>
          <w:sz w:val="28"/>
          <w:szCs w:val="28"/>
        </w:rPr>
      </w:pPr>
      <w:r w:rsidRPr="00020D66">
        <w:rPr>
          <w:rFonts w:cs="Times New Roman"/>
          <w:sz w:val="28"/>
          <w:szCs w:val="28"/>
        </w:rPr>
        <w:t xml:space="preserve">Chú ý rằng làm tròn với độ chính xác 0,05 nghĩa là làm tròn số thập phân đến hàng phần mười. </w:t>
      </w:r>
    </w:p>
    <w:p w:rsidR="008F7064" w:rsidRPr="00020D66" w:rsidRDefault="00041721">
      <w:pPr>
        <w:spacing w:after="240" w:line="240" w:lineRule="auto"/>
        <w:rPr>
          <w:rFonts w:cs="Times New Roman"/>
          <w:sz w:val="28"/>
          <w:szCs w:val="28"/>
        </w:rPr>
      </w:pPr>
      <w:r w:rsidRPr="00020D66">
        <w:rPr>
          <w:rFonts w:cs="Times New Roman"/>
          <w:sz w:val="28"/>
          <w:szCs w:val="28"/>
        </w:rPr>
        <w:t xml:space="preserve">Ta có: từ hình vẽ ta thấy điểm </w:t>
      </w:r>
      <m:oMath>
        <m:r>
          <w:rPr>
            <w:rFonts w:ascii="Cambria Math" w:hAnsi="Cambria Math" w:cs="Times New Roman"/>
            <w:sz w:val="28"/>
            <w:szCs w:val="28"/>
          </w:rPr>
          <m:t>C</m:t>
        </m:r>
      </m:oMath>
      <w:r w:rsidRPr="00020D66">
        <w:rPr>
          <w:rFonts w:cs="Times New Roman"/>
          <w:sz w:val="28"/>
          <w:szCs w:val="28"/>
        </w:rPr>
        <w:t xml:space="preserve"> nằm giữa hai điểm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Pr="00020D66">
        <w:rPr>
          <w:rFonts w:cs="Times New Roman"/>
          <w:sz w:val="28"/>
          <w:szCs w:val="28"/>
        </w:rPr>
        <w:t xml:space="preserve">; Điểm </w:t>
      </w:r>
      <m:oMath>
        <m:r>
          <w:rPr>
            <w:rFonts w:ascii="Cambria Math" w:hAnsi="Cambria Math" w:cs="Times New Roman"/>
            <w:sz w:val="28"/>
            <w:szCs w:val="28"/>
          </w:rPr>
          <m:t>C</m:t>
        </m:r>
      </m:oMath>
      <w:r w:rsidRPr="00020D66">
        <w:rPr>
          <w:rFonts w:cs="Times New Roman"/>
          <w:sz w:val="28"/>
          <w:szCs w:val="28"/>
        </w:rPr>
        <w:t xml:space="preserve"> gần </w:t>
      </w:r>
      <m:oMath>
        <m:r>
          <w:rPr>
            <w:rFonts w:ascii="Cambria Math" w:hAnsi="Cambria Math" w:cs="Times New Roman"/>
            <w:sz w:val="28"/>
            <w:szCs w:val="28"/>
          </w:rPr>
          <m:t>N</m:t>
        </m:r>
      </m:oMath>
      <w:r w:rsidRPr="00020D66">
        <w:rPr>
          <w:rFonts w:cs="Times New Roman"/>
          <w:sz w:val="28"/>
          <w:szCs w:val="28"/>
        </w:rPr>
        <w:t xml:space="preserve"> hơn, suy ra làm tròn </w:t>
      </w:r>
      <m:oMath>
        <m:r>
          <w:rPr>
            <w:rFonts w:ascii="Cambria Math" w:hAnsi="Cambria Math" w:cs="Times New Roman"/>
            <w:sz w:val="28"/>
            <w:szCs w:val="28"/>
          </w:rPr>
          <m:t>C</m:t>
        </m:r>
      </m:oMath>
      <w:r w:rsidRPr="00020D66">
        <w:rPr>
          <w:rFonts w:cs="Times New Roman"/>
          <w:sz w:val="28"/>
          <w:szCs w:val="28"/>
        </w:rPr>
        <w:t xml:space="preserve"> đến hàng phân mười thì </w:t>
      </w:r>
      <m:oMath>
        <m:r>
          <w:rPr>
            <w:rFonts w:ascii="Cambria Math" w:hAnsi="Cambria Math" w:cs="Times New Roman"/>
            <w:sz w:val="28"/>
            <w:szCs w:val="28"/>
          </w:rPr>
          <m:t>c</m:t>
        </m:r>
        <m:r>
          <m:rPr>
            <m:sty m:val="p"/>
          </m:rPr>
          <w:rPr>
            <w:rFonts w:ascii="Cambria Math" w:hAnsi="Cambria Math" w:cs="Times New Roman"/>
            <w:sz w:val="28"/>
            <w:szCs w:val="28"/>
          </w:rPr>
          <m:t>≈14,6</m:t>
        </m:r>
      </m:oMath>
      <w:r w:rsidRPr="00020D66">
        <w:rPr>
          <w:rFonts w:cs="Times New Roman"/>
          <w:sz w:val="28"/>
          <w:szCs w:val="28"/>
        </w:rPr>
        <w:t>.</w:t>
      </w:r>
    </w:p>
    <w:p w:rsidR="008F7064" w:rsidRPr="00020D66" w:rsidRDefault="00041721">
      <w:pPr>
        <w:spacing w:after="240" w:line="240" w:lineRule="auto"/>
        <w:rPr>
          <w:rFonts w:cs="Times New Roman"/>
          <w:b/>
          <w:bCs/>
          <w:sz w:val="28"/>
          <w:szCs w:val="28"/>
        </w:rPr>
      </w:pPr>
      <w:r w:rsidRPr="00020D66">
        <w:rPr>
          <w:rFonts w:cs="Times New Roman"/>
          <w:b/>
          <w:bCs/>
          <w:sz w:val="28"/>
          <w:szCs w:val="28"/>
        </w:rPr>
        <w:t>Bài 2.23.</w:t>
      </w:r>
    </w:p>
    <w:p w:rsidR="008F7064" w:rsidRPr="00020D66" w:rsidRDefault="00041721">
      <w:pPr>
        <w:spacing w:after="240" w:line="240" w:lineRule="auto"/>
        <w:rPr>
          <w:rFonts w:cs="Times New Roman"/>
          <w:sz w:val="28"/>
          <w:szCs w:val="28"/>
        </w:rPr>
      </w:pPr>
      <w:r w:rsidRPr="00020D66">
        <w:rPr>
          <w:rFonts w:cs="Times New Roman"/>
          <w:sz w:val="28"/>
          <w:szCs w:val="28"/>
        </w:rPr>
        <w:t xml:space="preserve">a) </w:t>
      </w:r>
      <m:oMath>
        <m:r>
          <m:rPr>
            <m:sty m:val="p"/>
          </m:rPr>
          <w:rPr>
            <w:rFonts w:ascii="Cambria Math" w:hAnsi="Cambria Math" w:cs="Times New Roman"/>
            <w:sz w:val="28"/>
            <w:szCs w:val="28"/>
          </w:rPr>
          <m:t>-7,02&lt;-7,0</m:t>
        </m:r>
        <m:d>
          <m:dPr>
            <m:ctrlPr>
              <w:rPr>
                <w:rFonts w:ascii="Cambria Math" w:hAnsi="Cambria Math" w:cs="Times New Roman"/>
                <w:sz w:val="28"/>
                <w:szCs w:val="28"/>
              </w:rPr>
            </m:ctrlPr>
          </m:dPr>
          <m:e>
            <m:r>
              <m:rPr>
                <m:sty m:val="p"/>
              </m:rPr>
              <w:rPr>
                <w:rFonts w:ascii="Cambria Math" w:hAnsi="Cambria Math" w:cs="Times New Roman"/>
                <w:sz w:val="28"/>
                <w:szCs w:val="28"/>
              </w:rPr>
              <m:t>1</m:t>
            </m:r>
          </m:e>
        </m:d>
      </m:oMath>
      <w:r w:rsidRPr="00020D66">
        <w:rPr>
          <w:rFonts w:cs="Times New Roman"/>
          <w:sz w:val="28"/>
          <w:szCs w:val="28"/>
        </w:rPr>
        <w:t>;</w:t>
      </w:r>
    </w:p>
    <w:p w:rsidR="008F7064" w:rsidRPr="00020D66" w:rsidRDefault="00041721">
      <w:pPr>
        <w:spacing w:after="240" w:line="240" w:lineRule="auto"/>
        <w:rPr>
          <w:rFonts w:cs="Times New Roman"/>
          <w:sz w:val="28"/>
          <w:szCs w:val="28"/>
        </w:rPr>
      </w:pPr>
      <w:r w:rsidRPr="00020D66">
        <w:rPr>
          <w:rFonts w:cs="Times New Roman"/>
          <w:sz w:val="28"/>
          <w:szCs w:val="28"/>
        </w:rPr>
        <w:t xml:space="preserve">b) </w:t>
      </w:r>
      <m:oMath>
        <m:r>
          <m:rPr>
            <m:sty m:val="p"/>
          </m:rPr>
          <w:rPr>
            <w:rFonts w:ascii="Cambria Math" w:hAnsi="Cambria Math" w:cs="Times New Roman"/>
            <w:sz w:val="28"/>
            <w:szCs w:val="28"/>
          </w:rPr>
          <m:t>-15,39021&lt;-15,3819</m:t>
        </m:r>
      </m:oMath>
      <w:r w:rsidRPr="00020D66">
        <w:rPr>
          <w:rFonts w:cs="Times New Roman"/>
          <w:sz w:val="28"/>
          <w:szCs w:val="28"/>
        </w:rPr>
        <w:t>.</w:t>
      </w:r>
    </w:p>
    <w:p w:rsidR="008F7064" w:rsidRPr="00020D66" w:rsidRDefault="00041721">
      <w:pPr>
        <w:spacing w:after="240" w:line="240" w:lineRule="auto"/>
        <w:rPr>
          <w:rFonts w:cs="Times New Roman"/>
          <w:b/>
          <w:bCs/>
          <w:sz w:val="28"/>
          <w:szCs w:val="28"/>
        </w:rPr>
      </w:pPr>
      <w:r w:rsidRPr="00020D66">
        <w:rPr>
          <w:rFonts w:cs="Times New Roman"/>
          <w:b/>
          <w:bCs/>
          <w:sz w:val="28"/>
          <w:szCs w:val="28"/>
        </w:rPr>
        <w:t xml:space="preserve">Bài 2.26. </w:t>
      </w:r>
    </w:p>
    <w:p w:rsidR="008F7064" w:rsidRPr="00020D66" w:rsidRDefault="00041721">
      <w:pPr>
        <w:spacing w:after="240" w:line="240" w:lineRule="auto"/>
        <w:rPr>
          <w:rFonts w:cs="Times New Roman"/>
          <w:sz w:val="28"/>
          <w:szCs w:val="28"/>
        </w:rPr>
      </w:pPr>
      <w:r w:rsidRPr="00020D66">
        <w:rPr>
          <w:rFonts w:cs="Times New Roman"/>
          <w:sz w:val="28"/>
          <w:szCs w:val="28"/>
        </w:rPr>
        <w:t xml:space="preserve">a)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e>
            </m:d>
          </m:e>
          <m:sup>
            <m:r>
              <w:rPr>
                <w:rFonts w:ascii="Cambria Math" w:hAnsi="Cambria Math" w:cs="Times New Roman"/>
                <w:sz w:val="28"/>
                <w:szCs w:val="28"/>
              </w:rPr>
              <m:t>2</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=3</m:t>
        </m:r>
      </m:oMath>
      <w:r w:rsidRPr="00020D66">
        <w:rPr>
          <w:rFonts w:cs="Times New Roman"/>
          <w:sz w:val="28"/>
          <w:szCs w:val="28"/>
        </w:rPr>
        <w:t xml:space="preserve"> </w:t>
      </w:r>
    </w:p>
    <w:p w:rsidR="008F7064" w:rsidRPr="00020D66" w:rsidRDefault="00041721">
      <w:pPr>
        <w:spacing w:after="240" w:line="240" w:lineRule="auto"/>
        <w:rPr>
          <w:rFonts w:cs="Times New Roman"/>
          <w:sz w:val="28"/>
          <w:szCs w:val="28"/>
        </w:rPr>
      </w:pPr>
      <w:r w:rsidRPr="00020D66">
        <w:rPr>
          <w:rFonts w:cs="Times New Roman"/>
          <w:sz w:val="28"/>
          <w:szCs w:val="28"/>
        </w:rPr>
        <w:t>b) 21</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Đáp án bài thêm</w:t>
      </w:r>
    </w:p>
    <w:p w:rsidR="008F7064" w:rsidRPr="00020D66" w:rsidRDefault="00041721">
      <w:pPr>
        <w:spacing w:line="240" w:lineRule="auto"/>
        <w:rPr>
          <w:rFonts w:cs="Times New Roman"/>
          <w:sz w:val="28"/>
          <w:szCs w:val="28"/>
          <w:lang w:val="fr-FR"/>
        </w:rPr>
      </w:pPr>
      <w:r w:rsidRPr="00020D66">
        <w:rPr>
          <w:rFonts w:cs="Times New Roman"/>
          <w:b/>
          <w:bCs/>
          <w:sz w:val="28"/>
          <w:szCs w:val="28"/>
          <w:lang w:val="fr-FR"/>
        </w:rPr>
        <w:t>Bài 1:</w:t>
      </w:r>
      <w:r w:rsidRPr="00020D66">
        <w:rPr>
          <w:rFonts w:cs="Times New Roman"/>
          <w:sz w:val="28"/>
          <w:szCs w:val="28"/>
          <w:lang w:val="fr-FR"/>
        </w:rPr>
        <w:br/>
        <w:t>Các câu đúng: 1, 2, 7.</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Các câu sai: 3, 4, 5, 6.</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Bài 2:</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8F7064" w:rsidRPr="00020D66">
        <w:trPr>
          <w:jc w:val="center"/>
        </w:trPr>
        <w:tc>
          <w:tcPr>
            <w:tcW w:w="948"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lastRenderedPageBreak/>
              <w:t>x</w:t>
            </w:r>
          </w:p>
        </w:tc>
        <w:tc>
          <w:tcPr>
            <w:tcW w:w="948"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3</w:t>
            </w: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4</w:t>
            </w: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16</w:t>
            </w: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19</w:t>
            </w: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(-5)</w:t>
            </w:r>
            <w:r w:rsidRPr="00020D66">
              <w:rPr>
                <w:rFonts w:ascii="Times New Roman" w:hAnsi="Times New Roman" w:cs="Times New Roman"/>
                <w:sz w:val="28"/>
                <w:szCs w:val="28"/>
                <w:vertAlign w:val="superscript"/>
              </w:rPr>
              <w:t>2</w:t>
            </w: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49</w:t>
            </w:r>
          </w:p>
        </w:tc>
        <w:tc>
          <w:tcPr>
            <w:tcW w:w="949" w:type="dxa"/>
          </w:tcPr>
          <w:p w:rsidR="008F7064" w:rsidRPr="00020D66" w:rsidRDefault="009C09B5">
            <w:pPr>
              <w:spacing w:after="0" w:line="24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m:oMathPara>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12,25</w:t>
            </w: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0,25</w:t>
            </w:r>
          </w:p>
        </w:tc>
      </w:tr>
      <w:tr w:rsidR="008F7064" w:rsidRPr="00020D66">
        <w:trPr>
          <w:jc w:val="center"/>
        </w:trPr>
        <w:tc>
          <w:tcPr>
            <w:tcW w:w="948" w:type="dxa"/>
          </w:tcPr>
          <w:p w:rsidR="008F7064" w:rsidRPr="00020D66" w:rsidRDefault="009C09B5">
            <w:pPr>
              <w:spacing w:after="0" w:line="24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rsidR="008F7064" w:rsidRPr="00020D66" w:rsidRDefault="009C09B5">
            <w:pPr>
              <w:spacing w:after="0" w:line="24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m:oMathPara>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2</w:t>
            </w: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4</w:t>
            </w:r>
          </w:p>
        </w:tc>
        <w:tc>
          <w:tcPr>
            <w:tcW w:w="949" w:type="dxa"/>
          </w:tcPr>
          <w:p w:rsidR="008F7064" w:rsidRPr="00020D66" w:rsidRDefault="009C09B5">
            <w:pPr>
              <w:spacing w:after="0" w:line="24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19</m:t>
                    </m:r>
                  </m:e>
                </m:rad>
              </m:oMath>
            </m:oMathPara>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5</w:t>
            </w: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7</w:t>
            </w:r>
          </w:p>
        </w:tc>
        <w:tc>
          <w:tcPr>
            <w:tcW w:w="949" w:type="dxa"/>
          </w:tcPr>
          <w:p w:rsidR="008F7064" w:rsidRPr="00020D66" w:rsidRDefault="009C09B5">
            <w:pPr>
              <w:spacing w:after="0" w:line="24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3,5</w:t>
            </w: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0,5</w:t>
            </w:r>
          </w:p>
        </w:tc>
      </w:tr>
    </w:tbl>
    <w:p w:rsidR="008F7064" w:rsidRPr="00020D66" w:rsidRDefault="008F7064">
      <w:pPr>
        <w:spacing w:line="240" w:lineRule="auto"/>
        <w:rPr>
          <w:rFonts w:cs="Times New Roman"/>
          <w:sz w:val="28"/>
          <w:szCs w:val="28"/>
          <w:lang w:val="fr-FR"/>
        </w:rPr>
      </w:pP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 HƯỚNG DẪN VỀ NHÀ</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 xml:space="preserve">Ghi nhớ kiến thức trong bài. </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Hoàn thành các bài tập trong SBT</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Chuẩn bị bài Ôn tập chương II.</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GV giao chia lớp thành 4 nhóm, yêu câu HS về vẽ sơ đồ các kiến thức chương II, chuẩn bị thước dây có vạch chia và một sợi dây dài 10 m.</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GV nhắc HS đọc, suy nghĩ các bài tập phần Ôn tập chương II trong SGK.</w:t>
      </w:r>
    </w:p>
    <w:p w:rsidR="008F7064" w:rsidRPr="00020D66" w:rsidRDefault="008F7064">
      <w:pPr>
        <w:spacing w:before="120" w:line="240" w:lineRule="auto"/>
        <w:ind w:left="360" w:right="-1"/>
        <w:rPr>
          <w:rFonts w:cs="Times New Roman"/>
          <w:sz w:val="28"/>
          <w:szCs w:val="28"/>
        </w:rPr>
      </w:pPr>
    </w:p>
    <w:p w:rsidR="008F7064" w:rsidRPr="00020D66" w:rsidRDefault="00041721">
      <w:pPr>
        <w:spacing w:line="240" w:lineRule="auto"/>
        <w:rPr>
          <w:rFonts w:cs="Times New Roman"/>
          <w:sz w:val="28"/>
          <w:szCs w:val="28"/>
        </w:rPr>
      </w:pPr>
      <w:r w:rsidRPr="00020D66">
        <w:rPr>
          <w:rFonts w:cs="Times New Roman"/>
          <w:sz w:val="28"/>
          <w:szCs w:val="28"/>
        </w:rPr>
        <w:br w:type="page"/>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lastRenderedPageBreak/>
        <w:t>Ngày soạn: .../.../...</w:t>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t>Ngày dạy: .../.../...</w:t>
      </w:r>
    </w:p>
    <w:p w:rsidR="008F7064" w:rsidRPr="00020D66" w:rsidRDefault="00041721">
      <w:pPr>
        <w:pStyle w:val="Heading2"/>
        <w:spacing w:line="240" w:lineRule="auto"/>
        <w:jc w:val="center"/>
        <w:rPr>
          <w:rFonts w:ascii="Times New Roman" w:hAnsi="Times New Roman" w:cs="Times New Roman"/>
          <w:b/>
          <w:sz w:val="28"/>
          <w:szCs w:val="28"/>
          <w:lang w:val="nl-NL"/>
        </w:rPr>
      </w:pPr>
      <w:bookmarkStart w:id="22" w:name="_Toc105684315"/>
      <w:r w:rsidRPr="00020D66">
        <w:rPr>
          <w:rFonts w:ascii="Times New Roman" w:hAnsi="Times New Roman" w:cs="Times New Roman"/>
          <w:b/>
          <w:sz w:val="28"/>
          <w:szCs w:val="28"/>
          <w:lang w:val="nl-NL"/>
        </w:rPr>
        <w:t>BÀI TẬP CUỐI CHƯƠNG II</w:t>
      </w:r>
      <w:bookmarkEnd w:id="22"/>
    </w:p>
    <w:p w:rsidR="008F7064" w:rsidRPr="00020D66" w:rsidRDefault="00041721">
      <w:pPr>
        <w:tabs>
          <w:tab w:val="center" w:pos="5400"/>
          <w:tab w:val="left" w:pos="7169"/>
        </w:tabs>
        <w:spacing w:before="240" w:line="240" w:lineRule="auto"/>
        <w:ind w:right="-1"/>
        <w:rPr>
          <w:rFonts w:cs="Times New Roman"/>
          <w:sz w:val="28"/>
          <w:szCs w:val="28"/>
          <w:lang w:val="nl-NL"/>
        </w:rPr>
      </w:pPr>
      <w:r w:rsidRPr="00020D66">
        <w:rPr>
          <w:rFonts w:cs="Times New Roman"/>
          <w:b/>
          <w:sz w:val="28"/>
          <w:szCs w:val="28"/>
          <w:lang w:val="nl-NL"/>
        </w:rPr>
        <w:t>I.</w:t>
      </w:r>
      <w:r w:rsidRPr="00020D66">
        <w:rPr>
          <w:rFonts w:cs="Times New Roman"/>
          <w:sz w:val="28"/>
          <w:szCs w:val="28"/>
          <w:lang w:val="nl-NL"/>
        </w:rPr>
        <w:t xml:space="preserve"> </w:t>
      </w:r>
      <w:r w:rsidRPr="00020D66">
        <w:rPr>
          <w:rFonts w:cs="Times New Roman"/>
          <w:b/>
          <w:sz w:val="28"/>
          <w:szCs w:val="28"/>
          <w:lang w:val="nl-NL"/>
        </w:rPr>
        <w:t>MỤC TIÊU</w:t>
      </w:r>
      <w:r w:rsidRPr="00020D66">
        <w:rPr>
          <w:rFonts w:cs="Times New Roman"/>
          <w:sz w:val="28"/>
          <w:szCs w:val="28"/>
          <w:lang w:val="nl-NL"/>
        </w:rPr>
        <w:t>:</w:t>
      </w:r>
    </w:p>
    <w:p w:rsidR="008F7064" w:rsidRPr="00020D66" w:rsidRDefault="00041721">
      <w:pPr>
        <w:tabs>
          <w:tab w:val="center" w:pos="5400"/>
          <w:tab w:val="left" w:pos="7169"/>
        </w:tabs>
        <w:spacing w:before="120" w:line="240" w:lineRule="auto"/>
        <w:ind w:right="-1"/>
        <w:rPr>
          <w:rFonts w:cs="Times New Roman"/>
          <w:sz w:val="28"/>
          <w:szCs w:val="28"/>
          <w:lang w:val="nl-NL"/>
        </w:rPr>
      </w:pPr>
      <w:r w:rsidRPr="00020D66">
        <w:rPr>
          <w:rFonts w:cs="Times New Roman"/>
          <w:b/>
          <w:sz w:val="28"/>
          <w:szCs w:val="28"/>
          <w:lang w:val="nl-NL"/>
        </w:rPr>
        <w:t>1. Kiến thức:</w:t>
      </w:r>
      <w:r w:rsidRPr="00020D66">
        <w:rPr>
          <w:rFonts w:cs="Times New Roman"/>
          <w:b/>
          <w:i/>
          <w:sz w:val="28"/>
          <w:szCs w:val="28"/>
          <w:lang w:val="nl-NL"/>
        </w:rPr>
        <w:t xml:space="preserve">  </w:t>
      </w:r>
      <w:r w:rsidRPr="00020D66">
        <w:rPr>
          <w:rFonts w:cs="Times New Roman"/>
          <w:sz w:val="28"/>
          <w:szCs w:val="28"/>
          <w:lang w:val="nl-NL"/>
        </w:rPr>
        <w:t>Học ôn tập, củng cố lại:</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Số thập phân hữu hạn, số thập phân vô hạn tuần hoàn hoặc không tuần hoàn, căn bậc hai số học.</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Quy tắc làm tròn.</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Giá trị tuyệt đối của một số.</w:t>
      </w:r>
    </w:p>
    <w:p w:rsidR="008F7064" w:rsidRPr="00020D66" w:rsidRDefault="00041721">
      <w:pPr>
        <w:tabs>
          <w:tab w:val="center" w:pos="5400"/>
          <w:tab w:val="left" w:pos="7169"/>
        </w:tabs>
        <w:spacing w:before="120" w:line="240" w:lineRule="auto"/>
        <w:ind w:right="-1"/>
        <w:rPr>
          <w:rFonts w:cs="Times New Roman"/>
          <w:b/>
          <w:sz w:val="28"/>
          <w:szCs w:val="28"/>
          <w:lang w:val="nl-NL"/>
        </w:rPr>
      </w:pPr>
      <w:r w:rsidRPr="00020D66">
        <w:rPr>
          <w:rFonts w:cs="Times New Roman"/>
          <w:b/>
          <w:sz w:val="28"/>
          <w:szCs w:val="28"/>
          <w:lang w:val="nl-NL"/>
        </w:rPr>
        <w:t xml:space="preserve">2. Năng lực </w:t>
      </w:r>
    </w:p>
    <w:p w:rsidR="008F7064" w:rsidRPr="00020D66" w:rsidRDefault="00041721">
      <w:pPr>
        <w:pStyle w:val="NoSpacing"/>
        <w:spacing w:line="240" w:lineRule="auto"/>
        <w:ind w:right="-1"/>
        <w:rPr>
          <w:b/>
          <w:i/>
          <w:szCs w:val="28"/>
          <w:lang w:val="nl-NL"/>
        </w:rPr>
      </w:pPr>
      <w:r w:rsidRPr="00020D66">
        <w:rPr>
          <w:b/>
          <w:i/>
          <w:szCs w:val="28"/>
          <w:lang w:val="nl-NL"/>
        </w:rPr>
        <w:t xml:space="preserve"> - Năng lực chung:</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tự chủ và tự học trong tìm tòi khám phá</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giao tiếp và hợp tác trong trình bày, thảo luận và làm việc nhóm</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giải quyết vấn đề và sáng tạo trong thực hành, vận dụng.</w:t>
      </w:r>
    </w:p>
    <w:p w:rsidR="008F7064" w:rsidRPr="00020D66" w:rsidRDefault="00041721">
      <w:pPr>
        <w:pStyle w:val="Heade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
          <w:sz w:val="28"/>
          <w:szCs w:val="28"/>
          <w:lang w:val="nl-NL"/>
        </w:rPr>
        <w:t xml:space="preserve">Năng lực riêng: </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Tư duy và lập luận toán học: So sánh, phân tích dữ liệu tìm ra mối liên hệ giữa các đối tượng đã cho và nội dung bài học về số thực và giá trị tuyệt đối của một số, từ đó có thể áp dụng kiến thức đã học để giải quyết các bài toán.</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bookmarkStart w:id="23" w:name="_Hlk104813994"/>
      <w:r w:rsidRPr="00020D66">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bookmarkEnd w:id="23"/>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 xml:space="preserve"> Sử dụng công cụ, phương tiện học toán để tính căn bậc hai số học của một số.</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Cs/>
          <w:sz w:val="28"/>
          <w:szCs w:val="28"/>
          <w:lang w:val="nl-NL"/>
        </w:rPr>
        <w:t>Áp dụng các kiến thức đã học để vào bài tập tính toán như tính căn bậc hai, tính giá trị tuyệt đối, bài tập thực tế.</w:t>
      </w:r>
    </w:p>
    <w:p w:rsidR="008F7064" w:rsidRPr="00020D66" w:rsidRDefault="00041721">
      <w:pPr>
        <w:pStyle w:val="Heade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b/>
          <w:sz w:val="28"/>
          <w:szCs w:val="28"/>
          <w:lang w:val="nl-NL"/>
        </w:rPr>
        <w:t>3. Phẩm chất</w:t>
      </w:r>
    </w:p>
    <w:p w:rsidR="008F7064" w:rsidRPr="00020D66" w:rsidRDefault="00041721">
      <w:pPr>
        <w:pStyle w:val="NoSpacing"/>
        <w:numPr>
          <w:ilvl w:val="0"/>
          <w:numId w:val="4"/>
        </w:numPr>
        <w:spacing w:line="240" w:lineRule="auto"/>
        <w:ind w:right="-1"/>
        <w:rPr>
          <w:szCs w:val="28"/>
        </w:rPr>
      </w:pPr>
      <w:r w:rsidRPr="00020D66">
        <w:rPr>
          <w:szCs w:val="28"/>
          <w:lang w:val="da-DK"/>
        </w:rPr>
        <w:t>Có</w:t>
      </w:r>
      <w:r w:rsidRPr="00020D66">
        <w:rPr>
          <w:i/>
          <w:szCs w:val="28"/>
          <w:lang w:val="da-DK"/>
        </w:rPr>
        <w:t xml:space="preserve"> </w:t>
      </w:r>
      <w:r w:rsidRPr="00020D66">
        <w:rPr>
          <w:szCs w:val="28"/>
          <w:lang w:val="vi-VN"/>
        </w:rPr>
        <w:t xml:space="preserve">ý thức </w:t>
      </w:r>
      <w:r w:rsidRPr="00020D66">
        <w:rPr>
          <w:szCs w:val="28"/>
        </w:rPr>
        <w:t>học tập</w:t>
      </w:r>
      <w:r w:rsidRPr="00020D66">
        <w:rPr>
          <w:szCs w:val="28"/>
          <w:lang w:val="vi-VN"/>
        </w:rPr>
        <w:t>, ý thức tìm tòi, khám phá và sáng tạ</w:t>
      </w:r>
      <w:r w:rsidRPr="00020D66">
        <w:rPr>
          <w:szCs w:val="28"/>
        </w:rPr>
        <w:t>o, có ý thức làm việc nhóm, tôn trọng ý kiến các thành viên khi hợp tác.</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Chăm chỉ tích cực xây dựng bài, có trách nhiệm, chủ động chiếm lĩnh kiến thức theo sự hướng dẫn của GV.</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Hình thành tư duy logic, lập luận chặt chẽ, và linh hoạt trong quá trình suy nghĩ.</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II. THIẾT BỊ DẠY HỌC VÀ HỌC LIỆU</w:t>
      </w:r>
      <w:r w:rsidRPr="00020D66">
        <w:rPr>
          <w:rFonts w:cs="Times New Roman"/>
          <w:sz w:val="28"/>
          <w:szCs w:val="28"/>
          <w:lang w:val="nl-NL"/>
        </w:rPr>
        <w:t xml:space="preserve"> </w:t>
      </w:r>
    </w:p>
    <w:p w:rsidR="008F7064" w:rsidRPr="00020D66" w:rsidRDefault="00041721">
      <w:pPr>
        <w:pStyle w:val="NoSpacing"/>
        <w:spacing w:line="240" w:lineRule="auto"/>
        <w:ind w:right="-1"/>
        <w:rPr>
          <w:szCs w:val="28"/>
          <w:lang w:val="nl-NL"/>
        </w:rPr>
      </w:pPr>
      <w:r w:rsidRPr="00020D66">
        <w:rPr>
          <w:b/>
          <w:szCs w:val="28"/>
          <w:lang w:val="nl-NL"/>
        </w:rPr>
        <w:t xml:space="preserve">1. Đối với GV:  </w:t>
      </w:r>
      <w:r w:rsidRPr="00020D66">
        <w:rPr>
          <w:szCs w:val="28"/>
          <w:lang w:val="nl-NL"/>
        </w:rPr>
        <w:t>SGK, Tài liệu giảng dạy, giáo án PPT, sơ đò tư duy về kiến thức trong chương II, thước dây có vạch chia và một sợi dây dài 10 m.</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lastRenderedPageBreak/>
        <w:t>2. Đối với HS</w:t>
      </w:r>
      <w:r w:rsidRPr="00020D66">
        <w:rPr>
          <w:rFonts w:cs="Times New Roman"/>
          <w:sz w:val="28"/>
          <w:szCs w:val="28"/>
          <w:lang w:val="nl-NL"/>
        </w:rPr>
        <w:t>: SGK, SBT, vở ghi, giấy nháp, đồ dùng học tập (bút, thước...), bảng nhóm, bút viết bảng nhóm, sơ đồ tư duy về các kiến thức trong chương đã được chuẩn bị ở nhà, thước dây có vạch chia và một sợi dây dài 10 m.</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III. TIẾN TRÌNH DẠY HỌC</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A. HOẠT ĐỘNG KHỞI ĐỘNG (MỞ ĐẦU)</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rPr>
        <w:t>- HS nhớ lại kiến thức của chương</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b) Nội dung: </w:t>
      </w:r>
      <w:r w:rsidRPr="00020D66">
        <w:rPr>
          <w:rFonts w:cs="Times New Roman"/>
          <w:sz w:val="28"/>
          <w:szCs w:val="28"/>
          <w:lang w:val="nl-NL"/>
        </w:rPr>
        <w:t>HS đọc tình huống mở đầu, suy nghĩ trả lời câu hỏi.</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 xml:space="preserve">HS trả lời được các câu hỏi về  </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 xml:space="preserve">d) Tổ chức thực hiện: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Bước 1: Chuyển giao nhiệm vụ:</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i/>
          <w:iCs/>
          <w:sz w:val="28"/>
          <w:szCs w:val="28"/>
          <w:lang w:val="nl-NL"/>
        </w:rPr>
      </w:pPr>
      <w:r w:rsidRPr="00020D66">
        <w:rPr>
          <w:rFonts w:cs="Times New Roman"/>
          <w:sz w:val="28"/>
          <w:szCs w:val="28"/>
          <w:lang w:val="nl-NL"/>
        </w:rPr>
        <w:t xml:space="preserve">- GV đưa câu hỏi: </w:t>
      </w:r>
      <w:r w:rsidRPr="00020D66">
        <w:rPr>
          <w:rFonts w:cs="Times New Roman"/>
          <w:i/>
          <w:iCs/>
          <w:sz w:val="28"/>
          <w:szCs w:val="28"/>
          <w:lang w:val="nl-NL"/>
        </w:rPr>
        <w:t>“Chương II chúng ta học nội dung chủ yếu nào?”</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(Chúng ta học về số thập phân vô hạn tuần hoàn, thập phân vô hạn không tuần hoàn, căn bậc hai số học, tập hợp các số thực)</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cho HS trả lời các câu hỏi nhanh</w:t>
      </w:r>
    </w:p>
    <w:p w:rsidR="008F7064" w:rsidRPr="00020D66" w:rsidRDefault="00041721">
      <w:pPr>
        <w:spacing w:before="120" w:line="240" w:lineRule="auto"/>
        <w:ind w:right="-1"/>
        <w:rPr>
          <w:rFonts w:cs="Times New Roman"/>
          <w:sz w:val="28"/>
          <w:szCs w:val="28"/>
          <w:lang w:val="nl-NL"/>
        </w:rPr>
      </w:pPr>
      <w:r w:rsidRPr="00020D66">
        <w:rPr>
          <w:rFonts w:cs="Times New Roman"/>
          <w:b/>
          <w:bCs/>
          <w:sz w:val="28"/>
          <w:szCs w:val="28"/>
          <w:lang w:val="nl-NL"/>
        </w:rPr>
        <w:t>Câu 1:</w:t>
      </w:r>
      <w:r w:rsidRPr="00020D66">
        <w:rPr>
          <w:rFonts w:cs="Times New Roman"/>
          <w:sz w:val="28"/>
          <w:szCs w:val="28"/>
          <w:lang w:val="nl-NL"/>
        </w:rPr>
        <w:t xml:space="preserve"> Tìm x, sao cho |x| = 2.</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A. x = 2                   B. x = -2                   C. x = 2 hoặc x = -2.                   D. x = 4</w:t>
      </w:r>
    </w:p>
    <w:p w:rsidR="008F7064" w:rsidRPr="00020D66" w:rsidRDefault="00041721">
      <w:pPr>
        <w:spacing w:before="120" w:line="240" w:lineRule="auto"/>
        <w:ind w:right="-1"/>
        <w:rPr>
          <w:rFonts w:cs="Times New Roman"/>
          <w:sz w:val="28"/>
          <w:szCs w:val="28"/>
          <w:lang w:val="nl-NL"/>
        </w:rPr>
      </w:pPr>
      <w:r w:rsidRPr="00020D66">
        <w:rPr>
          <w:rFonts w:cs="Times New Roman"/>
          <w:b/>
          <w:bCs/>
          <w:sz w:val="28"/>
          <w:szCs w:val="28"/>
          <w:lang w:val="nl-NL"/>
        </w:rPr>
        <w:t>Câu 2:</w:t>
      </w:r>
      <w:r w:rsidRPr="00020D66">
        <w:rPr>
          <w:rFonts w:cs="Times New Roman"/>
          <w:sz w:val="28"/>
          <w:szCs w:val="28"/>
          <w:lang w:val="nl-NL"/>
        </w:rPr>
        <w:t xml:space="preserve"> Căn bậc hai số học của 5 được làm tròn với độ chính xác 0,005 là:</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A. 2,23                     B. 2,24                      C. 2,236                              D. 2,237</w:t>
      </w:r>
    </w:p>
    <w:p w:rsidR="008F7064" w:rsidRPr="00020D66" w:rsidRDefault="00041721">
      <w:pPr>
        <w:spacing w:before="120" w:line="240" w:lineRule="auto"/>
        <w:ind w:right="-1"/>
        <w:rPr>
          <w:rFonts w:cs="Times New Roman"/>
          <w:sz w:val="28"/>
          <w:szCs w:val="28"/>
          <w:lang w:val="nl-NL"/>
        </w:rPr>
      </w:pPr>
      <w:r w:rsidRPr="00020D66">
        <w:rPr>
          <w:rFonts w:cs="Times New Roman"/>
          <w:b/>
          <w:bCs/>
          <w:sz w:val="28"/>
          <w:szCs w:val="28"/>
          <w:lang w:val="nl-NL"/>
        </w:rPr>
        <w:t>Câu 3:</w:t>
      </w:r>
      <w:r w:rsidRPr="00020D66">
        <w:rPr>
          <w:rFonts w:cs="Times New Roman"/>
          <w:sz w:val="28"/>
          <w:szCs w:val="28"/>
          <w:lang w:val="nl-NL"/>
        </w:rPr>
        <w:t xml:space="preserve"> Các khẳng định sau đúng hay sai?</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xml:space="preserve">a)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m:rPr>
            <m:scr m:val="double-struck"/>
          </m:rPr>
          <w:rPr>
            <w:rFonts w:ascii="Cambria Math" w:hAnsi="Cambria Math" w:cs="Times New Roman"/>
            <w:sz w:val="28"/>
            <w:szCs w:val="28"/>
            <w:lang w:val="nl-NL"/>
          </w:rPr>
          <m:t>∈Q</m:t>
        </m:r>
      </m:oMath>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xml:space="preserve">b)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m:rPr>
            <m:scr m:val="double-struck"/>
          </m:rPr>
          <w:rPr>
            <w:rFonts w:ascii="Cambria Math" w:hAnsi="Cambria Math" w:cs="Times New Roman"/>
            <w:sz w:val="28"/>
            <w:szCs w:val="28"/>
            <w:lang w:val="nl-NL"/>
          </w:rPr>
          <m:t>∈R</m:t>
        </m:r>
      </m:oMath>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xml:space="preserve">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m:rPr>
            <m:scr m:val="double-struck"/>
          </m:rPr>
          <w:rPr>
            <w:rFonts w:ascii="Cambria Math" w:hAnsi="Cambria Math" w:cs="Times New Roman"/>
            <w:sz w:val="28"/>
            <w:szCs w:val="28"/>
            <w:lang w:val="nl-NL"/>
          </w:rPr>
          <m:t>∉R</m:t>
        </m:r>
      </m:oMath>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xml:space="preserve">d) </w:t>
      </w:r>
      <m:oMath>
        <m:r>
          <w:rPr>
            <w:rFonts w:ascii="Cambria Math" w:hAnsi="Cambria Math" w:cs="Times New Roman"/>
            <w:sz w:val="28"/>
            <w:szCs w:val="28"/>
            <w:lang w:val="nl-NL"/>
          </w:rPr>
          <m:t>-9∈</m:t>
        </m:r>
        <m:r>
          <m:rPr>
            <m:scr m:val="double-struck"/>
          </m:rPr>
          <w:rPr>
            <w:rFonts w:ascii="Cambria Math" w:hAnsi="Cambria Math" w:cs="Times New Roman"/>
            <w:sz w:val="28"/>
            <w:szCs w:val="28"/>
            <w:lang w:val="nl-NL"/>
          </w:rPr>
          <m:t>R</m:t>
        </m:r>
      </m:oMath>
      <w:r w:rsidRPr="00020D66">
        <w:rPr>
          <w:rFonts w:cs="Times New Roman"/>
          <w:sz w:val="28"/>
          <w:szCs w:val="28"/>
          <w:lang w:val="nl-NL"/>
        </w:rPr>
        <w:t>.</w:t>
      </w:r>
    </w:p>
    <w:p w:rsidR="008F7064" w:rsidRPr="00020D66" w:rsidRDefault="00041721">
      <w:pPr>
        <w:spacing w:before="120" w:line="240" w:lineRule="auto"/>
        <w:ind w:right="-1"/>
        <w:rPr>
          <w:rFonts w:cs="Times New Roman"/>
          <w:sz w:val="28"/>
          <w:szCs w:val="28"/>
          <w:lang w:val="nl-NL"/>
        </w:rPr>
      </w:pPr>
      <w:r w:rsidRPr="00020D66">
        <w:rPr>
          <w:rFonts w:cs="Times New Roman"/>
          <w:b/>
          <w:bCs/>
          <w:sz w:val="28"/>
          <w:szCs w:val="28"/>
          <w:lang w:val="nl-NL"/>
        </w:rPr>
        <w:t>Câu 4:</w:t>
      </w:r>
      <w:r w:rsidRPr="00020D66">
        <w:rPr>
          <w:rFonts w:cs="Times New Roman"/>
          <w:sz w:val="28"/>
          <w:szCs w:val="28"/>
          <w:lang w:val="nl-NL"/>
        </w:rPr>
        <w:t xml:space="preserve"> Tính giá trị của biểu thức: M =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|-9|</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e>
        </m:rad>
      </m:oMath>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A. 7                           B. 8                        C. 13                                    D. 9</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2: Thực hiện nhiệm vụ: </w:t>
      </w:r>
      <w:r w:rsidRPr="00020D66">
        <w:rPr>
          <w:rFonts w:cs="Times New Roman"/>
          <w:sz w:val="28"/>
          <w:szCs w:val="28"/>
          <w:lang w:val="nl-NL"/>
        </w:rPr>
        <w:t>HS quan sát và chú ý lắng nghe, thảo luận nhóm đôi hoàn thành yêu cầu.</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3: Báo cáo, thảo luận: </w:t>
      </w:r>
      <w:r w:rsidRPr="00020D66">
        <w:rPr>
          <w:rFonts w:cs="Times New Roman"/>
          <w:sz w:val="28"/>
          <w:szCs w:val="28"/>
          <w:lang w:val="nl-NL"/>
        </w:rPr>
        <w:t>GV gọi một số HS trả lời, HS khác nhận xét, bổ sung.</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4: Kết luận, nhận định: </w:t>
      </w:r>
      <w:r w:rsidRPr="00020D66">
        <w:rPr>
          <w:rFonts w:cs="Times New Roman"/>
          <w:sz w:val="28"/>
          <w:szCs w:val="28"/>
          <w:lang w:val="nl-NL"/>
        </w:rPr>
        <w:t>GV đánh giá kết quả của HS.</w:t>
      </w:r>
    </w:p>
    <w:p w:rsidR="008F7064" w:rsidRPr="00020D66" w:rsidRDefault="00041721">
      <w:pPr>
        <w:spacing w:before="120" w:line="240" w:lineRule="auto"/>
        <w:ind w:right="-1"/>
        <w:rPr>
          <w:rFonts w:cs="Times New Roman"/>
          <w:b/>
          <w:bCs/>
          <w:sz w:val="28"/>
          <w:szCs w:val="28"/>
          <w:lang w:val="nl-NL"/>
        </w:rPr>
      </w:pPr>
      <w:r w:rsidRPr="00020D66">
        <w:rPr>
          <w:rFonts w:cs="Times New Roman"/>
          <w:b/>
          <w:bCs/>
          <w:sz w:val="28"/>
          <w:szCs w:val="28"/>
          <w:lang w:val="nl-NL"/>
        </w:rPr>
        <w:t xml:space="preserve">Đáp án: </w:t>
      </w:r>
    </w:p>
    <w:tbl>
      <w:tblPr>
        <w:tblStyle w:val="TableGrid"/>
        <w:tblW w:w="0" w:type="auto"/>
        <w:tblLook w:val="04A0" w:firstRow="1" w:lastRow="0" w:firstColumn="1" w:lastColumn="0" w:noHBand="0" w:noVBand="1"/>
      </w:tblPr>
      <w:tblGrid>
        <w:gridCol w:w="2372"/>
        <w:gridCol w:w="2372"/>
        <w:gridCol w:w="2372"/>
        <w:gridCol w:w="2372"/>
      </w:tblGrid>
      <w:tr w:rsidR="008F7064" w:rsidRPr="00020D66">
        <w:tc>
          <w:tcPr>
            <w:tcW w:w="2372" w:type="dxa"/>
          </w:tcPr>
          <w:p w:rsidR="008F7064" w:rsidRPr="00020D66" w:rsidRDefault="00041721">
            <w:pPr>
              <w:spacing w:before="120"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lastRenderedPageBreak/>
              <w:t>1</w:t>
            </w:r>
          </w:p>
        </w:tc>
        <w:tc>
          <w:tcPr>
            <w:tcW w:w="2372" w:type="dxa"/>
          </w:tcPr>
          <w:p w:rsidR="008F7064" w:rsidRPr="00020D66" w:rsidRDefault="00041721">
            <w:pPr>
              <w:spacing w:before="120"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2</w:t>
            </w:r>
          </w:p>
        </w:tc>
        <w:tc>
          <w:tcPr>
            <w:tcW w:w="2372" w:type="dxa"/>
          </w:tcPr>
          <w:p w:rsidR="008F7064" w:rsidRPr="00020D66" w:rsidRDefault="00041721">
            <w:pPr>
              <w:spacing w:before="120"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3</w:t>
            </w:r>
          </w:p>
        </w:tc>
        <w:tc>
          <w:tcPr>
            <w:tcW w:w="2372" w:type="dxa"/>
          </w:tcPr>
          <w:p w:rsidR="008F7064" w:rsidRPr="00020D66" w:rsidRDefault="00041721">
            <w:pPr>
              <w:spacing w:before="120"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4</w:t>
            </w:r>
          </w:p>
        </w:tc>
      </w:tr>
      <w:tr w:rsidR="008F7064" w:rsidRPr="00020D66">
        <w:tc>
          <w:tcPr>
            <w:tcW w:w="2372" w:type="dxa"/>
          </w:tcPr>
          <w:p w:rsidR="008F7064" w:rsidRPr="00020D66" w:rsidRDefault="00041721">
            <w:pPr>
              <w:spacing w:before="120"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C</w:t>
            </w:r>
          </w:p>
        </w:tc>
        <w:tc>
          <w:tcPr>
            <w:tcW w:w="2372" w:type="dxa"/>
          </w:tcPr>
          <w:p w:rsidR="008F7064" w:rsidRPr="00020D66" w:rsidRDefault="00041721">
            <w:pPr>
              <w:spacing w:before="120"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B</w:t>
            </w:r>
          </w:p>
        </w:tc>
        <w:tc>
          <w:tcPr>
            <w:tcW w:w="2372" w:type="dxa"/>
          </w:tcPr>
          <w:p w:rsidR="008F7064" w:rsidRPr="00020D66" w:rsidRDefault="00041721">
            <w:pPr>
              <w:spacing w:before="120"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Câu đúng: b, d.</w:t>
            </w:r>
          </w:p>
          <w:p w:rsidR="008F7064" w:rsidRPr="00020D66" w:rsidRDefault="00041721">
            <w:pPr>
              <w:spacing w:before="120"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Câu sai: a, c.</w:t>
            </w:r>
          </w:p>
        </w:tc>
        <w:tc>
          <w:tcPr>
            <w:tcW w:w="2372" w:type="dxa"/>
          </w:tcPr>
          <w:p w:rsidR="008F7064" w:rsidRPr="00020D66" w:rsidRDefault="00041721">
            <w:pPr>
              <w:spacing w:before="120"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A</w:t>
            </w:r>
          </w:p>
        </w:tc>
      </w:tr>
    </w:tbl>
    <w:p w:rsidR="008F7064" w:rsidRPr="00020D66" w:rsidRDefault="00041721">
      <w:pPr>
        <w:spacing w:before="120" w:line="240" w:lineRule="auto"/>
        <w:ind w:right="-1"/>
        <w:rPr>
          <w:rFonts w:cs="Times New Roman"/>
          <w:bCs/>
          <w:sz w:val="28"/>
          <w:szCs w:val="28"/>
          <w:lang w:val="nl-NL"/>
        </w:rPr>
      </w:pPr>
      <w:r w:rsidRPr="00020D66">
        <w:rPr>
          <w:rFonts w:cs="Times New Roman"/>
          <w:bCs/>
          <w:sz w:val="28"/>
          <w:szCs w:val="28"/>
          <w:lang w:val="nl-NL"/>
        </w:rPr>
        <w:t>- GV dẫn dắt HS vào bài Ôn tập chương II.</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B.</w:t>
      </w:r>
      <w:r w:rsidRPr="00020D66">
        <w:rPr>
          <w:rFonts w:cs="Times New Roman"/>
          <w:sz w:val="28"/>
          <w:szCs w:val="28"/>
          <w:lang w:val="nl-NL"/>
        </w:rPr>
        <w:t xml:space="preserve"> </w:t>
      </w:r>
      <w:r w:rsidRPr="00020D66">
        <w:rPr>
          <w:rFonts w:cs="Times New Roman"/>
          <w:b/>
          <w:sz w:val="28"/>
          <w:szCs w:val="28"/>
          <w:lang w:val="nl-NL"/>
        </w:rPr>
        <w:t>HÌNH THÀNH KIẾN THỨC</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Hoạt động 1: Tổng hợp lại kiến thức đã học của chương I.</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HS nhắc lại và tổng hợp được các kiến thức đã học theo một sơ đồ.</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b) Nội dung:</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 </w:t>
      </w:r>
      <w:r w:rsidRPr="00020D66">
        <w:rPr>
          <w:rFonts w:cs="Times New Roman"/>
          <w:sz w:val="28"/>
          <w:szCs w:val="28"/>
          <w:lang w:val="nl-NL"/>
        </w:rPr>
        <w:t>HS tổng hợp lại kiến thức dựa theo SGK và ghi chép trên lớp theo nhóm đã được phân công của buổi trước.</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Sơ đồ của HS về chương số đã học.</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6318"/>
        <w:gridCol w:w="3288"/>
      </w:tblGrid>
      <w:tr w:rsidR="008F7064" w:rsidRPr="00020D66">
        <w:tc>
          <w:tcPr>
            <w:tcW w:w="6318"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HĐ CỦA GV VÀ HS</w:t>
            </w:r>
          </w:p>
        </w:tc>
        <w:tc>
          <w:tcPr>
            <w:tcW w:w="3288"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6318"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mời đại diện từng nhóm lên trình bày về sơ đồ tư duy của nhóm.</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có thể đặt các câu hỏi thêm về nội dung kiến thức:</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Số thực gồm các loại số thập phân như thế nào?</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Nhắc lại cách làm tròn số với độ chính xác cho trước.</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Làm thế nào để so sánh hai số thực?</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Có thể biểu diễn mọi số thực trên trục số được không?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Nêu công thức tính |a|.</w:t>
            </w:r>
          </w:p>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HS tự phân công nhóm trưởng và nhiệm vụ phải làm để hoàn thành sơ đồ của bài ở nhà.</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HS theo dõi, trả lời câu hỏi.</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hỗ trợ, hướng dẫn thêm.</w:t>
            </w:r>
          </w:p>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Đại diện nhóm trình bày, các HS chú ý lắng nghe và cho ý kiến.</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trả lời câu hỏi của GV.</w:t>
            </w:r>
          </w:p>
          <w:p w:rsidR="008F7064" w:rsidRPr="00020D66" w:rsidRDefault="00041721">
            <w:pPr>
              <w:tabs>
                <w:tab w:val="left" w:pos="567"/>
                <w:tab w:val="left" w:pos="1134"/>
              </w:tabs>
              <w:spacing w:before="120" w:after="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4: Kết luận, nhận định: </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lastRenderedPageBreak/>
              <w:t xml:space="preserve">- GV nhận xét các sơ đồ, nêu ra điểm tốt và chưa tốt, cần cải thiện. </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rPr>
            </w:pPr>
            <w:r w:rsidRPr="00020D66">
              <w:rPr>
                <w:rFonts w:ascii="Times New Roman" w:hAnsi="Times New Roman" w:cs="Times New Roman"/>
                <w:bCs/>
                <w:sz w:val="28"/>
                <w:szCs w:val="28"/>
                <w:lang w:val="nl-NL"/>
              </w:rPr>
              <w:t>- GV chốt lại kiến thức của chương.</w:t>
            </w:r>
          </w:p>
        </w:tc>
        <w:tc>
          <w:tcPr>
            <w:tcW w:w="3288" w:type="dxa"/>
          </w:tcPr>
          <w:p w:rsidR="008F7064" w:rsidRPr="00020D66" w:rsidRDefault="008F7064">
            <w:pPr>
              <w:tabs>
                <w:tab w:val="left" w:pos="567"/>
                <w:tab w:val="left" w:pos="1134"/>
              </w:tabs>
              <w:spacing w:before="120" w:after="0" w:line="240" w:lineRule="auto"/>
              <w:ind w:right="-1"/>
              <w:rPr>
                <w:rFonts w:ascii="Times New Roman" w:hAnsi="Times New Roman" w:cs="Times New Roman"/>
                <w:bCs/>
                <w:sz w:val="28"/>
                <w:szCs w:val="28"/>
                <w:lang w:val="nl-NL"/>
              </w:rPr>
            </w:pPr>
          </w:p>
        </w:tc>
      </w:tr>
    </w:tbl>
    <w:p w:rsidR="008F7064" w:rsidRPr="00020D66" w:rsidRDefault="00041721">
      <w:pPr>
        <w:spacing w:before="120" w:line="240" w:lineRule="auto"/>
        <w:ind w:right="-1"/>
        <w:rPr>
          <w:rFonts w:cs="Times New Roman"/>
          <w:b/>
          <w:sz w:val="28"/>
          <w:szCs w:val="28"/>
          <w:lang w:val="nl-NL"/>
        </w:rPr>
      </w:pPr>
      <w:r w:rsidRPr="00020D66">
        <w:rPr>
          <w:rFonts w:cs="Times New Roman"/>
          <w:bCs/>
          <w:noProof/>
          <w:sz w:val="28"/>
          <w:szCs w:val="28"/>
        </w:rPr>
        <w:drawing>
          <wp:inline distT="0" distB="0" distL="0" distR="0" wp14:anchorId="1512EE9D" wp14:editId="1258CCD6">
            <wp:extent cx="5819775" cy="39071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5843810" cy="3923560"/>
                    </a:xfrm>
                    <a:prstGeom prst="rect">
                      <a:avLst/>
                    </a:prstGeom>
                  </pic:spPr>
                </pic:pic>
              </a:graphicData>
            </a:graphic>
          </wp:inline>
        </w:drawing>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C. HOẠT ĐỘNG LUYỆN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a) Mục tiêu:</w:t>
      </w:r>
      <w:r w:rsidRPr="00020D66">
        <w:rPr>
          <w:rFonts w:eastAsia="Calibri" w:cs="Times New Roman"/>
          <w:color w:val="000000"/>
          <w:sz w:val="28"/>
          <w:szCs w:val="28"/>
          <w:lang w:val="fr-FR"/>
        </w:rPr>
        <w:t xml:space="preserve"> Học sinh củng cố lại kiến thức về tập hợp số thực và giá trị tuyệt đối của một số.</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b) Nội dung: </w:t>
      </w:r>
      <w:r w:rsidRPr="00020D66">
        <w:rPr>
          <w:rFonts w:eastAsia="Calibri" w:cs="Times New Roman"/>
          <w:color w:val="000000"/>
          <w:sz w:val="28"/>
          <w:szCs w:val="28"/>
          <w:lang w:val="fr-FR"/>
        </w:rPr>
        <w:t>HS vận dụng kiến thức làm Bài 2.27, 2.30, 2.31</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c) Sản phẩm học tập: </w:t>
      </w:r>
      <w:r w:rsidRPr="00020D66">
        <w:rPr>
          <w:rFonts w:eastAsia="Calibri" w:cs="Times New Roman"/>
          <w:color w:val="000000"/>
          <w:sz w:val="28"/>
          <w:szCs w:val="28"/>
          <w:lang w:val="fr-FR"/>
        </w:rPr>
        <w:t>HS giải được bài về tính căn bậc hai và làm tròn, so sánh hai số thực, nhận xét được tích nhân của hai số thực.</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d) Tổ chức thực hiện: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tổng hợp các kiến thức cần ghi nhớ cho HS.</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xml:space="preserve">- GV tổ chức cho HS hoạt động theo nhóm đôi làm </w:t>
      </w:r>
      <w:r w:rsidRPr="00020D66">
        <w:rPr>
          <w:rFonts w:eastAsia="Calibri" w:cs="Times New Roman"/>
          <w:b/>
          <w:bCs/>
          <w:color w:val="000000"/>
          <w:sz w:val="28"/>
          <w:szCs w:val="28"/>
          <w:lang w:val="fr-FR"/>
        </w:rPr>
        <w:t>Bài 2.27, 2.30, 2.31</w:t>
      </w:r>
      <w:r w:rsidRPr="00020D66">
        <w:rPr>
          <w:rFonts w:eastAsia="Calibri" w:cs="Times New Roman"/>
          <w:color w:val="000000"/>
          <w:sz w:val="28"/>
          <w:szCs w:val="28"/>
          <w:lang w:val="fr-FR"/>
        </w:rPr>
        <w:t xml:space="preserve"> (SGK – tr 39).</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2: Thực hiện nhiệm vụ: </w:t>
      </w:r>
      <w:r w:rsidRPr="00020D66">
        <w:rPr>
          <w:rFonts w:eastAsia="Calibri" w:cs="Times New Roman"/>
          <w:color w:val="000000"/>
          <w:sz w:val="28"/>
          <w:szCs w:val="28"/>
          <w:lang w:val="nl-NL"/>
        </w:rPr>
        <w:t>HS quan sát và chú ý lắng nghe, thảo luận nhóm 2, hoàn thành các bài tập GV yêu cầu.</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GV quan sát và hỗ trợ.</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3: Báo cáo, thảo luận: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Mỗi bài tập đại diện các nhóm trình bày. Các HS khác chú ý chữa bài, theo dõi nhận xét bài các nhóm trên bảng.</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lastRenderedPageBreak/>
        <w:t xml:space="preserve">Bước 4: Kết luận, nhận định: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chữa bài, chốt đáp án, tuyên dương các hoạt động tốt, nhanh và chính xác.</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lưu ý các lỗi sai hay gặp.</w:t>
      </w:r>
    </w:p>
    <w:p w:rsidR="008F7064" w:rsidRPr="00020D66" w:rsidRDefault="00041721">
      <w:pPr>
        <w:tabs>
          <w:tab w:val="left" w:pos="567"/>
          <w:tab w:val="left" w:pos="1134"/>
        </w:tabs>
        <w:spacing w:before="120" w:line="240" w:lineRule="auto"/>
        <w:jc w:val="both"/>
        <w:rPr>
          <w:rFonts w:eastAsia="Calibri" w:cs="Times New Roman"/>
          <w:b/>
          <w:color w:val="000000"/>
          <w:sz w:val="28"/>
          <w:szCs w:val="28"/>
          <w:u w:val="single"/>
          <w:lang w:val="fr-FR"/>
        </w:rPr>
      </w:pPr>
      <w:r w:rsidRPr="00020D66">
        <w:rPr>
          <w:rFonts w:eastAsia="Calibri" w:cs="Times New Roman"/>
          <w:b/>
          <w:color w:val="000000"/>
          <w:sz w:val="28"/>
          <w:szCs w:val="28"/>
          <w:u w:val="single"/>
          <w:lang w:val="fr-FR"/>
        </w:rPr>
        <w:t xml:space="preserve">Kết quả: </w:t>
      </w:r>
    </w:p>
    <w:p w:rsidR="008F7064" w:rsidRPr="00020D66" w:rsidRDefault="00041721">
      <w:pPr>
        <w:spacing w:after="240" w:line="240" w:lineRule="auto"/>
        <w:rPr>
          <w:rFonts w:cs="Times New Roman"/>
          <w:sz w:val="28"/>
          <w:szCs w:val="28"/>
        </w:rPr>
      </w:pPr>
      <w:r w:rsidRPr="00020D66">
        <w:rPr>
          <w:rFonts w:eastAsia="Calibri" w:cs="Times New Roman"/>
          <w:b/>
          <w:color w:val="000000"/>
          <w:sz w:val="28"/>
          <w:szCs w:val="28"/>
          <w:lang w:val="fr-FR"/>
        </w:rPr>
        <w:t xml:space="preserve">Bài </w:t>
      </w:r>
      <w:r w:rsidRPr="00020D66">
        <w:rPr>
          <w:rFonts w:cs="Times New Roman"/>
          <w:b/>
          <w:sz w:val="28"/>
          <w:szCs w:val="28"/>
        </w:rPr>
        <w:t>2.27</w:t>
      </w:r>
      <w:r w:rsidRPr="00020D66">
        <w:rPr>
          <w:rFonts w:cs="Times New Roman"/>
          <w:sz w:val="28"/>
          <w:szCs w:val="28"/>
        </w:rPr>
        <w:t xml:space="preserve">. </w:t>
      </w:r>
      <m:oMath>
        <m:r>
          <w:rPr>
            <w:rFonts w:ascii="Cambria Math" w:hAnsi="Cambria Math" w:cs="Times New Roman"/>
            <w:sz w:val="28"/>
            <w:szCs w:val="28"/>
          </w:rPr>
          <m:t>a</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r>
          <m:rPr>
            <m:sty m:val="p"/>
          </m:rPr>
          <w:rPr>
            <w:rFonts w:ascii="Cambria Math" w:hAnsi="Cambria Math" w:cs="Times New Roman"/>
            <w:sz w:val="28"/>
            <w:szCs w:val="28"/>
          </w:rPr>
          <m:t>=1,4142…≈1,4</m:t>
        </m:r>
      </m:oMath>
      <w:r w:rsidRPr="00020D66">
        <w:rPr>
          <w:rFonts w:cs="Times New Roman"/>
          <w:sz w:val="28"/>
          <w:szCs w:val="28"/>
        </w:rPr>
        <w:t xml:space="preserve"> và </w:t>
      </w:r>
      <m:oMath>
        <m:r>
          <w:rPr>
            <w:rFonts w:ascii="Cambria Math" w:hAnsi="Cambria Math" w:cs="Times New Roman"/>
            <w:sz w:val="28"/>
            <w:szCs w:val="28"/>
          </w:rPr>
          <m:t>b</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5</m:t>
            </m:r>
          </m:e>
        </m:rad>
        <m:r>
          <m:rPr>
            <m:sty m:val="p"/>
          </m:rPr>
          <w:rPr>
            <w:rFonts w:ascii="Cambria Math" w:hAnsi="Cambria Math" w:cs="Times New Roman"/>
            <w:sz w:val="28"/>
            <w:szCs w:val="28"/>
          </w:rPr>
          <m:t>=2,2360679≈2,2</m:t>
        </m:r>
      </m:oMath>
      <w:r w:rsidRPr="00020D66">
        <w:rPr>
          <w:rFonts w:cs="Times New Roman"/>
          <w:sz w:val="28"/>
          <w:szCs w:val="28"/>
        </w:rPr>
        <w:t>.</w:t>
      </w:r>
    </w:p>
    <w:p w:rsidR="008F7064" w:rsidRPr="00020D66" w:rsidRDefault="00041721">
      <w:pPr>
        <w:spacing w:after="240" w:line="240" w:lineRule="auto"/>
        <w:rPr>
          <w:rFonts w:cs="Times New Roman"/>
          <w:sz w:val="28"/>
          <w:szCs w:val="28"/>
        </w:rPr>
      </w:pPr>
      <w:r w:rsidRPr="00020D66">
        <w:rPr>
          <w:rFonts w:cs="Times New Roman"/>
          <w:sz w:val="28"/>
          <w:szCs w:val="28"/>
        </w:rPr>
        <w:t>Tổng hai số nhận được là 3,6 .</w:t>
      </w:r>
    </w:p>
    <w:p w:rsidR="008F7064" w:rsidRPr="00020D66" w:rsidRDefault="00041721">
      <w:pPr>
        <w:spacing w:after="240" w:line="240" w:lineRule="auto"/>
        <w:rPr>
          <w:rFonts w:cs="Times New Roman"/>
          <w:sz w:val="28"/>
          <w:szCs w:val="28"/>
        </w:rPr>
      </w:pPr>
      <w:r w:rsidRPr="00020D66">
        <w:rPr>
          <w:rFonts w:cs="Times New Roman"/>
          <w:b/>
          <w:bCs/>
          <w:sz w:val="28"/>
          <w:szCs w:val="28"/>
        </w:rPr>
        <w:t>Bài 2.30.</w:t>
      </w:r>
      <w:r w:rsidRPr="00020D66">
        <w:rPr>
          <w:rFonts w:cs="Times New Roman"/>
          <w:sz w:val="28"/>
          <w:szCs w:val="28"/>
        </w:rPr>
        <w:t xml:space="preserve"> a) </w:t>
      </w:r>
      <m:oMath>
        <m:r>
          <w:rPr>
            <w:rFonts w:ascii="Cambria Math" w:hAnsi="Cambria Math" w:cs="Times New Roman"/>
            <w:sz w:val="28"/>
            <w:szCs w:val="28"/>
          </w:rPr>
          <m:t>a</m:t>
        </m:r>
      </m:oMath>
      <w:r w:rsidRPr="00020D66">
        <w:rPr>
          <w:rFonts w:cs="Times New Roman"/>
          <w:sz w:val="28"/>
          <w:szCs w:val="28"/>
        </w:rPr>
        <w:t xml:space="preserve"> lớn hơn </w:t>
      </w:r>
      <m:oMath>
        <m:r>
          <w:rPr>
            <w:rFonts w:ascii="Cambria Math" w:hAnsi="Cambria Math" w:cs="Times New Roman"/>
            <w:sz w:val="28"/>
            <w:szCs w:val="28"/>
          </w:rPr>
          <m:t>b</m:t>
        </m:r>
      </m:oMath>
      <w:r w:rsidRPr="00020D66">
        <w:rPr>
          <w:rFonts w:cs="Times New Roman"/>
          <w:sz w:val="28"/>
          <w:szCs w:val="28"/>
        </w:rPr>
        <w:t xml:space="preserve"> nhưng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|=1,25&lt;2,3=|</m:t>
        </m:r>
        <m:r>
          <w:rPr>
            <w:rFonts w:ascii="Cambria Math" w:hAnsi="Cambria Math" w:cs="Times New Roman"/>
            <w:sz w:val="28"/>
            <w:szCs w:val="28"/>
          </w:rPr>
          <m:t>b</m:t>
        </m:r>
        <m:r>
          <m:rPr>
            <m:sty m:val="p"/>
          </m:rPr>
          <w:rPr>
            <w:rFonts w:ascii="Cambria Math" w:hAnsi="Cambria Math" w:cs="Times New Roman"/>
            <w:sz w:val="28"/>
            <w:szCs w:val="28"/>
          </w:rPr>
          <m:t>|</m:t>
        </m:r>
      </m:oMath>
    </w:p>
    <w:p w:rsidR="008F7064" w:rsidRPr="00020D66" w:rsidRDefault="00041721">
      <w:pPr>
        <w:spacing w:after="240" w:line="240" w:lineRule="auto"/>
        <w:rPr>
          <w:rFonts w:cs="Times New Roman"/>
          <w:sz w:val="28"/>
          <w:szCs w:val="28"/>
        </w:rPr>
      </w:pPr>
      <w:r w:rsidRPr="00020D66">
        <w:rPr>
          <w:rFonts w:cs="Times New Roman"/>
          <w:sz w:val="28"/>
          <w:szCs w:val="28"/>
        </w:rPr>
        <w:t xml:space="preserve">b) </w:t>
      </w:r>
      <m:oMath>
        <m:r>
          <m:rPr>
            <m:sty m:val="p"/>
          </m:rPr>
          <w:rPr>
            <w:rFonts w:ascii="Cambria Math" w:hAnsi="Cambria Math" w:cs="Times New Roman"/>
            <w:sz w:val="28"/>
            <w:szCs w:val="28"/>
          </w:rPr>
          <m:t>-12,7</m:t>
        </m:r>
      </m:oMath>
      <w:r w:rsidRPr="00020D66">
        <w:rPr>
          <w:rFonts w:cs="Times New Roman"/>
          <w:sz w:val="28"/>
          <w:szCs w:val="28"/>
        </w:rPr>
        <w:t xml:space="preserve"> và </w:t>
      </w:r>
      <m:oMath>
        <m:r>
          <m:rPr>
            <m:sty m:val="p"/>
          </m:rPr>
          <w:rPr>
            <w:rFonts w:ascii="Cambria Math" w:hAnsi="Cambria Math" w:cs="Times New Roman"/>
            <w:sz w:val="28"/>
            <w:szCs w:val="28"/>
          </w:rPr>
          <m:t>-7,12</m:t>
        </m:r>
      </m:oMath>
      <w:r w:rsidRPr="00020D66">
        <w:rPr>
          <w:rFonts w:cs="Times New Roman"/>
          <w:sz w:val="28"/>
          <w:szCs w:val="28"/>
        </w:rPr>
        <w:t xml:space="preserve"> có các giá trị tuyệt đối là </w:t>
      </w:r>
      <m:oMath>
        <m:r>
          <m:rPr>
            <m:sty m:val="p"/>
          </m:rPr>
          <w:rPr>
            <w:rFonts w:ascii="Cambria Math" w:hAnsi="Cambria Math" w:cs="Times New Roman"/>
            <w:sz w:val="28"/>
            <w:szCs w:val="28"/>
          </w:rPr>
          <m:t>|-12,7|=12,7&gt;7,12=|-7,12|</m:t>
        </m:r>
      </m:oMath>
      <w:r w:rsidRPr="00020D66">
        <w:rPr>
          <w:rFonts w:cs="Times New Roman"/>
          <w:sz w:val="28"/>
          <w:szCs w:val="28"/>
        </w:rPr>
        <w:t xml:space="preserve"> nên</w:t>
      </w:r>
    </w:p>
    <w:p w:rsidR="008F7064" w:rsidRPr="00020D66" w:rsidRDefault="00041721">
      <w:pPr>
        <w:spacing w:after="240" w:line="240" w:lineRule="auto"/>
        <w:rPr>
          <w:rFonts w:cs="Times New Roman"/>
          <w:sz w:val="28"/>
          <w:szCs w:val="28"/>
        </w:rPr>
      </w:pPr>
      <m:oMathPara>
        <m:oMath>
          <m:r>
            <m:rPr>
              <m:sty m:val="p"/>
            </m:rPr>
            <w:rPr>
              <w:rFonts w:ascii="Cambria Math" w:hAnsi="Cambria Math" w:cs="Times New Roman"/>
              <w:sz w:val="28"/>
              <w:szCs w:val="28"/>
            </w:rPr>
            <m:t>-12,7&lt;-7,12</m:t>
          </m:r>
          <m:r>
            <m:rPr>
              <m:nor/>
            </m:rPr>
            <w:rPr>
              <w:rFonts w:cs="Times New Roman"/>
              <w:sz w:val="28"/>
              <w:szCs w:val="28"/>
            </w:rPr>
            <m:t>. </m:t>
          </m:r>
        </m:oMath>
      </m:oMathPara>
    </w:p>
    <w:p w:rsidR="008F7064" w:rsidRPr="00020D66" w:rsidRDefault="00041721">
      <w:pPr>
        <w:spacing w:after="240" w:line="240" w:lineRule="auto"/>
        <w:rPr>
          <w:rFonts w:cs="Times New Roman"/>
          <w:sz w:val="28"/>
          <w:szCs w:val="28"/>
        </w:rPr>
      </w:pPr>
      <w:r w:rsidRPr="00020D66">
        <w:rPr>
          <w:rFonts w:cs="Times New Roman"/>
          <w:b/>
          <w:bCs/>
          <w:sz w:val="28"/>
          <w:szCs w:val="28"/>
        </w:rPr>
        <w:t>Bài 2.31.</w:t>
      </w:r>
      <w:r w:rsidRPr="00020D66">
        <w:rPr>
          <w:rFonts w:cs="Times New Roman"/>
          <w:sz w:val="28"/>
          <w:szCs w:val="28"/>
        </w:rPr>
        <w:t xml:space="preserve"> a) </w:t>
      </w:r>
      <m:oMath>
        <m:r>
          <w:rPr>
            <w:rFonts w:ascii="Cambria Math" w:hAnsi="Cambria Math" w:cs="Times New Roman"/>
            <w:sz w:val="28"/>
            <w:szCs w:val="28"/>
          </w:rPr>
          <m:t>ab</m:t>
        </m:r>
        <m:r>
          <m:rPr>
            <m:sty m:val="p"/>
          </m:rPr>
          <w:rPr>
            <w:rFonts w:ascii="Cambria Math" w:hAnsi="Cambria Math" w:cs="Times New Roman"/>
            <w:sz w:val="28"/>
            <w:szCs w:val="28"/>
          </w:rPr>
          <m:t>=2,1⋅(-5,2)=-2,1⋅5,2</m:t>
        </m:r>
      </m:oMath>
      <w:r w:rsidRPr="00020D66">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|=2,1⋅5,2</m:t>
        </m:r>
      </m:oMath>
      <w:r w:rsidRPr="00020D66">
        <w:rPr>
          <w:rFonts w:cs="Times New Roman"/>
          <w:sz w:val="28"/>
          <w:szCs w:val="28"/>
        </w:rPr>
        <w:t xml:space="preserve"> suy ra </w:t>
      </w:r>
      <m:oMath>
        <m:r>
          <w:rPr>
            <w:rFonts w:ascii="Cambria Math" w:hAnsi="Cambria Math" w:cs="Times New Roman"/>
            <w:sz w:val="28"/>
            <w:szCs w:val="28"/>
          </w:rPr>
          <m:t>ab</m:t>
        </m:r>
      </m:oMath>
      <w:r w:rsidRPr="00020D66">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oMath>
      <w:r w:rsidRPr="00020D66">
        <w:rPr>
          <w:rFonts w:cs="Times New Roman"/>
          <w:sz w:val="28"/>
          <w:szCs w:val="28"/>
        </w:rPr>
        <w:t xml:space="preserve"> là hai số đối nhau.</w:t>
      </w:r>
    </w:p>
    <w:p w:rsidR="008F7064" w:rsidRPr="00020D66" w:rsidRDefault="00041721">
      <w:pPr>
        <w:spacing w:after="240" w:line="240" w:lineRule="auto"/>
        <w:rPr>
          <w:rFonts w:cs="Times New Roman"/>
          <w:sz w:val="28"/>
          <w:szCs w:val="28"/>
        </w:rPr>
      </w:pPr>
      <w:r w:rsidRPr="00020D66">
        <w:rPr>
          <w:rFonts w:cs="Times New Roman"/>
          <w:sz w:val="28"/>
          <w:szCs w:val="28"/>
        </w:rPr>
        <w:t xml:space="preserve">b) </w:t>
      </w:r>
      <m:oMath>
        <m:r>
          <m:rPr>
            <m:sty m:val="p"/>
          </m:rPr>
          <w:rPr>
            <w:rFonts w:ascii="Cambria Math" w:hAnsi="Cambria Math" w:cs="Times New Roman"/>
            <w:sz w:val="28"/>
            <w:szCs w:val="28"/>
          </w:rPr>
          <m:t>|-2,5||3|=2,5⋅3=7,5</m:t>
        </m:r>
      </m:oMath>
      <w:r w:rsidRPr="00020D66">
        <w:rPr>
          <w:rFonts w:cs="Times New Roman"/>
          <w:sz w:val="28"/>
          <w:szCs w:val="28"/>
        </w:rPr>
        <w:t xml:space="preserve"> nên </w:t>
      </w:r>
      <m:oMath>
        <m:r>
          <m:rPr>
            <m:sty m:val="p"/>
          </m:rPr>
          <w:rPr>
            <w:rFonts w:ascii="Cambria Math" w:hAnsi="Cambria Math" w:cs="Times New Roman"/>
            <w:sz w:val="28"/>
            <w:szCs w:val="28"/>
          </w:rPr>
          <m:t>(-2,5)⋅3=-7,5</m:t>
        </m:r>
      </m:oMath>
      <w:r w:rsidRPr="00020D66">
        <w:rPr>
          <w:rFonts w:cs="Times New Roman"/>
          <w:sz w:val="28"/>
          <w:szCs w:val="28"/>
        </w:rPr>
        <w:t>.</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D. HOẠT ĐỘNG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a) Mục tiêu:</w:t>
      </w:r>
      <w:r w:rsidRPr="00020D66">
        <w:rPr>
          <w:rFonts w:cs="Times New Roman"/>
          <w:sz w:val="28"/>
          <w:szCs w:val="28"/>
          <w:lang w:val="fr-FR"/>
        </w:rPr>
        <w:t xml:space="preserve"> </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Học sinh thực hiện làm bài tập vận dụng để nắm vững kiến thức của chương II.</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b) Nội dung: </w:t>
      </w:r>
      <w:r w:rsidRPr="00020D66">
        <w:rPr>
          <w:rFonts w:cs="Times New Roman"/>
          <w:sz w:val="28"/>
          <w:szCs w:val="28"/>
          <w:lang w:val="fr-FR"/>
        </w:rPr>
        <w:t xml:space="preserve">HS sử dụng SGK và vận dụng kiến thức đã học để làm bài </w:t>
      </w:r>
      <w:r w:rsidRPr="00020D66">
        <w:rPr>
          <w:rFonts w:eastAsia="Calibri" w:cs="Times New Roman"/>
          <w:color w:val="000000"/>
          <w:sz w:val="28"/>
          <w:szCs w:val="28"/>
          <w:lang w:val="fr-FR"/>
        </w:rPr>
        <w:t>2.28, 2.29</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 xml:space="preserve">c) Sản phẩm: </w:t>
      </w:r>
      <w:r w:rsidRPr="00020D66">
        <w:rPr>
          <w:rFonts w:cs="Times New Roman"/>
          <w:sz w:val="28"/>
          <w:szCs w:val="28"/>
          <w:lang w:val="fr-FR"/>
        </w:rPr>
        <w:t>HS vận dụng kiến thức đã học giải quyết bài toán về đo đạc, tính toán với số thập phân vô hạn và việc làm tròn các số đó.</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d) Tổ chức thực hiện: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Bước 1: Chuyển giao nhiệm vụ</w:t>
      </w:r>
    </w:p>
    <w:p w:rsidR="008F7064" w:rsidRPr="00020D66" w:rsidRDefault="00041721">
      <w:pPr>
        <w:pStyle w:val="NoSpacing"/>
        <w:spacing w:line="240" w:lineRule="auto"/>
        <w:ind w:right="-1"/>
        <w:rPr>
          <w:szCs w:val="28"/>
        </w:rPr>
      </w:pPr>
      <w:r w:rsidRPr="00020D66">
        <w:rPr>
          <w:szCs w:val="28"/>
          <w:lang w:val="fr-FR"/>
        </w:rPr>
        <w:t xml:space="preserve">- GV yêu cầu HS hoạt động nhóm 4 hoàn thành bài tập </w:t>
      </w:r>
      <w:r w:rsidRPr="00020D66">
        <w:rPr>
          <w:color w:val="000000"/>
          <w:szCs w:val="28"/>
          <w:lang w:val="fr-FR"/>
        </w:rPr>
        <w:t>2.28, 2.29</w:t>
      </w:r>
      <w:r w:rsidRPr="00020D66">
        <w:rPr>
          <w:szCs w:val="28"/>
        </w:rPr>
        <w:t xml:space="preserve">  (SGK -tr39).</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Bước 2: Thực hiện nhiệm vụ</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HS tự phân công nhóm trưởng, hợp tác thảo luận đưa ra ý kiến.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điều hành, quan sát, hỗ trợ.</w:t>
      </w:r>
    </w:p>
    <w:p w:rsidR="008F7064" w:rsidRPr="00020D66" w:rsidRDefault="00041721">
      <w:pPr>
        <w:pStyle w:val="NoSpacing"/>
        <w:spacing w:line="240" w:lineRule="auto"/>
        <w:ind w:right="-1"/>
        <w:rPr>
          <w:b/>
          <w:bCs/>
          <w:szCs w:val="28"/>
          <w:lang w:val="fr-FR"/>
        </w:rPr>
      </w:pPr>
      <w:r w:rsidRPr="00020D66">
        <w:rPr>
          <w:b/>
          <w:bCs/>
          <w:szCs w:val="28"/>
          <w:lang w:val="fr-FR"/>
        </w:rPr>
        <w:t>Bước 3: Báo cáo, thảo luận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Bài tập: đại diện nhóm trình bày kết quả thảo luận, các nhóm khác theo dõi, đưa ý kiến.</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Bước 4: Kết luận, nhận định</w:t>
      </w:r>
    </w:p>
    <w:p w:rsidR="008F7064" w:rsidRPr="00020D66" w:rsidRDefault="00041721">
      <w:pPr>
        <w:pStyle w:val="NoSpacing"/>
        <w:spacing w:line="240" w:lineRule="auto"/>
        <w:ind w:right="-1"/>
        <w:rPr>
          <w:szCs w:val="28"/>
          <w:lang w:val="fr-FR"/>
        </w:rPr>
      </w:pPr>
      <w:r w:rsidRPr="00020D66">
        <w:rPr>
          <w:szCs w:val="28"/>
          <w:lang w:val="fr-FR"/>
        </w:rPr>
        <w:t>- GV nhận xét, đánh giá, đưa ra đáp án đúng, chú ý các lỗi sai của học sinh hay mắc phải.</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Đáp án:</w:t>
      </w:r>
    </w:p>
    <w:p w:rsidR="008F7064" w:rsidRPr="00020D66" w:rsidRDefault="00041721">
      <w:pPr>
        <w:spacing w:after="240" w:line="240" w:lineRule="auto"/>
        <w:rPr>
          <w:rFonts w:cs="Times New Roman"/>
          <w:b/>
          <w:bCs/>
          <w:sz w:val="28"/>
          <w:szCs w:val="28"/>
        </w:rPr>
      </w:pPr>
      <w:r w:rsidRPr="00020D66">
        <w:rPr>
          <w:rFonts w:cs="Times New Roman"/>
          <w:b/>
          <w:bCs/>
          <w:sz w:val="28"/>
          <w:szCs w:val="28"/>
        </w:rPr>
        <w:lastRenderedPageBreak/>
        <w:t>Bài 2.28.</w:t>
      </w:r>
    </w:p>
    <w:p w:rsidR="008F7064" w:rsidRPr="00020D66" w:rsidRDefault="00041721">
      <w:pPr>
        <w:spacing w:after="240" w:line="240" w:lineRule="auto"/>
        <w:rPr>
          <w:rFonts w:cs="Times New Roman"/>
          <w:sz w:val="28"/>
          <w:szCs w:val="28"/>
        </w:rPr>
      </w:pPr>
      <m:oMath>
        <m:r>
          <m:rPr>
            <m:sty m:val="p"/>
          </m:rPr>
          <w:rPr>
            <w:rFonts w:ascii="Cambria Math" w:hAnsi="Cambria Math" w:cs="Times New Roman"/>
            <w:sz w:val="28"/>
            <w:szCs w:val="28"/>
          </w:rPr>
          <m:t>3,6</m:t>
        </m:r>
        <m:r>
          <m:rPr>
            <m:nor/>
          </m:rPr>
          <w:rPr>
            <w:rFonts w:cs="Times New Roman"/>
            <w:sz w:val="28"/>
            <w:szCs w:val="28"/>
          </w:rPr>
          <m:t xml:space="preserve"> </m:t>
        </m:r>
        <m:r>
          <m:rPr>
            <m:sty m:val="p"/>
          </m:rPr>
          <w:rPr>
            <w:rFonts w:ascii="Cambria Math" w:hAnsi="Cambria Math" w:cs="Times New Roman"/>
            <w:sz w:val="28"/>
            <w:szCs w:val="28"/>
          </w:rPr>
          <m:t>cm</m:t>
        </m:r>
      </m:oMath>
      <w:r w:rsidRPr="00020D66">
        <w:rPr>
          <w:rFonts w:cs="Times New Roman"/>
          <w:sz w:val="28"/>
          <w:szCs w:val="28"/>
        </w:rPr>
        <w:t xml:space="preserve"> (cùng kết quả với Bài 2.27).</w:t>
      </w:r>
    </w:p>
    <w:p w:rsidR="008F7064" w:rsidRPr="00020D66" w:rsidRDefault="00041721">
      <w:pPr>
        <w:spacing w:after="240" w:line="240" w:lineRule="auto"/>
        <w:rPr>
          <w:rFonts w:cs="Times New Roman"/>
          <w:b/>
          <w:bCs/>
          <w:sz w:val="28"/>
          <w:szCs w:val="28"/>
        </w:rPr>
      </w:pPr>
      <w:r w:rsidRPr="00020D66">
        <w:rPr>
          <w:rFonts w:cs="Times New Roman"/>
          <w:b/>
          <w:bCs/>
          <w:sz w:val="28"/>
          <w:szCs w:val="28"/>
        </w:rPr>
        <w:t>Bài 2.29.</w:t>
      </w:r>
    </w:p>
    <w:p w:rsidR="008F7064" w:rsidRPr="00020D66" w:rsidRDefault="00041721">
      <w:pPr>
        <w:spacing w:after="240" w:line="240" w:lineRule="auto"/>
        <w:rPr>
          <w:rFonts w:cs="Times New Roman"/>
          <w:sz w:val="28"/>
          <w:szCs w:val="28"/>
        </w:rPr>
      </w:pPr>
      <w:r w:rsidRPr="00020D66">
        <w:rPr>
          <w:rFonts w:cs="Times New Roman"/>
          <w:sz w:val="28"/>
          <w:szCs w:val="28"/>
        </w:rPr>
        <w:t>a) 1,(428571 )m;</w:t>
      </w:r>
    </w:p>
    <w:p w:rsidR="008F7064" w:rsidRPr="00020D66" w:rsidRDefault="00041721">
      <w:pPr>
        <w:spacing w:after="240" w:line="240" w:lineRule="auto"/>
        <w:rPr>
          <w:rFonts w:cs="Times New Roman"/>
          <w:sz w:val="28"/>
          <w:szCs w:val="28"/>
        </w:rPr>
      </w:pPr>
      <w:r w:rsidRPr="00020D66">
        <w:rPr>
          <w:rFonts w:cs="Times New Roman"/>
          <w:sz w:val="28"/>
          <w:szCs w:val="28"/>
        </w:rPr>
        <w:t xml:space="preserve">b) Cách 1: </w:t>
      </w:r>
      <m:oMath>
        <m:r>
          <m:rPr>
            <m:sty m:val="p"/>
          </m:rPr>
          <w:rPr>
            <w:rFonts w:ascii="Cambria Math" w:hAnsi="Cambria Math" w:cs="Times New Roman"/>
            <w:sz w:val="28"/>
            <w:szCs w:val="28"/>
          </w:rPr>
          <m:t>571</m:t>
        </m:r>
        <m:r>
          <m:rPr>
            <m:nor/>
          </m:rPr>
          <w:rPr>
            <w:rFonts w:cs="Times New Roman"/>
            <w:sz w:val="28"/>
            <w:szCs w:val="28"/>
          </w:rPr>
          <m:t xml:space="preserve"> </m:t>
        </m:r>
        <m:r>
          <m:rPr>
            <m:sty m:val="p"/>
          </m:rPr>
          <w:rPr>
            <w:rFonts w:ascii="Cambria Math" w:hAnsi="Cambria Math" w:cs="Times New Roman"/>
            <w:sz w:val="28"/>
            <w:szCs w:val="28"/>
          </w:rPr>
          <m:t>cm=5,71</m:t>
        </m:r>
        <m:r>
          <m:rPr>
            <m:nor/>
          </m:rPr>
          <w:rPr>
            <w:rFonts w:cs="Times New Roman"/>
            <w:sz w:val="28"/>
            <w:szCs w:val="28"/>
          </w:rPr>
          <m:t xml:space="preserve"> </m:t>
        </m:r>
        <m:r>
          <m:rPr>
            <m:sty m:val="p"/>
          </m:rPr>
          <w:rPr>
            <w:rFonts w:ascii="Cambria Math" w:hAnsi="Cambria Math" w:cs="Times New Roman"/>
            <w:sz w:val="28"/>
            <w:szCs w:val="28"/>
          </w:rPr>
          <m:t>m</m:t>
        </m:r>
      </m:oMath>
      <w:r w:rsidRPr="00020D66">
        <w:rPr>
          <w:rFonts w:cs="Times New Roman"/>
          <w:sz w:val="28"/>
          <w:szCs w:val="28"/>
        </w:rPr>
        <w:t>;</w:t>
      </w:r>
    </w:p>
    <w:p w:rsidR="008F7064" w:rsidRPr="00020D66" w:rsidRDefault="00041721">
      <w:pPr>
        <w:spacing w:after="240" w:line="240" w:lineRule="auto"/>
        <w:rPr>
          <w:rFonts w:cs="Times New Roman"/>
          <w:sz w:val="28"/>
          <w:szCs w:val="28"/>
        </w:rPr>
      </w:pPr>
      <w:r w:rsidRPr="00020D66">
        <w:rPr>
          <w:rFonts w:cs="Times New Roman"/>
          <w:sz w:val="28"/>
          <w:szCs w:val="28"/>
        </w:rPr>
        <w:t xml:space="preserve">Cách 2: </w:t>
      </w:r>
      <m:oMath>
        <m:r>
          <m:rPr>
            <m:sty m:val="p"/>
          </m:rPr>
          <w:rPr>
            <w:rFonts w:ascii="Cambria Math" w:hAnsi="Cambria Math" w:cs="Times New Roman"/>
            <w:sz w:val="28"/>
            <w:szCs w:val="28"/>
          </w:rPr>
          <m:t>4⋅</m:t>
        </m:r>
        <m:f>
          <m:fPr>
            <m:ctrlPr>
              <w:rPr>
                <w:rFonts w:ascii="Cambria Math" w:hAnsi="Cambria Math" w:cs="Times New Roman"/>
                <w:sz w:val="28"/>
                <w:szCs w:val="28"/>
              </w:rPr>
            </m:ctrlPr>
          </m:fPr>
          <m:num>
            <m:r>
              <m:rPr>
                <m:sty m:val="p"/>
              </m:rPr>
              <w:rPr>
                <w:rFonts w:ascii="Cambria Math" w:hAnsi="Cambria Math" w:cs="Times New Roman"/>
                <w:sz w:val="28"/>
                <w:szCs w:val="28"/>
              </w:rPr>
              <m:t>10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=5,(714285)</m:t>
        </m:r>
      </m:oMath>
      <w:r w:rsidRPr="00020D66">
        <w:rPr>
          <w:rFonts w:cs="Times New Roman"/>
          <w:sz w:val="28"/>
          <w:szCs w:val="28"/>
        </w:rPr>
        <w:t>. Làm tròn kết quả với độ chính xác 0,005 nghĩa là làm tròn 5,(714285) đến hàng phẩn trăm. Ta có</w:t>
      </w:r>
    </w:p>
    <w:p w:rsidR="008F7064" w:rsidRPr="00020D66" w:rsidRDefault="00041721">
      <w:pPr>
        <w:spacing w:after="240" w:line="240" w:lineRule="auto"/>
        <w:rPr>
          <w:rFonts w:cs="Times New Roman"/>
          <w:sz w:val="28"/>
          <w:szCs w:val="28"/>
        </w:rPr>
      </w:pPr>
      <m:oMathPara>
        <m:oMath>
          <m:r>
            <m:rPr>
              <m:sty m:val="p"/>
            </m:rPr>
            <w:rPr>
              <w:rFonts w:ascii="Cambria Math" w:hAnsi="Cambria Math" w:cs="Times New Roman"/>
              <w:sz w:val="28"/>
              <w:szCs w:val="28"/>
            </w:rPr>
            <m:t>5,(714285)≈5,71</m:t>
          </m:r>
          <m:r>
            <m:rPr>
              <m:nor/>
            </m:rPr>
            <w:rPr>
              <w:rFonts w:cs="Times New Roman"/>
              <w:sz w:val="28"/>
              <w:szCs w:val="28"/>
            </w:rPr>
            <m:t xml:space="preserve"> </m:t>
          </m:r>
          <m:r>
            <m:rPr>
              <m:sty m:val="p"/>
            </m:rPr>
            <w:rPr>
              <w:rFonts w:ascii="Cambria Math" w:hAnsi="Cambria Math" w:cs="Times New Roman"/>
              <w:sz w:val="28"/>
              <w:szCs w:val="28"/>
            </w:rPr>
            <m:t>m</m:t>
          </m:r>
          <m:r>
            <m:rPr>
              <m:nor/>
            </m:rPr>
            <w:rPr>
              <w:rFonts w:cs="Times New Roman"/>
              <w:sz w:val="28"/>
              <w:szCs w:val="28"/>
            </w:rPr>
            <m:t>. </m:t>
          </m:r>
        </m:oMath>
      </m:oMathPara>
    </w:p>
    <w:p w:rsidR="008F7064" w:rsidRPr="00020D66" w:rsidRDefault="00041721">
      <w:pPr>
        <w:spacing w:after="240" w:line="240" w:lineRule="auto"/>
        <w:rPr>
          <w:rFonts w:cs="Times New Roman"/>
          <w:sz w:val="28"/>
          <w:szCs w:val="28"/>
        </w:rPr>
      </w:pPr>
      <w:r w:rsidRPr="00020D66">
        <w:rPr>
          <w:rFonts w:cs="Times New Roman"/>
          <w:sz w:val="28"/>
          <w:szCs w:val="28"/>
        </w:rPr>
        <w:t>Hai cách làm cho cùng một kết quả là 5,71 .</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 HƯỚNG DẪN VỀ NHÀ</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 xml:space="preserve">Ghi nhớ kiến thức trong bài. </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Hoàn thành các bài tập trong SBT</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Chuẩn bị bài mới: “Góc ở vị trí đặc biệt. Tia phân giác của một góc”</w:t>
      </w:r>
    </w:p>
    <w:p w:rsidR="008F7064" w:rsidRPr="00020D66" w:rsidRDefault="00041721">
      <w:pPr>
        <w:rPr>
          <w:rFonts w:cs="Times New Roman"/>
          <w:sz w:val="28"/>
          <w:szCs w:val="28"/>
        </w:rPr>
      </w:pPr>
      <w:r w:rsidRPr="00020D66">
        <w:rPr>
          <w:rFonts w:cs="Times New Roman"/>
          <w:sz w:val="28"/>
          <w:szCs w:val="28"/>
        </w:rPr>
        <w:br w:type="page"/>
      </w:r>
    </w:p>
    <w:p w:rsidR="008F7064" w:rsidRPr="00020D66" w:rsidRDefault="00041721">
      <w:pPr>
        <w:spacing w:line="360" w:lineRule="auto"/>
        <w:rPr>
          <w:rFonts w:cs="Times New Roman"/>
          <w:sz w:val="28"/>
          <w:szCs w:val="28"/>
        </w:rPr>
      </w:pPr>
      <w:bookmarkStart w:id="24" w:name="_heading=h.gjdgxs" w:colFirst="0" w:colLast="0"/>
      <w:bookmarkEnd w:id="24"/>
      <w:r w:rsidRPr="00020D66">
        <w:rPr>
          <w:rFonts w:cs="Times New Roman"/>
          <w:sz w:val="28"/>
          <w:szCs w:val="28"/>
        </w:rPr>
        <w:lastRenderedPageBreak/>
        <w:t>Ngày soạn: .../.../...</w:t>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sz w:val="28"/>
          <w:szCs w:val="28"/>
        </w:rPr>
        <w:t>Ngày dạy: .../.../...</w:t>
      </w:r>
    </w:p>
    <w:p w:rsidR="008F7064" w:rsidRPr="00020D66" w:rsidRDefault="00041721">
      <w:pPr>
        <w:pStyle w:val="Heading1"/>
        <w:spacing w:line="360" w:lineRule="auto"/>
        <w:rPr>
          <w:rFonts w:cs="Times New Roman"/>
        </w:rPr>
      </w:pPr>
      <w:r w:rsidRPr="00020D66">
        <w:rPr>
          <w:rFonts w:cs="Times New Roman"/>
        </w:rPr>
        <w:t>CHƯƠNG V: THU THẬP VÀ BIỂU DIỄN DỮ LIỆU</w:t>
      </w:r>
    </w:p>
    <w:p w:rsidR="008F7064" w:rsidRPr="00020D66" w:rsidRDefault="00041721">
      <w:pPr>
        <w:pStyle w:val="Heading1"/>
        <w:spacing w:line="360" w:lineRule="auto"/>
        <w:rPr>
          <w:rFonts w:cs="Times New Roman"/>
        </w:rPr>
      </w:pPr>
      <w:r w:rsidRPr="00020D66">
        <w:rPr>
          <w:rFonts w:cs="Times New Roman"/>
        </w:rPr>
        <w:t>BÀI 17: THU THẬP VÀ PHÂN LOẠI DỮ LIỆU (2 TIẾT)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I.</w:t>
      </w:r>
      <w:r w:rsidRPr="00020D66">
        <w:rPr>
          <w:rFonts w:cs="Times New Roman"/>
          <w:sz w:val="28"/>
          <w:szCs w:val="28"/>
        </w:rPr>
        <w:t xml:space="preserve"> </w:t>
      </w:r>
      <w:r w:rsidRPr="00020D66">
        <w:rPr>
          <w:rFonts w:cs="Times New Roman"/>
          <w:b/>
          <w:sz w:val="28"/>
          <w:szCs w:val="28"/>
        </w:rPr>
        <w:t>MỤC TIÊU</w:t>
      </w:r>
      <w:r w:rsidRPr="00020D66">
        <w:rPr>
          <w:rFonts w:cs="Times New Roman"/>
          <w:sz w:val="28"/>
          <w:szCs w:val="28"/>
        </w:rPr>
        <w: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1. Kiến thức:</w:t>
      </w:r>
      <w:r w:rsidRPr="00020D66">
        <w:rPr>
          <w:rFonts w:cs="Times New Roman"/>
          <w:b/>
          <w:i/>
          <w:sz w:val="28"/>
          <w:szCs w:val="28"/>
        </w:rPr>
        <w:t xml:space="preserve">  </w:t>
      </w:r>
      <w:r w:rsidRPr="00020D66">
        <w:rPr>
          <w:rFonts w:cs="Times New Roman"/>
          <w:sz w:val="28"/>
          <w:szCs w:val="28"/>
        </w:rPr>
        <w:t>Học xong bài này, HS đạt các yêu cầu sau:</w:t>
      </w:r>
    </w:p>
    <w:p w:rsidR="008F7064" w:rsidRPr="00020D66" w:rsidRDefault="00041721">
      <w:pPr>
        <w:numPr>
          <w:ilvl w:val="0"/>
          <w:numId w:val="13"/>
        </w:numPr>
        <w:tabs>
          <w:tab w:val="center" w:pos="5400"/>
          <w:tab w:val="left" w:pos="7169"/>
        </w:tabs>
        <w:spacing w:before="120" w:after="0" w:line="360" w:lineRule="auto"/>
        <w:rPr>
          <w:rFonts w:eastAsia="Times New Roman" w:cs="Times New Roman"/>
          <w:color w:val="000000"/>
          <w:sz w:val="28"/>
          <w:szCs w:val="28"/>
        </w:rPr>
      </w:pPr>
      <w:r w:rsidRPr="00020D66">
        <w:rPr>
          <w:rFonts w:eastAsia="Times New Roman" w:cs="Times New Roman"/>
          <w:color w:val="000000"/>
          <w:sz w:val="28"/>
          <w:szCs w:val="28"/>
        </w:rPr>
        <w:t>Mô tả được phân loại dữ liệu.</w:t>
      </w:r>
    </w:p>
    <w:p w:rsidR="008F7064" w:rsidRPr="00020D66" w:rsidRDefault="00041721">
      <w:pPr>
        <w:numPr>
          <w:ilvl w:val="0"/>
          <w:numId w:val="13"/>
        </w:numPr>
        <w:tabs>
          <w:tab w:val="center" w:pos="5400"/>
          <w:tab w:val="left" w:pos="7169"/>
        </w:tabs>
        <w:spacing w:after="0" w:line="360" w:lineRule="auto"/>
        <w:rPr>
          <w:rFonts w:eastAsia="Times New Roman" w:cs="Times New Roman"/>
          <w:color w:val="000000"/>
          <w:sz w:val="28"/>
          <w:szCs w:val="28"/>
        </w:rPr>
      </w:pPr>
      <w:r w:rsidRPr="00020D66">
        <w:rPr>
          <w:rFonts w:eastAsia="Times New Roman" w:cs="Times New Roman"/>
          <w:color w:val="000000"/>
          <w:sz w:val="28"/>
          <w:szCs w:val="28"/>
        </w:rPr>
        <w:t>Hiểu được thế nào là thu thập bằng phỏng vẫn, bảng hỏi.</w:t>
      </w:r>
    </w:p>
    <w:p w:rsidR="008F7064" w:rsidRPr="00020D66" w:rsidRDefault="00041721">
      <w:pPr>
        <w:numPr>
          <w:ilvl w:val="0"/>
          <w:numId w:val="13"/>
        </w:numPr>
        <w:tabs>
          <w:tab w:val="center" w:pos="5400"/>
          <w:tab w:val="left" w:pos="7169"/>
        </w:tabs>
        <w:spacing w:after="120" w:line="360" w:lineRule="auto"/>
        <w:rPr>
          <w:rFonts w:eastAsia="Times New Roman" w:cs="Times New Roman"/>
          <w:color w:val="000000"/>
          <w:sz w:val="28"/>
          <w:szCs w:val="28"/>
        </w:rPr>
      </w:pPr>
      <w:r w:rsidRPr="00020D66">
        <w:rPr>
          <w:rFonts w:eastAsia="Times New Roman" w:cs="Times New Roman"/>
          <w:color w:val="000000"/>
          <w:sz w:val="28"/>
          <w:szCs w:val="28"/>
        </w:rPr>
        <w:t>Mô tả được tính đại diện của dữ liệu.</w:t>
      </w:r>
    </w:p>
    <w:p w:rsidR="008F7064" w:rsidRPr="00020D66" w:rsidRDefault="00041721">
      <w:pPr>
        <w:tabs>
          <w:tab w:val="center" w:pos="5400"/>
          <w:tab w:val="left" w:pos="7169"/>
        </w:tabs>
        <w:spacing w:before="120" w:line="360" w:lineRule="auto"/>
        <w:rPr>
          <w:rFonts w:cs="Times New Roman"/>
          <w:b/>
          <w:sz w:val="28"/>
          <w:szCs w:val="28"/>
        </w:rPr>
      </w:pPr>
      <w:r w:rsidRPr="00020D66">
        <w:rPr>
          <w:rFonts w:cs="Times New Roman"/>
          <w:b/>
          <w:sz w:val="28"/>
          <w:szCs w:val="28"/>
        </w:rPr>
        <w:t xml:space="preserve">2. Năng lực </w:t>
      </w:r>
    </w:p>
    <w:p w:rsidR="008F7064" w:rsidRPr="00020D66" w:rsidRDefault="00041721">
      <w:pPr>
        <w:spacing w:after="0" w:line="360" w:lineRule="auto"/>
        <w:jc w:val="both"/>
        <w:rPr>
          <w:rFonts w:eastAsia="Times New Roman" w:cs="Times New Roman"/>
          <w:b/>
          <w:i/>
          <w:color w:val="000000"/>
          <w:sz w:val="28"/>
          <w:szCs w:val="28"/>
        </w:rPr>
      </w:pPr>
      <w:r w:rsidRPr="00020D66">
        <w:rPr>
          <w:rFonts w:eastAsia="Times New Roman" w:cs="Times New Roman"/>
          <w:b/>
          <w:i/>
          <w:color w:val="000000"/>
          <w:sz w:val="28"/>
          <w:szCs w:val="28"/>
        </w:rPr>
        <w:t xml:space="preserve"> - Năng lực chung:</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tự chủ và tự học trong tìm tòi khám phá</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giao tiếp và hợp tác trong trình bày, thảo luận và làm việc nhóm</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giải quyết vấn đề và sáng tạo trong thực hành, vận dụng.</w:t>
      </w:r>
    </w:p>
    <w:p w:rsidR="008F7064" w:rsidRPr="00020D66" w:rsidRDefault="00041721">
      <w:p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b/>
          <w:color w:val="000000"/>
          <w:sz w:val="28"/>
          <w:szCs w:val="28"/>
        </w:rPr>
        <w:t xml:space="preserve">Năng lực riêng: </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Tư duy và lập luận toán học: So sánh, phân tích dữ liệu tìm ra mối liên hệ giữa các đối tượng đã cho và nội dung bài học thu thập và phân loại dữ liệu, từ đó có thể áp dụng kiến thức đã học để giải quyết các bài toán.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 xml:space="preserve"> Sử dụng công cụ, phương tiện học toán.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Thu thập dữ liệu bằng phỏng vấn, bảng hỏi. Phân loại được dữ liệu. Nhận bét tính đại diện của dữ liệu.</w:t>
      </w:r>
    </w:p>
    <w:p w:rsidR="008F7064" w:rsidRPr="00020D66" w:rsidRDefault="00041721">
      <w:p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b/>
          <w:color w:val="000000"/>
          <w:sz w:val="28"/>
          <w:szCs w:val="28"/>
        </w:rPr>
        <w:t>3. Phẩm chất</w:t>
      </w:r>
    </w:p>
    <w:p w:rsidR="008F7064" w:rsidRPr="00020D66" w:rsidRDefault="00041721">
      <w:pPr>
        <w:numPr>
          <w:ilvl w:val="0"/>
          <w:numId w:val="16"/>
        </w:num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lastRenderedPageBreak/>
        <w:t>Có</w:t>
      </w:r>
      <w:r w:rsidRPr="00020D66">
        <w:rPr>
          <w:rFonts w:eastAsia="Times New Roman" w:cs="Times New Roman"/>
          <w:i/>
          <w:color w:val="000000"/>
          <w:sz w:val="28"/>
          <w:szCs w:val="28"/>
        </w:rPr>
        <w:t xml:space="preserve"> </w:t>
      </w:r>
      <w:r w:rsidRPr="00020D66">
        <w:rPr>
          <w:rFonts w:eastAsia="Times New Roman" w:cs="Times New Roman"/>
          <w:color w:val="000000"/>
          <w:sz w:val="28"/>
          <w:szCs w:val="28"/>
        </w:rPr>
        <w:t>ý thức học tập, ý thức tìm tòi, khám phá và sáng tạo, có ý thức làm việc nhóm, tôn trọng ý kiến các thành viên khi hợp tác.</w:t>
      </w:r>
    </w:p>
    <w:p w:rsidR="008F7064" w:rsidRPr="00020D66" w:rsidRDefault="00041721">
      <w:pPr>
        <w:numPr>
          <w:ilvl w:val="0"/>
          <w:numId w:val="16"/>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Chăm chỉ tích cực xây dựng bài, có trách nhiệm, chủ động chiếm lĩnh kiến thức theo sự hướng dẫn của GV.</w:t>
      </w:r>
    </w:p>
    <w:p w:rsidR="008F7064" w:rsidRPr="00020D66" w:rsidRDefault="00041721">
      <w:pPr>
        <w:numPr>
          <w:ilvl w:val="0"/>
          <w:numId w:val="16"/>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t>Hình thành tư duy logic, lập luận chặt chẽ, và linh hoạt trong quá trình suy nghĩ.</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t>II. THIẾT BỊ DẠY HỌC VÀ HỌC LIỆU</w:t>
      </w:r>
      <w:r w:rsidRPr="00020D66">
        <w:rPr>
          <w:rFonts w:cs="Times New Roman"/>
          <w:sz w:val="28"/>
          <w:szCs w:val="28"/>
        </w:rPr>
        <w:t xml:space="preserve"> </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b/>
          <w:color w:val="000000"/>
          <w:sz w:val="28"/>
          <w:szCs w:val="28"/>
        </w:rPr>
        <w:t xml:space="preserve">1. Đối với GV:  </w:t>
      </w:r>
      <w:r w:rsidRPr="00020D66">
        <w:rPr>
          <w:rFonts w:eastAsia="Times New Roman" w:cs="Times New Roman"/>
          <w:color w:val="000000"/>
          <w:sz w:val="28"/>
          <w:szCs w:val="28"/>
        </w:rPr>
        <w:t>SGK, Tài liệu giảng dạy, giáo án PPT,</w:t>
      </w:r>
      <w:r w:rsidRPr="00020D66">
        <w:rPr>
          <w:rFonts w:eastAsia="Times New Roman" w:cs="Times New Roman"/>
          <w:b/>
          <w:color w:val="000000"/>
          <w:sz w:val="28"/>
          <w:szCs w:val="28"/>
        </w:rPr>
        <w:t xml:space="preserve"> </w:t>
      </w:r>
      <w:r w:rsidRPr="00020D66">
        <w:rPr>
          <w:rFonts w:eastAsia="Times New Roman" w:cs="Times New Roman"/>
          <w:color w:val="000000"/>
          <w:sz w:val="28"/>
          <w:szCs w:val="28"/>
        </w:rPr>
        <w:t>thước thẳng có chia khoảng.</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t>2. Đối với HS</w:t>
      </w:r>
      <w:r w:rsidRPr="00020D66">
        <w:rPr>
          <w:rFonts w:cs="Times New Roman"/>
          <w:sz w:val="28"/>
          <w:szCs w:val="28"/>
        </w:rPr>
        <w:t>: SGK, SBT, vở ghi, giấy nháp, đồ dùng học tập (bút, thước...), bảng nhóm, bút viết bảng nhóm, bài nhóm của HĐ1, HĐ2 đã được phân công.</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III. TIẾN TRÌNH DẠY HỌC</w:t>
      </w:r>
    </w:p>
    <w:p w:rsidR="008F7064" w:rsidRPr="00020D66" w:rsidRDefault="00041721">
      <w:pPr>
        <w:spacing w:before="120" w:line="360" w:lineRule="auto"/>
        <w:rPr>
          <w:rFonts w:cs="Times New Roman"/>
          <w:b/>
          <w:sz w:val="28"/>
          <w:szCs w:val="28"/>
        </w:rPr>
      </w:pPr>
      <w:r w:rsidRPr="00020D66">
        <w:rPr>
          <w:rFonts w:cs="Times New Roman"/>
          <w:b/>
          <w:sz w:val="28"/>
          <w:szCs w:val="28"/>
        </w:rPr>
        <w:t>A. HOẠT ĐỘNG KHỞI ĐỘNG (MỞ ĐẦU)</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Gợi động cơ, đưa ra một tình huống để HS tiếp cận với thu thập dữ liệu bằng cách phỏng vấn.</w:t>
      </w:r>
    </w:p>
    <w:p w:rsidR="008F7064" w:rsidRPr="00020D66" w:rsidRDefault="00041721">
      <w:pPr>
        <w:spacing w:line="360" w:lineRule="auto"/>
        <w:rPr>
          <w:rFonts w:cs="Times New Roman"/>
          <w:sz w:val="28"/>
          <w:szCs w:val="28"/>
        </w:rPr>
      </w:pPr>
      <w:r w:rsidRPr="00020D66">
        <w:rPr>
          <w:rFonts w:cs="Times New Roman"/>
          <w:b/>
          <w:sz w:val="28"/>
          <w:szCs w:val="28"/>
        </w:rPr>
        <w:t xml:space="preserve">b) Nội dung: </w:t>
      </w:r>
      <w:r w:rsidRPr="00020D66">
        <w:rPr>
          <w:rFonts w:cs="Times New Roman"/>
          <w:sz w:val="28"/>
          <w:szCs w:val="28"/>
        </w:rPr>
        <w:t>HS đọc tình huống mở đầu, suy nghĩ trả lời câu hỏi.</w:t>
      </w:r>
    </w:p>
    <w:p w:rsidR="008F7064" w:rsidRPr="00020D66" w:rsidRDefault="00041721">
      <w:pPr>
        <w:spacing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trả lời được câu hỏi mở đầu, bước đầu có hình dung về thu thập dữ liệu bằng phỏng vấn.</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Bước 1: Chuyển giao nhiệm vụ:</w:t>
      </w:r>
      <w:r w:rsidRPr="00020D66">
        <w:rPr>
          <w:rFonts w:cs="Times New Roman"/>
          <w:sz w:val="28"/>
          <w:szCs w:val="28"/>
        </w:rPr>
        <w:t xml:space="preserve"> </w:t>
      </w:r>
    </w:p>
    <w:p w:rsidR="008F7064" w:rsidRPr="00020D66" w:rsidRDefault="00041721">
      <w:pPr>
        <w:spacing w:before="120" w:line="360" w:lineRule="auto"/>
        <w:rPr>
          <w:rFonts w:cs="Times New Roman"/>
          <w:sz w:val="28"/>
          <w:szCs w:val="28"/>
        </w:rPr>
      </w:pPr>
      <w:r w:rsidRPr="00020D66">
        <w:rPr>
          <w:rFonts w:cs="Times New Roman"/>
          <w:sz w:val="28"/>
          <w:szCs w:val="28"/>
        </w:rPr>
        <w:t>- GV yêu cầu HS đọc tình huống mở đầu:</w:t>
      </w:r>
    </w:p>
    <w:p w:rsidR="008F7064" w:rsidRPr="00020D66" w:rsidRDefault="00041721">
      <w:pPr>
        <w:spacing w:before="120" w:line="360" w:lineRule="auto"/>
        <w:rPr>
          <w:rFonts w:cs="Times New Roman"/>
          <w:sz w:val="28"/>
          <w:szCs w:val="28"/>
        </w:rPr>
      </w:pPr>
      <w:r w:rsidRPr="00020D66">
        <w:rPr>
          <w:rFonts w:cs="Times New Roman"/>
          <w:sz w:val="28"/>
          <w:szCs w:val="28"/>
        </w:rPr>
        <w:t>Để nâng cao chất lượng các chương trình truyền hình dành cho thanh thiếu niên, đài truyền hình cần biết đánh giá cũng như sở thích của người xem về các chương trình của đài.</w:t>
      </w:r>
    </w:p>
    <w:p w:rsidR="008F7064" w:rsidRPr="00020D66" w:rsidRDefault="00041721">
      <w:pPr>
        <w:spacing w:before="120" w:line="360" w:lineRule="auto"/>
        <w:rPr>
          <w:rFonts w:cs="Times New Roman"/>
          <w:sz w:val="28"/>
          <w:szCs w:val="28"/>
        </w:rPr>
      </w:pPr>
      <w:r w:rsidRPr="00020D66">
        <w:rPr>
          <w:rFonts w:cs="Times New Roman"/>
          <w:sz w:val="28"/>
          <w:szCs w:val="28"/>
        </w:rPr>
        <w:t>Em có thể giúp đài truyền hình thu thập những thông tin này không?</w:t>
      </w:r>
    </w:p>
    <w:p w:rsidR="008F7064" w:rsidRPr="00020D66" w:rsidRDefault="00041721">
      <w:pPr>
        <w:spacing w:before="120" w:line="360" w:lineRule="auto"/>
        <w:rPr>
          <w:rFonts w:cs="Times New Roman"/>
          <w:sz w:val="28"/>
          <w:szCs w:val="28"/>
        </w:rPr>
      </w:pPr>
      <m:oMath>
        <m:r>
          <w:rPr>
            <w:rFonts w:ascii="Cambria Math" w:hAnsi="Cambria Math" w:cs="Times New Roman"/>
          </w:rPr>
          <m:t>→</m:t>
        </m:r>
      </m:oMath>
      <w:r w:rsidRPr="00020D66">
        <w:rPr>
          <w:rFonts w:cs="Times New Roman"/>
          <w:sz w:val="28"/>
          <w:szCs w:val="28"/>
        </w:rPr>
        <w:t xml:space="preserve">GV dẫn dắt: </w:t>
      </w:r>
    </w:p>
    <w:p w:rsidR="008F7064" w:rsidRPr="00020D66" w:rsidRDefault="00041721">
      <w:pPr>
        <w:spacing w:before="120" w:line="360" w:lineRule="auto"/>
        <w:rPr>
          <w:rFonts w:cs="Times New Roman"/>
          <w:i/>
          <w:sz w:val="28"/>
          <w:szCs w:val="28"/>
        </w:rPr>
      </w:pPr>
      <w:r w:rsidRPr="00020D66">
        <w:rPr>
          <w:rFonts w:cs="Times New Roman"/>
          <w:i/>
          <w:sz w:val="28"/>
          <w:szCs w:val="28"/>
        </w:rPr>
        <w:lastRenderedPageBreak/>
        <w:t>+ Em có thể đề xuất một vài cách để thu thập thông tin này?</w:t>
      </w:r>
    </w:p>
    <w:p w:rsidR="008F7064" w:rsidRPr="00020D66" w:rsidRDefault="00041721">
      <w:pPr>
        <w:spacing w:before="120" w:line="360" w:lineRule="auto"/>
        <w:rPr>
          <w:rFonts w:cs="Times New Roman"/>
          <w:i/>
          <w:sz w:val="28"/>
          <w:szCs w:val="28"/>
        </w:rPr>
      </w:pPr>
      <w:r w:rsidRPr="00020D66">
        <w:rPr>
          <w:rFonts w:cs="Times New Roman"/>
          <w:i/>
          <w:sz w:val="28"/>
          <w:szCs w:val="28"/>
        </w:rPr>
        <w:t>+ Đối tượng mà em hướng đến để thu thập thông tin này là ai?</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2: Thực hiện nhiệm vụ: </w:t>
      </w:r>
      <w:r w:rsidRPr="00020D66">
        <w:rPr>
          <w:rFonts w:cs="Times New Roman"/>
          <w:sz w:val="28"/>
          <w:szCs w:val="28"/>
        </w:rPr>
        <w:t>HS quan sát và chú ý lắng nghe, thảo luận, đưa ra các ý kiến của mình.</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3: Báo cáo, thảo luận: </w:t>
      </w:r>
      <w:r w:rsidRPr="00020D66">
        <w:rPr>
          <w:rFonts w:cs="Times New Roman"/>
          <w:sz w:val="28"/>
          <w:szCs w:val="28"/>
        </w:rPr>
        <w:t>GV gọi một số HS trả lời, HS khác nhận xét, bổ sung.</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4: Kết luận, nhận định: </w:t>
      </w:r>
      <w:r w:rsidRPr="00020D66">
        <w:rPr>
          <w:rFonts w:cs="Times New Roman"/>
          <w:sz w:val="28"/>
          <w:szCs w:val="28"/>
        </w:rPr>
        <w:t>GV đánh giá kết quả của HS, trên cơ sở đó dẫn dắt HS vào bài học mới: "Chúng ta đã được làm quen với thu thập dữ liệu, hôm nay ta sẽ tìm hiểu một loại kiểu thu thập dữ liệu và phân loại được các dữ liệu đã thu thập "</w:t>
      </w:r>
    </w:p>
    <w:p w:rsidR="008F7064" w:rsidRPr="00020D66" w:rsidRDefault="00041721">
      <w:pPr>
        <w:spacing w:before="120" w:line="360" w:lineRule="auto"/>
        <w:rPr>
          <w:rFonts w:cs="Times New Roman"/>
          <w:b/>
          <w:sz w:val="28"/>
          <w:szCs w:val="28"/>
        </w:rPr>
      </w:pPr>
      <w:r w:rsidRPr="00020D66">
        <w:rPr>
          <w:rFonts w:cs="Times New Roman"/>
          <w:b/>
          <w:sz w:val="28"/>
          <w:szCs w:val="28"/>
        </w:rPr>
        <w:t>B.</w:t>
      </w:r>
      <w:r w:rsidRPr="00020D66">
        <w:rPr>
          <w:rFonts w:cs="Times New Roman"/>
          <w:sz w:val="28"/>
          <w:szCs w:val="28"/>
        </w:rPr>
        <w:t xml:space="preserve"> </w:t>
      </w:r>
      <w:r w:rsidRPr="00020D66">
        <w:rPr>
          <w:rFonts w:cs="Times New Roman"/>
          <w:b/>
          <w:sz w:val="28"/>
          <w:szCs w:val="28"/>
        </w:rPr>
        <w:t>HÌNH THÀNH KIẾN THỨC MỚI</w:t>
      </w:r>
    </w:p>
    <w:p w:rsidR="008F7064" w:rsidRPr="00020D66" w:rsidRDefault="00041721">
      <w:pPr>
        <w:spacing w:before="120" w:line="360" w:lineRule="auto"/>
        <w:rPr>
          <w:rFonts w:cs="Times New Roman"/>
          <w:b/>
          <w:sz w:val="28"/>
          <w:szCs w:val="28"/>
        </w:rPr>
      </w:pPr>
      <w:r w:rsidRPr="00020D66">
        <w:rPr>
          <w:rFonts w:cs="Times New Roman"/>
          <w:b/>
          <w:sz w:val="28"/>
          <w:szCs w:val="28"/>
        </w:rPr>
        <w:t>Hoạt động 1: Thu thập và phân loại dữ liệu</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làm quen với phỏng vấn để thu thập dữ liệu.</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biết phân loại dữ liệu.</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b) Nội dung: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 </w:t>
      </w:r>
      <w:r w:rsidRPr="00020D66">
        <w:rPr>
          <w:rFonts w:cs="Times New Roman"/>
          <w:sz w:val="28"/>
          <w:szCs w:val="28"/>
        </w:rPr>
        <w:t>HS quan sát SGK để tìm hiểu nội dung kiến thức theo yêu cầu của GV, làm HĐ 1, 2, 3, trả lời câu hỏi, Luyện tập 1.</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nhận biết được thu thập dữ liệu bằng phỏng vấn và phân loại được dữ liệu.</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d) Tổ chức thực hiện:</w:t>
      </w:r>
    </w:p>
    <w:tbl>
      <w:tblPr>
        <w:tblStyle w:val="Style55"/>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05"/>
        <w:gridCol w:w="5201"/>
      </w:tblGrid>
      <w:tr w:rsidR="008F7064" w:rsidRPr="00020D66">
        <w:tc>
          <w:tcPr>
            <w:tcW w:w="4405"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 CỦA GV VÀ HS</w:t>
            </w:r>
          </w:p>
        </w:tc>
        <w:tc>
          <w:tcPr>
            <w:tcW w:w="5201"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4405"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đại diện nhóm lên trình bày kết quả đã làm trước đó ở nhà </w:t>
            </w:r>
            <w:r w:rsidRPr="00020D66">
              <w:rPr>
                <w:rFonts w:ascii="Times New Roman" w:eastAsia="Times New Roman" w:hAnsi="Times New Roman" w:cs="Times New Roman"/>
                <w:b/>
                <w:sz w:val="28"/>
                <w:szCs w:val="28"/>
              </w:rPr>
              <w:t>HĐ1, HĐ2</w:t>
            </w:r>
            <w:r w:rsidRPr="00020D66">
              <w:rPr>
                <w:rFonts w:ascii="Times New Roman" w:eastAsia="Times New Roman" w:hAnsi="Times New Roman" w:cs="Times New Roman"/>
                <w:sz w:val="28"/>
                <w:szCs w:val="28"/>
              </w:rPr>
              <w:t xml:space="preserve"> (SGK – tr89).</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giới thiệu cách thu thập như ở </w:t>
            </w:r>
            <w:r w:rsidRPr="00020D66">
              <w:rPr>
                <w:rFonts w:ascii="Times New Roman" w:eastAsia="Times New Roman" w:hAnsi="Times New Roman" w:cs="Times New Roman"/>
                <w:sz w:val="28"/>
                <w:szCs w:val="28"/>
              </w:rPr>
              <w:lastRenderedPageBreak/>
              <w:t>HĐ 1, 2 là thu thập dữ liệu bằng phỏng vấn, bảng hỏi.</w:t>
            </w:r>
          </w:p>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sz w:val="28"/>
                <w:szCs w:val="28"/>
              </w:rPr>
              <w:t xml:space="preserve">- GV cho HS làm </w:t>
            </w:r>
            <w:r w:rsidRPr="00020D66">
              <w:rPr>
                <w:rFonts w:ascii="Times New Roman" w:eastAsia="Times New Roman" w:hAnsi="Times New Roman" w:cs="Times New Roman"/>
                <w:b/>
                <w:sz w:val="28"/>
                <w:szCs w:val="28"/>
              </w:rPr>
              <w:t>HĐ3.</w:t>
            </w: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Có thể phân loại dữ liệu như thế nào? Từ đó phân loại dữ liệu.</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Dữ liệu không là số có thể phân thành các loại nào? Cho ví dụ.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(Dữ liệu không là số phân loại thành sắp thứ tự, và loại có thể sắp thứ tự)</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cho HS phát biểu lại về phân loại dữ liệu.</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trả lời </w:t>
            </w:r>
            <w:r w:rsidRPr="00020D66">
              <w:rPr>
                <w:rFonts w:ascii="Times New Roman" w:eastAsia="Times New Roman" w:hAnsi="Times New Roman" w:cs="Times New Roman"/>
                <w:b/>
                <w:sz w:val="28"/>
                <w:szCs w:val="28"/>
              </w:rPr>
              <w:t>Câu hỏi.</w:t>
            </w:r>
            <w:r w:rsidRPr="00020D66">
              <w:rPr>
                <w:rFonts w:ascii="Times New Roman" w:eastAsia="Times New Roman" w:hAnsi="Times New Roman" w:cs="Times New Roman"/>
                <w:sz w:val="28"/>
                <w:szCs w:val="28"/>
              </w:rPr>
              <w:t xml:space="preserve"> </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đọc </w:t>
            </w:r>
            <w:r w:rsidRPr="00020D66">
              <w:rPr>
                <w:rFonts w:ascii="Times New Roman" w:eastAsia="Times New Roman" w:hAnsi="Times New Roman" w:cs="Times New Roman"/>
                <w:b/>
                <w:sz w:val="28"/>
                <w:szCs w:val="28"/>
              </w:rPr>
              <w:t>Ví dụ 1,</w:t>
            </w:r>
            <w:r w:rsidRPr="00020D66">
              <w:rPr>
                <w:rFonts w:ascii="Times New Roman" w:eastAsia="Times New Roman" w:hAnsi="Times New Roman" w:cs="Times New Roman"/>
                <w:sz w:val="28"/>
                <w:szCs w:val="28"/>
              </w:rPr>
              <w:t xml:space="preserve"> GV hướng dẫn phân loại dữ liệu trong các trường hợp đó.</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làm </w:t>
            </w:r>
            <w:r w:rsidRPr="00020D66">
              <w:rPr>
                <w:rFonts w:ascii="Times New Roman" w:eastAsia="Times New Roman" w:hAnsi="Times New Roman" w:cs="Times New Roman"/>
                <w:b/>
                <w:sz w:val="28"/>
                <w:szCs w:val="28"/>
              </w:rPr>
              <w:t>Luyện tập 1.</w:t>
            </w:r>
            <w:r w:rsidRPr="00020D66">
              <w:rPr>
                <w:rFonts w:ascii="Times New Roman" w:eastAsia="Times New Roman" w:hAnsi="Times New Roman" w:cs="Times New Roman"/>
                <w:sz w:val="28"/>
                <w:szCs w:val="28"/>
              </w:rPr>
              <w:t xml:space="preserve"> Chia lớp thành các tổ, mỗi tổ thống nhất đưa ra một bảng câu hỏi khảo sát.</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Cho HS thảo luận đưa ra ý kiến ở phần </w:t>
            </w:r>
            <w:r w:rsidRPr="00020D66">
              <w:rPr>
                <w:rFonts w:ascii="Times New Roman" w:eastAsia="Times New Roman" w:hAnsi="Times New Roman" w:cs="Times New Roman"/>
                <w:b/>
                <w:sz w:val="28"/>
                <w:szCs w:val="28"/>
              </w:rPr>
              <w:t>Tranh luận.</w:t>
            </w:r>
            <w:r w:rsidRPr="00020D66">
              <w:rPr>
                <w:rFonts w:ascii="Times New Roman" w:eastAsia="Times New Roman" w:hAnsi="Times New Roman" w:cs="Times New Roman"/>
                <w:sz w:val="28"/>
                <w:szCs w:val="28"/>
              </w:rPr>
              <w:t xml:space="preserve">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w:t>
            </w:r>
            <w:r w:rsidRPr="00020D66">
              <w:rPr>
                <w:rFonts w:ascii="Times New Roman" w:eastAsia="Times New Roman" w:hAnsi="Times New Roman" w:cs="Times New Roman"/>
                <w:i/>
                <w:sz w:val="28"/>
                <w:szCs w:val="28"/>
              </w:rPr>
              <w:t>Em ủng hộ bạn Tròn hay bạn Vuông? Vì sao?</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chốt đáp án, giải thích thêm:</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Các số đó là tên của một tuyến xe, thay vì gọi tên là Gia Lâm Yên Nghĩa thì đánh số là 01, nên dãy này không là dãy số liệu.</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Ví dụ thêm: dữ liệu số điện thoại, tên các quận của thành phố Hồ Chí Minh.</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lastRenderedPageBreak/>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tiếp nhận kiến thức, hoạt động nhóm, suy nghĩ trả lời câu hỏi.</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hướng dẫn hỗ trợ.</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giơ tay phát biểu, lên bảng trình bày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 xml:space="preserve">Bước 4: Kết luận, nhận định: </w:t>
            </w:r>
            <w:r w:rsidRPr="00020D66">
              <w:rPr>
                <w:rFonts w:ascii="Times New Roman" w:eastAsia="Times New Roman" w:hAnsi="Times New Roman" w:cs="Times New Roman"/>
                <w:sz w:val="28"/>
                <w:szCs w:val="28"/>
              </w:rPr>
              <w:t>GV tổng quát lưu ý lại kiến thức trọng tâm và yêu cầu HS ghi chép đầy đủ vào vở.</w:t>
            </w:r>
          </w:p>
        </w:tc>
        <w:tc>
          <w:tcPr>
            <w:tcW w:w="5201"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sz w:val="28"/>
                <w:szCs w:val="28"/>
              </w:rPr>
              <w:lastRenderedPageBreak/>
              <w:t xml:space="preserve">1. </w:t>
            </w:r>
            <w:r w:rsidRPr="00020D66">
              <w:rPr>
                <w:rFonts w:ascii="Times New Roman" w:eastAsia="Times New Roman" w:hAnsi="Times New Roman" w:cs="Times New Roman"/>
                <w:b/>
                <w:sz w:val="28"/>
                <w:szCs w:val="28"/>
              </w:rPr>
              <w:t>Thu thập và phân loại dữ liệu</w:t>
            </w: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HĐ3:</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Dãy (1) là dãy số liệu, có thể sắp thứ tự.</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Dãy (2) không là dãy số liệu, không thể sắp xếp.</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Dãy (3) không là là dãy số liệu, có thể sắp xếp.</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Dữ liệu được phân loại:</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cs="Times New Roman"/>
                <w:b/>
                <w:noProof/>
                <w:sz w:val="28"/>
                <w:szCs w:val="28"/>
              </w:rPr>
              <w:drawing>
                <wp:inline distT="0" distB="0" distL="0" distR="0" wp14:anchorId="73B6F260" wp14:editId="4C7D3566">
                  <wp:extent cx="3007995" cy="1921510"/>
                  <wp:effectExtent l="0" t="0" r="1905" b="8890"/>
                  <wp:docPr id="531" name="image11.png"/>
                  <wp:cNvGraphicFramePr/>
                  <a:graphic xmlns:a="http://schemas.openxmlformats.org/drawingml/2006/main">
                    <a:graphicData uri="http://schemas.openxmlformats.org/drawingml/2006/picture">
                      <pic:pic xmlns:pic="http://schemas.openxmlformats.org/drawingml/2006/picture">
                        <pic:nvPicPr>
                          <pic:cNvPr id="531" name="image11.png"/>
                          <pic:cNvPicPr preferRelativeResize="0"/>
                        </pic:nvPicPr>
                        <pic:blipFill>
                          <a:blip r:embed="rId44" cstate="email">
                            <a:extLst>
                              <a:ext uri="{28A0092B-C50C-407E-A947-70E740481C1C}">
                                <a14:useLocalDpi xmlns:a14="http://schemas.microsoft.com/office/drawing/2010/main"/>
                              </a:ext>
                            </a:extLst>
                          </a:blip>
                          <a:srcRect/>
                          <a:stretch>
                            <a:fillRect/>
                          </a:stretch>
                        </pic:blipFill>
                        <pic:spPr>
                          <a:xfrm>
                            <a:off x="0" y="0"/>
                            <a:ext cx="3008582" cy="1922102"/>
                          </a:xfrm>
                          <a:prstGeom prst="rect">
                            <a:avLst/>
                          </a:prstGeom>
                        </pic:spPr>
                      </pic:pic>
                    </a:graphicData>
                  </a:graphic>
                </wp:inline>
              </w:drawing>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Dữ liệu là số còn gọi là dữ liệu định lượng.</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Dữ liệu không là số còn gọi là dữ liệu định tính.</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 xml:space="preserve">Chú ý: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Dữ liệu không là số có thể phân thành hai loại:</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Loại không thể sắp thứ tự.</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Loại có thể sắp thứ tự.</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Câu hỏi:</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Ví dụ:</w:t>
            </w:r>
            <w:r w:rsidRPr="00020D66">
              <w:rPr>
                <w:rFonts w:ascii="Times New Roman" w:eastAsia="Times New Roman" w:hAnsi="Times New Roman" w:cs="Times New Roman"/>
                <w:b/>
                <w:sz w:val="28"/>
                <w:szCs w:val="28"/>
              </w:rPr>
              <w:t xml:space="preserve"> </w:t>
            </w:r>
            <w:r w:rsidRPr="00020D66">
              <w:rPr>
                <w:rFonts w:ascii="Times New Roman" w:eastAsia="Times New Roman" w:hAnsi="Times New Roman" w:cs="Times New Roman"/>
                <w:sz w:val="28"/>
                <w:szCs w:val="28"/>
              </w:rPr>
              <w:t>các mức đánh giá về mức độ đề thi học kì từ: Rất dễ đến Rất khó.</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Mức độ đánh giá về chất lượng học của một </w:t>
            </w:r>
            <w:r w:rsidRPr="00020D66">
              <w:rPr>
                <w:rFonts w:ascii="Times New Roman" w:eastAsia="Times New Roman" w:hAnsi="Times New Roman" w:cs="Times New Roman"/>
                <w:sz w:val="28"/>
                <w:szCs w:val="28"/>
              </w:rPr>
              <w:lastRenderedPageBreak/>
              <w:t>phần mềm trức tuyến với các mức:</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cs="Times New Roman"/>
                <w:b/>
                <w:noProof/>
                <w:sz w:val="28"/>
                <w:szCs w:val="28"/>
              </w:rPr>
              <w:drawing>
                <wp:inline distT="0" distB="0" distL="0" distR="0" wp14:anchorId="7A7672E0" wp14:editId="2D220000">
                  <wp:extent cx="338455" cy="358140"/>
                  <wp:effectExtent l="0" t="0" r="4445" b="10160"/>
                  <wp:docPr id="532" name="image5.png"/>
                  <wp:cNvGraphicFramePr/>
                  <a:graphic xmlns:a="http://schemas.openxmlformats.org/drawingml/2006/main">
                    <a:graphicData uri="http://schemas.openxmlformats.org/drawingml/2006/picture">
                      <pic:pic xmlns:pic="http://schemas.openxmlformats.org/drawingml/2006/picture">
                        <pic:nvPicPr>
                          <pic:cNvPr id="532" name="image5.png"/>
                          <pic:cNvPicPr preferRelativeResize="0"/>
                        </pic:nvPicPr>
                        <pic:blipFill>
                          <a:blip r:embed="rId45" cstate="email">
                            <a:extLst>
                              <a:ext uri="{28A0092B-C50C-407E-A947-70E740481C1C}">
                                <a14:useLocalDpi xmlns:a14="http://schemas.microsoft.com/office/drawing/2010/main"/>
                              </a:ext>
                            </a:extLst>
                          </a:blip>
                          <a:srcRect/>
                          <a:stretch>
                            <a:fillRect/>
                          </a:stretch>
                        </pic:blipFill>
                        <pic:spPr>
                          <a:xfrm>
                            <a:off x="0" y="0"/>
                            <a:ext cx="338696" cy="358171"/>
                          </a:xfrm>
                          <a:prstGeom prst="rect">
                            <a:avLst/>
                          </a:prstGeom>
                        </pic:spPr>
                      </pic:pic>
                    </a:graphicData>
                  </a:graphic>
                </wp:inline>
              </w:drawing>
            </w:r>
            <w:r w:rsidRPr="00020D66">
              <w:rPr>
                <w:rFonts w:ascii="Times New Roman" w:eastAsia="Times New Roman" w:hAnsi="Times New Roman" w:cs="Times New Roman"/>
                <w:b/>
                <w:sz w:val="28"/>
                <w:szCs w:val="28"/>
              </w:rPr>
              <w:t xml:space="preserve">,  </w:t>
            </w:r>
            <w:r w:rsidRPr="00020D66">
              <w:rPr>
                <w:rFonts w:cs="Times New Roman"/>
                <w:b/>
                <w:noProof/>
                <w:sz w:val="28"/>
                <w:szCs w:val="28"/>
              </w:rPr>
              <w:drawing>
                <wp:inline distT="0" distB="0" distL="0" distR="0" wp14:anchorId="0C66C6F6" wp14:editId="5DEB7F5E">
                  <wp:extent cx="701040" cy="358140"/>
                  <wp:effectExtent l="0" t="0" r="10160" b="10160"/>
                  <wp:docPr id="533" name="image5.png"/>
                  <wp:cNvGraphicFramePr/>
                  <a:graphic xmlns:a="http://schemas.openxmlformats.org/drawingml/2006/main">
                    <a:graphicData uri="http://schemas.openxmlformats.org/drawingml/2006/picture">
                      <pic:pic xmlns:pic="http://schemas.openxmlformats.org/drawingml/2006/picture">
                        <pic:nvPicPr>
                          <pic:cNvPr id="533" name="image5.png"/>
                          <pic:cNvPicPr preferRelativeResize="0"/>
                        </pic:nvPicPr>
                        <pic:blipFill>
                          <a:blip r:embed="rId46" cstate="email">
                            <a:extLst>
                              <a:ext uri="{28A0092B-C50C-407E-A947-70E740481C1C}">
                                <a14:useLocalDpi xmlns:a14="http://schemas.microsoft.com/office/drawing/2010/main"/>
                              </a:ext>
                            </a:extLst>
                          </a:blip>
                          <a:srcRect/>
                          <a:stretch>
                            <a:fillRect/>
                          </a:stretch>
                        </pic:blipFill>
                        <pic:spPr>
                          <a:xfrm>
                            <a:off x="0" y="0"/>
                            <a:ext cx="701101" cy="358171"/>
                          </a:xfrm>
                          <a:prstGeom prst="rect">
                            <a:avLst/>
                          </a:prstGeom>
                        </pic:spPr>
                      </pic:pic>
                    </a:graphicData>
                  </a:graphic>
                </wp:inline>
              </w:drawing>
            </w:r>
            <w:r w:rsidRPr="00020D66">
              <w:rPr>
                <w:rFonts w:ascii="Times New Roman" w:eastAsia="Times New Roman" w:hAnsi="Times New Roman" w:cs="Times New Roman"/>
                <w:b/>
                <w:sz w:val="28"/>
                <w:szCs w:val="28"/>
              </w:rPr>
              <w:t xml:space="preserve">, …, </w:t>
            </w:r>
            <w:r w:rsidRPr="00020D66">
              <w:rPr>
                <w:rFonts w:ascii="Times New Roman" w:eastAsia="Times New Roman" w:hAnsi="Times New Roman" w:cs="Times New Roman"/>
                <w:sz w:val="28"/>
                <w:szCs w:val="28"/>
              </w:rPr>
              <w:t xml:space="preserve"> </w:t>
            </w:r>
            <w:r w:rsidRPr="00020D66">
              <w:rPr>
                <w:rFonts w:cs="Times New Roman"/>
                <w:b/>
                <w:noProof/>
                <w:sz w:val="28"/>
                <w:szCs w:val="28"/>
              </w:rPr>
              <w:drawing>
                <wp:inline distT="0" distB="0" distL="0" distR="0" wp14:anchorId="2E82153D" wp14:editId="4F7581B4">
                  <wp:extent cx="1729740" cy="396240"/>
                  <wp:effectExtent l="0" t="0" r="10160" b="10160"/>
                  <wp:docPr id="534" name="image13.png"/>
                  <wp:cNvGraphicFramePr/>
                  <a:graphic xmlns:a="http://schemas.openxmlformats.org/drawingml/2006/main">
                    <a:graphicData uri="http://schemas.openxmlformats.org/drawingml/2006/picture">
                      <pic:pic xmlns:pic="http://schemas.openxmlformats.org/drawingml/2006/picture">
                        <pic:nvPicPr>
                          <pic:cNvPr id="534" name="image13.png"/>
                          <pic:cNvPicPr preferRelativeResize="0"/>
                        </pic:nvPicPr>
                        <pic:blipFill>
                          <a:blip r:embed="rId47" cstate="email">
                            <a:extLst>
                              <a:ext uri="{28A0092B-C50C-407E-A947-70E740481C1C}">
                                <a14:useLocalDpi xmlns:a14="http://schemas.microsoft.com/office/drawing/2010/main"/>
                              </a:ext>
                            </a:extLst>
                          </a:blip>
                          <a:srcRect/>
                          <a:stretch>
                            <a:fillRect/>
                          </a:stretch>
                        </pic:blipFill>
                        <pic:spPr>
                          <a:xfrm>
                            <a:off x="0" y="0"/>
                            <a:ext cx="1729890" cy="396274"/>
                          </a:xfrm>
                          <a:prstGeom prst="rect">
                            <a:avLst/>
                          </a:prstGeom>
                        </pic:spPr>
                      </pic:pic>
                    </a:graphicData>
                  </a:graphic>
                </wp:inline>
              </w:drawing>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Ví dụ 1:</w:t>
            </w: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Luyện tập 1:</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a) Ví dụ:</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 Con vật nuôi mà bạn yêu thích nhất là gì?</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 Mỗi ngày bạn chơi thể thao trong bao nhiêu giờ?</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b) Dữ liệu thu được trong câu hỏi (1) không là số, không thể sắp thứ tự.</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Dữ liệu thu được trong câu hỏi (2) là số liệu.</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Tranh luận:</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Vuông trả lời đúng.</w:t>
            </w:r>
          </w:p>
        </w:tc>
      </w:tr>
    </w:tbl>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lastRenderedPageBreak/>
        <w:t xml:space="preserve">Hoạt động 2: Tính đại diện của dữ liệu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spacing w:line="360" w:lineRule="auto"/>
        <w:rPr>
          <w:rFonts w:cs="Times New Roman"/>
          <w:sz w:val="28"/>
          <w:szCs w:val="28"/>
        </w:rPr>
      </w:pPr>
      <w:r w:rsidRPr="00020D66">
        <w:rPr>
          <w:rFonts w:cs="Times New Roman"/>
          <w:sz w:val="28"/>
          <w:szCs w:val="28"/>
        </w:rPr>
        <w:t>- Giúp HS hiểu về tính đại diện của dữ liệu.</w:t>
      </w:r>
    </w:p>
    <w:p w:rsidR="008F7064" w:rsidRPr="00020D66" w:rsidRDefault="00041721">
      <w:pPr>
        <w:spacing w:line="360" w:lineRule="auto"/>
        <w:rPr>
          <w:rFonts w:cs="Times New Roman"/>
          <w:sz w:val="28"/>
          <w:szCs w:val="28"/>
        </w:rPr>
      </w:pPr>
      <w:r w:rsidRPr="00020D66">
        <w:rPr>
          <w:rFonts w:cs="Times New Roman"/>
          <w:sz w:val="28"/>
          <w:szCs w:val="28"/>
        </w:rPr>
        <w:t>- Xác định dữ liệu thu được có tính đại diện hay không.</w:t>
      </w:r>
    </w:p>
    <w:p w:rsidR="008F7064" w:rsidRPr="00020D66" w:rsidRDefault="00041721">
      <w:pPr>
        <w:spacing w:after="0" w:line="360" w:lineRule="auto"/>
        <w:jc w:val="both"/>
        <w:rPr>
          <w:rFonts w:eastAsia="Times New Roman" w:cs="Times New Roman"/>
          <w:b/>
          <w:color w:val="000000"/>
          <w:sz w:val="28"/>
          <w:szCs w:val="28"/>
        </w:rPr>
      </w:pPr>
      <w:r w:rsidRPr="00020D66">
        <w:rPr>
          <w:rFonts w:eastAsia="Times New Roman" w:cs="Times New Roman"/>
          <w:b/>
          <w:color w:val="000000"/>
          <w:sz w:val="28"/>
          <w:szCs w:val="28"/>
        </w:rPr>
        <w:t xml:space="preserve">b) Nội dung: </w:t>
      </w:r>
      <w:r w:rsidRPr="00020D66">
        <w:rPr>
          <w:rFonts w:eastAsia="Times New Roman" w:cs="Times New Roman"/>
          <w:color w:val="000000"/>
          <w:sz w:val="28"/>
          <w:szCs w:val="28"/>
        </w:rPr>
        <w:t>HS đọc SGK, thực hiện nhiệm vụ, làm HĐ 4, Luyện tập 2, đọc hiểu Ví dụ 2, 3 và đưa ý kiến phần Tranh luận.</w:t>
      </w:r>
    </w:p>
    <w:p w:rsidR="008F7064" w:rsidRPr="00020D66" w:rsidRDefault="00041721">
      <w:pPr>
        <w:spacing w:line="360" w:lineRule="auto"/>
        <w:rPr>
          <w:rFonts w:cs="Times New Roman"/>
          <w:b/>
          <w:sz w:val="28"/>
          <w:szCs w:val="28"/>
        </w:rPr>
      </w:pPr>
      <w:r w:rsidRPr="00020D66">
        <w:rPr>
          <w:rFonts w:cs="Times New Roman"/>
          <w:b/>
          <w:sz w:val="28"/>
          <w:szCs w:val="28"/>
        </w:rPr>
        <w:t xml:space="preserve">c) Sản phẩm: </w:t>
      </w:r>
      <w:r w:rsidRPr="00020D66">
        <w:rPr>
          <w:rFonts w:cs="Times New Roman"/>
          <w:sz w:val="28"/>
          <w:szCs w:val="28"/>
        </w:rPr>
        <w:t>HS nhận biết được dữ liệu có tính đại diện hay không.</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tbl>
      <w:tblPr>
        <w:tblStyle w:val="Style56"/>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4962"/>
      </w:tblGrid>
      <w:tr w:rsidR="008F7064" w:rsidRPr="00020D66">
        <w:tc>
          <w:tcPr>
            <w:tcW w:w="4644" w:type="dxa"/>
          </w:tcPr>
          <w:p w:rsidR="008F7064" w:rsidRPr="00020D66" w:rsidRDefault="00041721">
            <w:pPr>
              <w:tabs>
                <w:tab w:val="left" w:pos="495"/>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HOẠT ĐỘNG CỦA GV VÀ HS</w:t>
            </w:r>
          </w:p>
        </w:tc>
        <w:tc>
          <w:tcPr>
            <w:tcW w:w="4962" w:type="dxa"/>
          </w:tcPr>
          <w:p w:rsidR="008F7064" w:rsidRPr="00020D66" w:rsidRDefault="00041721">
            <w:pPr>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4644"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yêu cầu HS thảo luận nhóm 4 làm </w:t>
            </w:r>
            <w:r w:rsidRPr="00020D66">
              <w:rPr>
                <w:rFonts w:ascii="Times New Roman" w:eastAsia="Times New Roman" w:hAnsi="Times New Roman" w:cs="Times New Roman"/>
                <w:b/>
                <w:sz w:val="28"/>
                <w:szCs w:val="28"/>
              </w:rPr>
              <w:t>HĐ4</w:t>
            </w:r>
            <w:r w:rsidRPr="00020D66">
              <w:rPr>
                <w:rFonts w:ascii="Times New Roman" w:eastAsia="Times New Roman" w:hAnsi="Times New Roman" w:cs="Times New Roman"/>
                <w:sz w:val="28"/>
                <w:szCs w:val="28"/>
              </w:rPr>
              <w:t>. Gợi ý:</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lastRenderedPageBreak/>
              <w:t>+ Tổng thể dữ liệu ở đây là gì?</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i/>
                <w:sz w:val="28"/>
                <w:szCs w:val="28"/>
              </w:rPr>
              <w:t>+ Cách làm của Tròn hay Vuông có</w:t>
            </w:r>
            <w:r w:rsidRPr="00020D66">
              <w:rPr>
                <w:rFonts w:ascii="Times New Roman" w:eastAsia="Times New Roman" w:hAnsi="Times New Roman" w:cs="Times New Roman"/>
                <w:sz w:val="28"/>
                <w:szCs w:val="28"/>
              </w:rPr>
              <w:t xml:space="preserve">  </w:t>
            </w:r>
            <w:r w:rsidRPr="00020D66">
              <w:rPr>
                <w:rFonts w:ascii="Times New Roman" w:eastAsia="Times New Roman" w:hAnsi="Times New Roman" w:cs="Times New Roman"/>
                <w:i/>
                <w:sz w:val="28"/>
                <w:szCs w:val="28"/>
              </w:rPr>
              <w:t>đại diện cho toàn bộ học sinh không?</w:t>
            </w:r>
            <w:r w:rsidRPr="00020D66">
              <w:rPr>
                <w:rFonts w:ascii="Times New Roman" w:eastAsia="Times New Roman" w:hAnsi="Times New Roman" w:cs="Times New Roman"/>
                <w:sz w:val="28"/>
                <w:szCs w:val="28"/>
              </w:rPr>
              <w:t xml:space="preserve">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dẫn dắt, giới thiệu dữ liệu của Vuông gọi là có tính đại diện.</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đọc </w:t>
            </w:r>
            <w:r w:rsidRPr="00020D66">
              <w:rPr>
                <w:rFonts w:ascii="Times New Roman" w:eastAsia="Times New Roman" w:hAnsi="Times New Roman" w:cs="Times New Roman"/>
                <w:b/>
                <w:sz w:val="28"/>
                <w:szCs w:val="28"/>
              </w:rPr>
              <w:t>Nhận xét,</w:t>
            </w:r>
            <w:r w:rsidRPr="00020D66">
              <w:rPr>
                <w:rFonts w:ascii="Times New Roman" w:eastAsia="Times New Roman" w:hAnsi="Times New Roman" w:cs="Times New Roman"/>
                <w:sz w:val="28"/>
                <w:szCs w:val="28"/>
              </w:rPr>
              <w:t xml:space="preserve"> quan sát đọc hiểu </w:t>
            </w:r>
            <w:r w:rsidRPr="00020D66">
              <w:rPr>
                <w:rFonts w:ascii="Times New Roman" w:eastAsia="Times New Roman" w:hAnsi="Times New Roman" w:cs="Times New Roman"/>
                <w:b/>
                <w:sz w:val="28"/>
                <w:szCs w:val="28"/>
              </w:rPr>
              <w:t>Ví dụ 2:</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HS xác định tổng thể, xác định dữ liệu thu được có tính đại diện hay không?</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làm </w:t>
            </w:r>
            <w:r w:rsidRPr="00020D66">
              <w:rPr>
                <w:rFonts w:ascii="Times New Roman" w:eastAsia="Times New Roman" w:hAnsi="Times New Roman" w:cs="Times New Roman"/>
                <w:b/>
                <w:sz w:val="28"/>
                <w:szCs w:val="28"/>
              </w:rPr>
              <w:t>Luyện tập 2</w:t>
            </w:r>
            <w:r w:rsidRPr="00020D66">
              <w:rPr>
                <w:rFonts w:ascii="Times New Roman" w:eastAsia="Times New Roman" w:hAnsi="Times New Roman" w:cs="Times New Roman"/>
                <w:sz w:val="28"/>
                <w:szCs w:val="28"/>
              </w:rPr>
              <w:t xml:space="preserve"> theo nhóm đôi.</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đọc </w:t>
            </w:r>
            <w:r w:rsidRPr="00020D66">
              <w:rPr>
                <w:rFonts w:ascii="Times New Roman" w:eastAsia="Times New Roman" w:hAnsi="Times New Roman" w:cs="Times New Roman"/>
                <w:b/>
                <w:sz w:val="28"/>
                <w:szCs w:val="28"/>
              </w:rPr>
              <w:t>Ví dụ 3,</w:t>
            </w:r>
            <w:r w:rsidRPr="00020D66">
              <w:rPr>
                <w:rFonts w:ascii="Times New Roman" w:eastAsia="Times New Roman" w:hAnsi="Times New Roman" w:cs="Times New Roman"/>
                <w:sz w:val="28"/>
                <w:szCs w:val="28"/>
              </w:rPr>
              <w:t xml:space="preserve"> nhận xét:</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dữ liệu thu thập có tính đại diện không?</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i/>
                <w:sz w:val="28"/>
                <w:szCs w:val="28"/>
              </w:rPr>
              <w:t>+ từ đó kết luận có chính xác không</w:t>
            </w:r>
            <w:r w:rsidRPr="00020D66">
              <w:rPr>
                <w:rFonts w:ascii="Times New Roman" w:eastAsia="Times New Roman" w:hAnsi="Times New Roman" w:cs="Times New Roman"/>
                <w:sz w:val="28"/>
                <w:szCs w:val="28"/>
              </w:rPr>
              <w:t>?</w:t>
            </w:r>
          </w:p>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sz w:val="28"/>
                <w:szCs w:val="28"/>
              </w:rPr>
              <w:t xml:space="preserve">- GV cho HS đưa ý kiến phần </w:t>
            </w:r>
            <w:r w:rsidRPr="00020D66">
              <w:rPr>
                <w:rFonts w:ascii="Times New Roman" w:eastAsia="Times New Roman" w:hAnsi="Times New Roman" w:cs="Times New Roman"/>
                <w:b/>
                <w:sz w:val="28"/>
                <w:szCs w:val="28"/>
              </w:rPr>
              <w:t>Tranh luận.</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So sánh tính hợp lí của hai phương án thu thập dữ liệu.</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tiếp nhận kiến thức, hoàn thành các yêu cầu, thảo luận nhóm.</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quan sát và trợ giúp HS.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lastRenderedPageBreak/>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giơ tay phát biểu, lên bảng trình bày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cho bạn. </w:t>
            </w:r>
          </w:p>
          <w:p w:rsidR="008F7064" w:rsidRPr="00020D66" w:rsidRDefault="00041721">
            <w:pPr>
              <w:spacing w:after="0" w:line="360" w:lineRule="auto"/>
              <w:jc w:val="both"/>
              <w:rPr>
                <w:rFonts w:ascii="Times New Roman" w:eastAsia="Times New Roman" w:hAnsi="Times New Roman" w:cs="Times New Roman"/>
                <w:b/>
                <w:color w:val="000000"/>
                <w:sz w:val="28"/>
                <w:szCs w:val="28"/>
              </w:rPr>
            </w:pPr>
            <w:r w:rsidRPr="00020D66">
              <w:rPr>
                <w:rFonts w:ascii="Times New Roman" w:eastAsia="Times New Roman" w:hAnsi="Times New Roman" w:cs="Times New Roman"/>
                <w:b/>
                <w:color w:val="000000"/>
                <w:sz w:val="28"/>
                <w:szCs w:val="28"/>
              </w:rPr>
              <w:t xml:space="preserve">Bước 4: Kết luận, nhận định: </w:t>
            </w:r>
            <w:r w:rsidRPr="00020D66">
              <w:rPr>
                <w:rFonts w:ascii="Times New Roman" w:eastAsia="Times New Roman" w:hAnsi="Times New Roman" w:cs="Times New Roman"/>
                <w:color w:val="000000"/>
                <w:sz w:val="28"/>
                <w:szCs w:val="28"/>
              </w:rPr>
              <w:t>GV tổng quát lại kiến thức.</w:t>
            </w:r>
          </w:p>
        </w:tc>
        <w:tc>
          <w:tcPr>
            <w:tcW w:w="4962" w:type="dxa"/>
          </w:tcPr>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sz w:val="28"/>
                <w:szCs w:val="28"/>
              </w:rPr>
              <w:lastRenderedPageBreak/>
              <w:t xml:space="preserve">2. </w:t>
            </w:r>
            <w:r w:rsidRPr="00020D66">
              <w:rPr>
                <w:rFonts w:ascii="Times New Roman" w:eastAsia="Times New Roman" w:hAnsi="Times New Roman" w:cs="Times New Roman"/>
                <w:b/>
                <w:sz w:val="28"/>
                <w:szCs w:val="28"/>
              </w:rPr>
              <w:t>Tính đại diện của dữ liệu</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HĐ4:</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Tổng thể dữ liệu ở đây là toàn bộ học </w:t>
            </w:r>
            <w:r w:rsidRPr="00020D66">
              <w:rPr>
                <w:rFonts w:ascii="Times New Roman" w:eastAsia="Times New Roman" w:hAnsi="Times New Roman" w:cs="Times New Roman"/>
                <w:sz w:val="28"/>
                <w:szCs w:val="28"/>
              </w:rPr>
              <w:lastRenderedPageBreak/>
              <w:t>sinh trong trường.</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Dữ liệu của Tròn không có tính đại diện cho toàn bộ học sinh trong trường. </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Cách làm của Vuông hợp lí hơn.</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Nhận xét (SGK – tr91).</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Để có thể đưa ra các kết luận hợp kí, dữ kiệu thu được phai đảm bảo tính đại diện cho toàn bộ đối tượng được quan tâm.</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Ví dụ 2 (SGK – tr91).</w:t>
            </w:r>
          </w:p>
          <w:p w:rsidR="008F7064" w:rsidRPr="00020D66" w:rsidRDefault="008F7064">
            <w:pPr>
              <w:spacing w:after="0" w:line="360" w:lineRule="auto"/>
              <w:jc w:val="both"/>
              <w:rPr>
                <w:rFonts w:ascii="Times New Roman" w:eastAsia="Times New Roman" w:hAnsi="Times New Roman" w:cs="Times New Roman"/>
                <w:b/>
                <w:sz w:val="28"/>
                <w:szCs w:val="28"/>
              </w:rPr>
            </w:pP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Luyện tập 2:</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Tổng thể dữ liệu là toàn bộ học sinh.</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Ở đây chỉ khảo sát ý kiến các bạn trong câu lạc bộ Toán, là những người yêu thích Toán, nên dữ liệu thu được không có tính đại diện.</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Ví dụ 3 (SGK – tr91)</w:t>
            </w:r>
          </w:p>
          <w:p w:rsidR="008F7064" w:rsidRPr="00020D66" w:rsidRDefault="008F7064">
            <w:pPr>
              <w:spacing w:after="0" w:line="360" w:lineRule="auto"/>
              <w:jc w:val="both"/>
              <w:rPr>
                <w:rFonts w:ascii="Times New Roman" w:eastAsia="Times New Roman" w:hAnsi="Times New Roman" w:cs="Times New Roman"/>
                <w:b/>
                <w:sz w:val="28"/>
                <w:szCs w:val="28"/>
              </w:rPr>
            </w:pPr>
          </w:p>
          <w:p w:rsidR="008F7064" w:rsidRPr="00020D66" w:rsidRDefault="008F7064">
            <w:pPr>
              <w:spacing w:after="0" w:line="360" w:lineRule="auto"/>
              <w:jc w:val="both"/>
              <w:rPr>
                <w:rFonts w:ascii="Times New Roman" w:eastAsia="Times New Roman" w:hAnsi="Times New Roman" w:cs="Times New Roman"/>
                <w:b/>
                <w:sz w:val="28"/>
                <w:szCs w:val="28"/>
              </w:rPr>
            </w:pPr>
          </w:p>
          <w:p w:rsidR="008F7064" w:rsidRPr="00020D66" w:rsidRDefault="008F7064">
            <w:pPr>
              <w:spacing w:after="0" w:line="360" w:lineRule="auto"/>
              <w:jc w:val="both"/>
              <w:rPr>
                <w:rFonts w:ascii="Times New Roman" w:eastAsia="Times New Roman" w:hAnsi="Times New Roman" w:cs="Times New Roman"/>
                <w:b/>
                <w:sz w:val="28"/>
                <w:szCs w:val="28"/>
              </w:rPr>
            </w:pP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Tranh luận:</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Tròn chỉ lấy ý kiến của các bạn trong câu lạc bộ Tin học là những bạn yêu thích Tin học nên thời gian truy cập Internet thường cao hơn các bạn khác. Do đó không hợp lí.</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Phương án của Vuông hợp lí hơn. </w:t>
            </w:r>
          </w:p>
        </w:tc>
      </w:tr>
    </w:tbl>
    <w:p w:rsidR="008F7064" w:rsidRPr="00020D66" w:rsidRDefault="00041721">
      <w:pPr>
        <w:spacing w:before="120" w:line="360" w:lineRule="auto"/>
        <w:rPr>
          <w:rFonts w:cs="Times New Roman"/>
          <w:b/>
          <w:sz w:val="28"/>
          <w:szCs w:val="28"/>
        </w:rPr>
      </w:pPr>
      <w:r w:rsidRPr="00020D66">
        <w:rPr>
          <w:rFonts w:cs="Times New Roman"/>
          <w:b/>
          <w:sz w:val="28"/>
          <w:szCs w:val="28"/>
        </w:rPr>
        <w:lastRenderedPageBreak/>
        <w:t>C. HOẠT ĐỘNG LUYỆN TẬP</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a) Mục tiêu:</w:t>
      </w:r>
      <w:r w:rsidRPr="00020D66">
        <w:rPr>
          <w:rFonts w:cs="Times New Roman"/>
          <w:color w:val="000000"/>
          <w:sz w:val="28"/>
          <w:szCs w:val="28"/>
        </w:rPr>
        <w:t xml:space="preserve"> Học sinh củng cố lại kiến thức về phân loại dữ liệu và tính đại diện của dữ liệu, thu thập dữ liệu bằng bảng hỏi.</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 xml:space="preserve">b) Nội dung: </w:t>
      </w:r>
      <w:r w:rsidRPr="00020D66">
        <w:rPr>
          <w:rFonts w:cs="Times New Roman"/>
          <w:color w:val="000000"/>
          <w:sz w:val="28"/>
          <w:szCs w:val="28"/>
        </w:rPr>
        <w:t>HS vận dụng các kiến thức làm Bài 5.1, 5.2, 5.4.</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 xml:space="preserve">c) Sản phẩm học tập: </w:t>
      </w:r>
      <w:r w:rsidRPr="00020D66">
        <w:rPr>
          <w:rFonts w:cs="Times New Roman"/>
          <w:color w:val="000000"/>
          <w:sz w:val="28"/>
          <w:szCs w:val="28"/>
        </w:rPr>
        <w:t>HS giải được bài về phân loại dữ liệu, xét tính đại diện của dữ liệu, đưa ra phương án để thu thập dữ liệu.</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 xml:space="preserve">d) Tổ chức thực hiện: </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Bước 1: Chuyển giao nhiệm vụ:</w:t>
      </w:r>
      <w:r w:rsidRPr="00020D66">
        <w:rPr>
          <w:rFonts w:cs="Times New Roman"/>
          <w:color w:val="000000"/>
          <w:sz w:val="28"/>
          <w:szCs w:val="28"/>
        </w:rPr>
        <w:t xml:space="preserve">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tổng hợp các kiến thức cần ghi nhớ cho HS.</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tổ chức cho HS hoạt động theo nhóm Bài 5.1, 5.2, 5.4 (SGK – tr92)</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2: Thực hiện nhiệm vụ: </w:t>
      </w:r>
      <w:r w:rsidRPr="00020D66">
        <w:rPr>
          <w:rFonts w:cs="Times New Roman"/>
          <w:color w:val="000000"/>
          <w:sz w:val="28"/>
          <w:szCs w:val="28"/>
        </w:rPr>
        <w:t>HS quan sát và chú ý lắng nghe, thảo luận nhóm, hoàn thành các bài tập GV yêu cầu.</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quan sát và hỗ trợ.</w:t>
      </w:r>
    </w:p>
    <w:p w:rsidR="008F7064" w:rsidRPr="00020D66" w:rsidRDefault="00041721">
      <w:pPr>
        <w:spacing w:before="120" w:line="360" w:lineRule="auto"/>
        <w:jc w:val="both"/>
        <w:rPr>
          <w:rFonts w:cs="Times New Roman"/>
          <w:b/>
          <w:color w:val="000000"/>
          <w:sz w:val="28"/>
          <w:szCs w:val="28"/>
        </w:rPr>
      </w:pPr>
      <w:r w:rsidRPr="00020D66">
        <w:rPr>
          <w:rFonts w:cs="Times New Roman"/>
          <w:b/>
          <w:color w:val="000000"/>
          <w:sz w:val="28"/>
          <w:szCs w:val="28"/>
        </w:rPr>
        <w:t xml:space="preserve">Bước 3: Báo cáo, thảo luận: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mời HS lên bảng trình bày. Các HS khác chú ý chữa bài, theo dõi nhận xét bài các nhóm trên bảng.</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4: Kết luận, nhận định: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chữa bài, chốt đáp án, tuyên dương các hoạt động tốt, nhanh và chính xác.</w:t>
      </w:r>
    </w:p>
    <w:p w:rsidR="008F7064" w:rsidRPr="00020D66" w:rsidRDefault="00041721">
      <w:pPr>
        <w:tabs>
          <w:tab w:val="left" w:pos="567"/>
          <w:tab w:val="left" w:pos="1134"/>
        </w:tabs>
        <w:spacing w:before="120" w:line="360" w:lineRule="auto"/>
        <w:jc w:val="both"/>
        <w:rPr>
          <w:rFonts w:cs="Times New Roman"/>
          <w:b/>
          <w:color w:val="000000"/>
          <w:sz w:val="28"/>
          <w:szCs w:val="28"/>
          <w:u w:val="single"/>
        </w:rPr>
      </w:pPr>
      <w:r w:rsidRPr="00020D66">
        <w:rPr>
          <w:rFonts w:cs="Times New Roman"/>
          <w:b/>
          <w:color w:val="000000"/>
          <w:sz w:val="28"/>
          <w:szCs w:val="28"/>
          <w:u w:val="single"/>
        </w:rPr>
        <w:t xml:space="preserve">Kết quả: </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lastRenderedPageBreak/>
        <w:t>Bài 5.1</w:t>
      </w:r>
    </w:p>
    <w:p w:rsidR="008F7064" w:rsidRPr="00020D66" w:rsidRDefault="00041721">
      <w:pPr>
        <w:spacing w:after="240" w:line="360" w:lineRule="auto"/>
        <w:rPr>
          <w:rFonts w:cs="Times New Roman"/>
          <w:sz w:val="28"/>
          <w:szCs w:val="28"/>
        </w:rPr>
      </w:pPr>
      <w:r w:rsidRPr="00020D66">
        <w:rPr>
          <w:rFonts w:cs="Times New Roman"/>
          <w:sz w:val="28"/>
          <w:szCs w:val="28"/>
        </w:rPr>
        <w:t>a) Dữ liệu không phải là số, có thể sắp thứ tự.</w:t>
      </w:r>
    </w:p>
    <w:p w:rsidR="008F7064" w:rsidRPr="00020D66" w:rsidRDefault="00041721">
      <w:pPr>
        <w:spacing w:after="240" w:line="360" w:lineRule="auto"/>
        <w:rPr>
          <w:rFonts w:cs="Times New Roman"/>
          <w:sz w:val="28"/>
          <w:szCs w:val="28"/>
        </w:rPr>
      </w:pPr>
      <w:r w:rsidRPr="00020D66">
        <w:rPr>
          <w:rFonts w:cs="Times New Roman"/>
          <w:sz w:val="28"/>
          <w:szCs w:val="28"/>
        </w:rPr>
        <w:t>b) Dữ liệu không phải là số, không thể sắp thứ tự.</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Bài 5.2</w:t>
      </w:r>
    </w:p>
    <w:p w:rsidR="008F7064" w:rsidRPr="00020D66" w:rsidRDefault="00041721">
      <w:pPr>
        <w:spacing w:after="240" w:line="360" w:lineRule="auto"/>
        <w:rPr>
          <w:rFonts w:cs="Times New Roman"/>
          <w:sz w:val="28"/>
          <w:szCs w:val="28"/>
        </w:rPr>
      </w:pPr>
      <w:r w:rsidRPr="00020D66">
        <w:rPr>
          <w:rFonts w:cs="Times New Roman"/>
          <w:sz w:val="28"/>
          <w:szCs w:val="28"/>
        </w:rPr>
        <w:t>Nên sử dụng phương pháp quan sát.</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Bài 5.4.</w:t>
      </w:r>
    </w:p>
    <w:p w:rsidR="008F7064" w:rsidRPr="00020D66" w:rsidRDefault="00041721">
      <w:pPr>
        <w:spacing w:after="240" w:line="360" w:lineRule="auto"/>
        <w:rPr>
          <w:rFonts w:cs="Times New Roman"/>
          <w:sz w:val="28"/>
          <w:szCs w:val="28"/>
        </w:rPr>
      </w:pPr>
      <w:r w:rsidRPr="00020D66">
        <w:rPr>
          <w:rFonts w:cs="Times New Roman"/>
          <w:sz w:val="28"/>
          <w:szCs w:val="28"/>
        </w:rPr>
        <w:t>a) Dữ liệu thu được có tính đại diện.</w:t>
      </w:r>
    </w:p>
    <w:p w:rsidR="008F7064" w:rsidRPr="00020D66" w:rsidRDefault="00041721">
      <w:pPr>
        <w:spacing w:after="240" w:line="360" w:lineRule="auto"/>
        <w:rPr>
          <w:rFonts w:cs="Times New Roman"/>
          <w:sz w:val="28"/>
          <w:szCs w:val="28"/>
        </w:rPr>
      </w:pPr>
      <w:r w:rsidRPr="00020D66">
        <w:rPr>
          <w:rFonts w:cs="Times New Roman"/>
          <w:sz w:val="28"/>
          <w:szCs w:val="28"/>
        </w:rPr>
        <w:t>b) Dữ liệu thu được không có tính đại diện vì các bạn trong câu lạc bộ bóng đá thường có thể lực tốt.</w:t>
      </w:r>
    </w:p>
    <w:p w:rsidR="008F7064" w:rsidRPr="00020D66" w:rsidRDefault="00041721">
      <w:pPr>
        <w:spacing w:before="120" w:line="360" w:lineRule="auto"/>
        <w:rPr>
          <w:rFonts w:cs="Times New Roman"/>
          <w:b/>
          <w:sz w:val="28"/>
          <w:szCs w:val="28"/>
        </w:rPr>
      </w:pPr>
      <w:r w:rsidRPr="00020D66">
        <w:rPr>
          <w:rFonts w:cs="Times New Roman"/>
          <w:b/>
          <w:sz w:val="28"/>
          <w:szCs w:val="28"/>
        </w:rPr>
        <w:t>D. HOẠT ĐỘNG VẬN DỤNG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Học sinh thực hiện làm bài tập vận dụng để nắm vững kiến thức đã học của bài.</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b) Nội dung: </w:t>
      </w:r>
      <w:r w:rsidRPr="00020D66">
        <w:rPr>
          <w:rFonts w:cs="Times New Roman"/>
          <w:sz w:val="28"/>
          <w:szCs w:val="28"/>
        </w:rPr>
        <w:t>HS sử dụng SGK và vận dụng kiến thức đã học để làm bài tập.</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vận dụng kiến thức đã học giải quyết bài toán phân tích kết luận về dữ liệu hợp lí không, lập phương án để thu thập dữ liệu.</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Bước 1: Chuyển giao nhiệm vụ</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t xml:space="preserve">- GV yêu cầu HS hoạt động nhóm 4 hoàn thành bài tập </w:t>
      </w:r>
      <w:r w:rsidRPr="00020D66">
        <w:rPr>
          <w:rFonts w:eastAsia="Times New Roman" w:cs="Times New Roman"/>
          <w:b/>
          <w:color w:val="000000"/>
          <w:sz w:val="28"/>
          <w:szCs w:val="28"/>
        </w:rPr>
        <w:t>Bài 5.3, 5.5</w:t>
      </w:r>
      <w:r w:rsidRPr="00020D66">
        <w:rPr>
          <w:rFonts w:eastAsia="Times New Roman" w:cs="Times New Roman"/>
          <w:color w:val="000000"/>
          <w:sz w:val="28"/>
          <w:szCs w:val="28"/>
        </w:rPr>
        <w:t xml:space="preserve"> (SGK -tr9).</w:t>
      </w:r>
    </w:p>
    <w:p w:rsidR="008F7064" w:rsidRPr="00020D66" w:rsidRDefault="00041721">
      <w:pPr>
        <w:spacing w:line="360" w:lineRule="auto"/>
        <w:rPr>
          <w:rFonts w:cs="Times New Roman"/>
          <w:b/>
          <w:sz w:val="28"/>
          <w:szCs w:val="28"/>
        </w:rPr>
      </w:pPr>
      <w:r w:rsidRPr="00020D66">
        <w:rPr>
          <w:rFonts w:cs="Times New Roman"/>
          <w:b/>
          <w:sz w:val="28"/>
          <w:szCs w:val="28"/>
        </w:rPr>
        <w:t>Bước 2: Thực hiện nhiệm vụ</w:t>
      </w:r>
    </w:p>
    <w:p w:rsidR="008F7064" w:rsidRPr="00020D66" w:rsidRDefault="00041721">
      <w:pPr>
        <w:spacing w:line="360" w:lineRule="auto"/>
        <w:rPr>
          <w:rFonts w:cs="Times New Roman"/>
          <w:sz w:val="28"/>
          <w:szCs w:val="28"/>
        </w:rPr>
      </w:pPr>
      <w:r w:rsidRPr="00020D66">
        <w:rPr>
          <w:rFonts w:cs="Times New Roman"/>
          <w:sz w:val="28"/>
          <w:szCs w:val="28"/>
        </w:rPr>
        <w:t>- HS tự phân công nhóm trưởng, hợp tác thảo luận đưa ra ý kiến.</w:t>
      </w:r>
    </w:p>
    <w:p w:rsidR="008F7064" w:rsidRPr="00020D66" w:rsidRDefault="00041721">
      <w:pPr>
        <w:spacing w:line="360" w:lineRule="auto"/>
        <w:rPr>
          <w:rFonts w:cs="Times New Roman"/>
          <w:sz w:val="28"/>
          <w:szCs w:val="28"/>
        </w:rPr>
      </w:pPr>
      <w:r w:rsidRPr="00020D66">
        <w:rPr>
          <w:rFonts w:cs="Times New Roman"/>
          <w:sz w:val="28"/>
          <w:szCs w:val="28"/>
        </w:rPr>
        <w:t>- GV điều hành, quan sát, hỗ trợ.</w:t>
      </w:r>
    </w:p>
    <w:p w:rsidR="008F7064" w:rsidRPr="00020D66" w:rsidRDefault="00041721">
      <w:pPr>
        <w:spacing w:after="0" w:line="360" w:lineRule="auto"/>
        <w:jc w:val="both"/>
        <w:rPr>
          <w:rFonts w:eastAsia="Times New Roman" w:cs="Times New Roman"/>
          <w:b/>
          <w:color w:val="000000"/>
          <w:sz w:val="28"/>
          <w:szCs w:val="28"/>
        </w:rPr>
      </w:pPr>
      <w:r w:rsidRPr="00020D66">
        <w:rPr>
          <w:rFonts w:eastAsia="Times New Roman" w:cs="Times New Roman"/>
          <w:b/>
          <w:color w:val="000000"/>
          <w:sz w:val="28"/>
          <w:szCs w:val="28"/>
        </w:rPr>
        <w:t>Bước 3: Báo cáo, thảo luận</w:t>
      </w:r>
    </w:p>
    <w:p w:rsidR="008F7064" w:rsidRPr="00020D66" w:rsidRDefault="00041721">
      <w:pPr>
        <w:spacing w:line="360" w:lineRule="auto"/>
        <w:rPr>
          <w:rFonts w:cs="Times New Roman"/>
          <w:sz w:val="28"/>
          <w:szCs w:val="28"/>
        </w:rPr>
      </w:pPr>
      <w:r w:rsidRPr="00020D66">
        <w:rPr>
          <w:rFonts w:cs="Times New Roman"/>
          <w:sz w:val="28"/>
          <w:szCs w:val="28"/>
        </w:rPr>
        <w:t>- Bài tập: đại diện nhóm trình bày kết quả thảo luận, các nhóm khác theo dõi, đưa ý kiến.</w:t>
      </w:r>
    </w:p>
    <w:p w:rsidR="008F7064" w:rsidRPr="00020D66" w:rsidRDefault="00041721">
      <w:pPr>
        <w:spacing w:line="360" w:lineRule="auto"/>
        <w:rPr>
          <w:rFonts w:cs="Times New Roman"/>
          <w:b/>
          <w:sz w:val="28"/>
          <w:szCs w:val="28"/>
        </w:rPr>
      </w:pPr>
      <w:r w:rsidRPr="00020D66">
        <w:rPr>
          <w:rFonts w:cs="Times New Roman"/>
          <w:b/>
          <w:sz w:val="28"/>
          <w:szCs w:val="28"/>
        </w:rPr>
        <w:lastRenderedPageBreak/>
        <w:t>Bước 4: Kết luận, nhận định</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t>- GV nhận xét, đánh giá, đưa ra đáp án đúng, chú ý các lỗi sai của học sinh hay mắc phải.</w:t>
      </w:r>
    </w:p>
    <w:p w:rsidR="008F7064" w:rsidRPr="00020D66" w:rsidRDefault="00041721">
      <w:pPr>
        <w:spacing w:line="360" w:lineRule="auto"/>
        <w:rPr>
          <w:rFonts w:cs="Times New Roman"/>
          <w:b/>
          <w:sz w:val="28"/>
          <w:szCs w:val="28"/>
        </w:rPr>
      </w:pPr>
      <w:r w:rsidRPr="00020D66">
        <w:rPr>
          <w:rFonts w:cs="Times New Roman"/>
          <w:b/>
          <w:sz w:val="28"/>
          <w:szCs w:val="28"/>
        </w:rPr>
        <w:t>Đáp án:</w:t>
      </w:r>
    </w:p>
    <w:p w:rsidR="008F7064" w:rsidRPr="00020D66" w:rsidRDefault="00041721">
      <w:pPr>
        <w:spacing w:line="360" w:lineRule="auto"/>
        <w:rPr>
          <w:rFonts w:cs="Times New Roman"/>
          <w:b/>
          <w:sz w:val="28"/>
          <w:szCs w:val="28"/>
        </w:rPr>
      </w:pPr>
      <w:r w:rsidRPr="00020D66">
        <w:rPr>
          <w:rFonts w:cs="Times New Roman"/>
          <w:b/>
          <w:sz w:val="28"/>
          <w:szCs w:val="28"/>
        </w:rPr>
        <w:t>Bài 5.3.</w:t>
      </w:r>
    </w:p>
    <w:p w:rsidR="008F7064" w:rsidRPr="00020D66" w:rsidRDefault="00041721">
      <w:pPr>
        <w:spacing w:after="240" w:line="360" w:lineRule="auto"/>
        <w:rPr>
          <w:rFonts w:cs="Times New Roman"/>
          <w:sz w:val="28"/>
          <w:szCs w:val="28"/>
        </w:rPr>
      </w:pPr>
      <w:r w:rsidRPr="00020D66">
        <w:rPr>
          <w:rFonts w:cs="Times New Roman"/>
          <w:sz w:val="28"/>
          <w:szCs w:val="28"/>
        </w:rPr>
        <w:t>Cần có câu hỏi về giới tính của người được hỏi và câu hỏi vể việc có yêu thích các chương trình thể thao không.</w:t>
      </w:r>
    </w:p>
    <w:p w:rsidR="008F7064" w:rsidRPr="00020D66" w:rsidRDefault="00041721">
      <w:pPr>
        <w:spacing w:after="240" w:line="360" w:lineRule="auto"/>
        <w:rPr>
          <w:rFonts w:cs="Times New Roman"/>
          <w:sz w:val="28"/>
          <w:szCs w:val="28"/>
        </w:rPr>
      </w:pPr>
      <w:r w:rsidRPr="00020D66">
        <w:rPr>
          <w:rFonts w:cs="Times New Roman"/>
          <w:sz w:val="28"/>
          <w:szCs w:val="28"/>
        </w:rPr>
        <w:t xml:space="preserve">Ví dụ: </w:t>
      </w:r>
    </w:p>
    <w:tbl>
      <w:tblPr>
        <w:tblStyle w:val="Style57"/>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88"/>
      </w:tblGrid>
      <w:tr w:rsidR="008F7064" w:rsidRPr="00020D66">
        <w:tc>
          <w:tcPr>
            <w:tcW w:w="9488" w:type="dxa"/>
          </w:tcPr>
          <w:p w:rsidR="008F7064" w:rsidRPr="00020D66" w:rsidRDefault="00041721">
            <w:pPr>
              <w:spacing w:after="24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Tích X vào phương án bạn lựa chọn</w:t>
            </w:r>
            <w:r w:rsidRPr="00020D66">
              <w:rPr>
                <w:rFonts w:cs="Times New Roman"/>
                <w:noProof/>
                <w:sz w:val="22"/>
              </w:rPr>
              <mc:AlternateContent>
                <mc:Choice Requires="wps">
                  <w:drawing>
                    <wp:anchor distT="45720" distB="45720" distL="114300" distR="114300" simplePos="0" relativeHeight="251652096" behindDoc="0" locked="0" layoutInCell="1" allowOverlap="1" wp14:anchorId="69FDA73C" wp14:editId="4305A8A0">
                      <wp:simplePos x="0" y="0"/>
                      <wp:positionH relativeFrom="column">
                        <wp:posOffset>2108200</wp:posOffset>
                      </wp:positionH>
                      <wp:positionV relativeFrom="paragraph">
                        <wp:posOffset>337820</wp:posOffset>
                      </wp:positionV>
                      <wp:extent cx="302895" cy="275590"/>
                      <wp:effectExtent l="5080" t="4445" r="9525" b="12065"/>
                      <wp:wrapSquare wrapText="bothSides"/>
                      <wp:docPr id="514" name="Rectangles 514"/>
                      <wp:cNvGraphicFramePr/>
                      <a:graphic xmlns:a="http://schemas.openxmlformats.org/drawingml/2006/main">
                        <a:graphicData uri="http://schemas.microsoft.com/office/word/2010/wordprocessingShape">
                          <wps:wsp>
                            <wps:cNvSpPr/>
                            <wps:spPr>
                              <a:xfrm>
                                <a:off x="5199315" y="3646968"/>
                                <a:ext cx="293370" cy="2660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F7064" w:rsidRDefault="008F7064">
                                  <w:pPr>
                                    <w:spacing w:line="258" w:lineRule="auto"/>
                                  </w:pPr>
                                </w:p>
                              </w:txbxContent>
                            </wps:txbx>
                            <wps:bodyPr spcFirstLastPara="1" wrap="square" lIns="91425" tIns="45700" rIns="91425" bIns="45700" anchor="t" anchorCtr="0">
                              <a:noAutofit/>
                            </wps:bodyPr>
                          </wps:wsp>
                        </a:graphicData>
                      </a:graphic>
                    </wp:anchor>
                  </w:drawing>
                </mc:Choice>
                <mc:Fallback>
                  <w:pict>
                    <v:rect w14:anchorId="69FDA73C" id="Rectangles 514" o:spid="_x0000_s1027" style="position:absolute;left:0;text-align:left;margin-left:166pt;margin-top:26.6pt;width:23.85pt;height:21.7pt;z-index:2516520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">
                      <v:stroke startarrowwidth="narrow" startarrowlength="short" endarrowwidth="narrow" endarrowlength="short"/>
                      <v:textbox inset="2.53958mm,1.2694mm,2.53958mm,1.2694mm">
                        <w:txbxContent>
                          <w:p w:rsidR="008F7064" w:rsidRDefault="008F7064">
                            <w:pPr>
                              <w:spacing w:line="258" w:lineRule="auto"/>
                            </w:pPr>
                          </w:p>
                        </w:txbxContent>
                      </v:textbox>
                      <w10:wrap type="square"/>
                    </v:rect>
                  </w:pict>
                </mc:Fallback>
              </mc:AlternateContent>
            </w:r>
          </w:p>
          <w:p w:rsidR="008F7064" w:rsidRPr="00020D66" w:rsidRDefault="00041721">
            <w:pPr>
              <w:spacing w:after="24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 Giới tính: Nam Nữ</w:t>
            </w:r>
            <w:r w:rsidRPr="00020D66">
              <w:rPr>
                <w:rFonts w:cs="Times New Roman"/>
                <w:noProof/>
                <w:sz w:val="22"/>
              </w:rPr>
              <mc:AlternateContent>
                <mc:Choice Requires="wps">
                  <w:drawing>
                    <wp:anchor distT="45720" distB="45720" distL="114300" distR="114300" simplePos="0" relativeHeight="251653120" behindDoc="0" locked="0" layoutInCell="1" allowOverlap="1" wp14:anchorId="4B22D751" wp14:editId="12AB2C6C">
                      <wp:simplePos x="0" y="0"/>
                      <wp:positionH relativeFrom="column">
                        <wp:posOffset>1092200</wp:posOffset>
                      </wp:positionH>
                      <wp:positionV relativeFrom="paragraph">
                        <wp:posOffset>7620</wp:posOffset>
                      </wp:positionV>
                      <wp:extent cx="302895" cy="232410"/>
                      <wp:effectExtent l="5080" t="4445" r="9525" b="17145"/>
                      <wp:wrapSquare wrapText="bothSides"/>
                      <wp:docPr id="518" name="Rectangles 518"/>
                      <wp:cNvGraphicFramePr/>
                      <a:graphic xmlns:a="http://schemas.openxmlformats.org/drawingml/2006/main">
                        <a:graphicData uri="http://schemas.microsoft.com/office/word/2010/wordprocessingShape">
                          <wps:wsp>
                            <wps:cNvSpPr/>
                            <wps:spPr>
                              <a:xfrm>
                                <a:off x="5199315" y="3668558"/>
                                <a:ext cx="293370" cy="2228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F7064" w:rsidRDefault="008F7064">
                                  <w:pPr>
                                    <w:spacing w:line="258" w:lineRule="auto"/>
                                  </w:pPr>
                                </w:p>
                              </w:txbxContent>
                            </wps:txbx>
                            <wps:bodyPr spcFirstLastPara="1" wrap="square" lIns="91425" tIns="45700" rIns="91425" bIns="45700" anchor="t" anchorCtr="0">
                              <a:noAutofit/>
                            </wps:bodyPr>
                          </wps:wsp>
                        </a:graphicData>
                      </a:graphic>
                    </wp:anchor>
                  </w:drawing>
                </mc:Choice>
                <mc:Fallback>
                  <w:pict>
                    <v:rect w14:anchorId="4B22D751" id="Rectangles 518" o:spid="_x0000_s1028" style="position:absolute;margin-left:86pt;margin-top:.6pt;width:23.85pt;height:18.3pt;z-index:2516531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">
                      <v:stroke startarrowwidth="narrow" startarrowlength="short" endarrowwidth="narrow" endarrowlength="short"/>
                      <v:textbox inset="2.53958mm,1.2694mm,2.53958mm,1.2694mm">
                        <w:txbxContent>
                          <w:p w:rsidR="008F7064" w:rsidRDefault="008F7064">
                            <w:pPr>
                              <w:spacing w:line="258" w:lineRule="auto"/>
                            </w:pPr>
                          </w:p>
                        </w:txbxContent>
                      </v:textbox>
                      <w10:wrap type="square"/>
                    </v:rect>
                  </w:pict>
                </mc:Fallback>
              </mc:AlternateContent>
            </w:r>
          </w:p>
          <w:p w:rsidR="008F7064" w:rsidRPr="00020D66" w:rsidRDefault="00041721">
            <w:pPr>
              <w:spacing w:after="24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 Bạn có yêu thích các chương trình thể thao không?</w:t>
            </w:r>
            <w:r w:rsidRPr="00020D66">
              <w:rPr>
                <w:rFonts w:cs="Times New Roman"/>
                <w:noProof/>
                <w:sz w:val="22"/>
              </w:rPr>
              <mc:AlternateContent>
                <mc:Choice Requires="wps">
                  <w:drawing>
                    <wp:anchor distT="45720" distB="45720" distL="114300" distR="114300" simplePos="0" relativeHeight="251654144" behindDoc="0" locked="0" layoutInCell="1" allowOverlap="1" wp14:anchorId="4BD3F796" wp14:editId="1DCE12DB">
                      <wp:simplePos x="0" y="0"/>
                      <wp:positionH relativeFrom="column">
                        <wp:posOffset>38100</wp:posOffset>
                      </wp:positionH>
                      <wp:positionV relativeFrom="paragraph">
                        <wp:posOffset>350520</wp:posOffset>
                      </wp:positionV>
                      <wp:extent cx="302895" cy="264160"/>
                      <wp:effectExtent l="5080" t="5080" r="9525" b="10160"/>
                      <wp:wrapSquare wrapText="bothSides"/>
                      <wp:docPr id="515" name="Rectangles 515"/>
                      <wp:cNvGraphicFramePr/>
                      <a:graphic xmlns:a="http://schemas.openxmlformats.org/drawingml/2006/main">
                        <a:graphicData uri="http://schemas.microsoft.com/office/word/2010/wordprocessingShape">
                          <wps:wsp>
                            <wps:cNvSpPr/>
                            <wps:spPr>
                              <a:xfrm>
                                <a:off x="5199315" y="3652683"/>
                                <a:ext cx="293370" cy="2546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F7064" w:rsidRDefault="008F7064">
                                  <w:pPr>
                                    <w:spacing w:line="258" w:lineRule="auto"/>
                                  </w:pPr>
                                </w:p>
                              </w:txbxContent>
                            </wps:txbx>
                            <wps:bodyPr spcFirstLastPara="1" wrap="square" lIns="91425" tIns="45700" rIns="91425" bIns="45700" anchor="t" anchorCtr="0">
                              <a:noAutofit/>
                            </wps:bodyPr>
                          </wps:wsp>
                        </a:graphicData>
                      </a:graphic>
                    </wp:anchor>
                  </w:drawing>
                </mc:Choice>
                <mc:Fallback>
                  <w:pict>
                    <v:rect w14:anchorId="4BD3F796" id="Rectangles 515" o:spid="_x0000_s1029" style="position:absolute;margin-left:3pt;margin-top:27.6pt;width:23.85pt;height:20.8pt;z-index:2516541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">
                      <v:stroke startarrowwidth="narrow" startarrowlength="short" endarrowwidth="narrow" endarrowlength="short"/>
                      <v:textbox inset="2.53958mm,1.2694mm,2.53958mm,1.2694mm">
                        <w:txbxContent>
                          <w:p w:rsidR="008F7064" w:rsidRDefault="008F7064">
                            <w:pPr>
                              <w:spacing w:line="258" w:lineRule="auto"/>
                            </w:pPr>
                          </w:p>
                        </w:txbxContent>
                      </v:textbox>
                      <w10:wrap type="square"/>
                    </v:rect>
                  </w:pict>
                </mc:Fallback>
              </mc:AlternateContent>
            </w:r>
          </w:p>
          <w:p w:rsidR="008F7064" w:rsidRPr="00020D66" w:rsidRDefault="00041721">
            <w:pPr>
              <w:spacing w:after="24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Yêu thích</w:t>
            </w:r>
            <w:r w:rsidRPr="00020D66">
              <w:rPr>
                <w:rFonts w:cs="Times New Roman"/>
                <w:noProof/>
                <w:sz w:val="22"/>
              </w:rPr>
              <mc:AlternateContent>
                <mc:Choice Requires="wps">
                  <w:drawing>
                    <wp:anchor distT="45720" distB="45720" distL="114300" distR="114300" simplePos="0" relativeHeight="251655168" behindDoc="0" locked="0" layoutInCell="1" allowOverlap="1" wp14:anchorId="05B61B7A" wp14:editId="3648C879">
                      <wp:simplePos x="0" y="0"/>
                      <wp:positionH relativeFrom="column">
                        <wp:posOffset>25400</wp:posOffset>
                      </wp:positionH>
                      <wp:positionV relativeFrom="paragraph">
                        <wp:posOffset>7620</wp:posOffset>
                      </wp:positionV>
                      <wp:extent cx="302895" cy="264160"/>
                      <wp:effectExtent l="5080" t="5080" r="9525" b="10160"/>
                      <wp:wrapSquare wrapText="bothSides"/>
                      <wp:docPr id="517" name="Rectangles 517"/>
                      <wp:cNvGraphicFramePr/>
                      <a:graphic xmlns:a="http://schemas.openxmlformats.org/drawingml/2006/main">
                        <a:graphicData uri="http://schemas.microsoft.com/office/word/2010/wordprocessingShape">
                          <wps:wsp>
                            <wps:cNvSpPr/>
                            <wps:spPr>
                              <a:xfrm>
                                <a:off x="5199315" y="3652683"/>
                                <a:ext cx="293370" cy="2546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F7064" w:rsidRDefault="008F7064">
                                  <w:pPr>
                                    <w:spacing w:line="258" w:lineRule="auto"/>
                                  </w:pPr>
                                </w:p>
                              </w:txbxContent>
                            </wps:txbx>
                            <wps:bodyPr spcFirstLastPara="1" wrap="square" lIns="91425" tIns="45700" rIns="91425" bIns="45700" anchor="t" anchorCtr="0">
                              <a:noAutofit/>
                            </wps:bodyPr>
                          </wps:wsp>
                        </a:graphicData>
                      </a:graphic>
                    </wp:anchor>
                  </w:drawing>
                </mc:Choice>
                <mc:Fallback>
                  <w:pict>
                    <v:rect w14:anchorId="05B61B7A" id="Rectangles 517" o:spid="_x0000_s1030" style="position:absolute;margin-left:2pt;margin-top:.6pt;width:23.85pt;height:20.8pt;z-index:2516551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">
                      <v:stroke startarrowwidth="narrow" startarrowlength="short" endarrowwidth="narrow" endarrowlength="short"/>
                      <v:textbox inset="2.53958mm,1.2694mm,2.53958mm,1.2694mm">
                        <w:txbxContent>
                          <w:p w:rsidR="008F7064" w:rsidRDefault="008F7064">
                            <w:pPr>
                              <w:spacing w:line="258" w:lineRule="auto"/>
                            </w:pPr>
                          </w:p>
                        </w:txbxContent>
                      </v:textbox>
                      <w10:wrap type="square"/>
                    </v:rect>
                  </w:pict>
                </mc:Fallback>
              </mc:AlternateContent>
            </w:r>
          </w:p>
          <w:p w:rsidR="008F7064" w:rsidRPr="00020D66" w:rsidRDefault="00041721">
            <w:pPr>
              <w:spacing w:after="24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Không yêu thích</w:t>
            </w:r>
            <w:r w:rsidRPr="00020D66">
              <w:rPr>
                <w:rFonts w:cs="Times New Roman"/>
                <w:noProof/>
                <w:sz w:val="22"/>
              </w:rPr>
              <mc:AlternateContent>
                <mc:Choice Requires="wps">
                  <w:drawing>
                    <wp:anchor distT="45720" distB="45720" distL="114300" distR="114300" simplePos="0" relativeHeight="251656192" behindDoc="0" locked="0" layoutInCell="1" allowOverlap="1" wp14:anchorId="213FA9CB" wp14:editId="22619070">
                      <wp:simplePos x="0" y="0"/>
                      <wp:positionH relativeFrom="column">
                        <wp:posOffset>38100</wp:posOffset>
                      </wp:positionH>
                      <wp:positionV relativeFrom="paragraph">
                        <wp:posOffset>45720</wp:posOffset>
                      </wp:positionV>
                      <wp:extent cx="302895" cy="232410"/>
                      <wp:effectExtent l="5080" t="4445" r="9525" b="17145"/>
                      <wp:wrapSquare wrapText="bothSides"/>
                      <wp:docPr id="519" name="Rectangles 519"/>
                      <wp:cNvGraphicFramePr/>
                      <a:graphic xmlns:a="http://schemas.openxmlformats.org/drawingml/2006/main">
                        <a:graphicData uri="http://schemas.microsoft.com/office/word/2010/wordprocessingShape">
                          <wps:wsp>
                            <wps:cNvSpPr/>
                            <wps:spPr>
                              <a:xfrm>
                                <a:off x="5199315" y="3668558"/>
                                <a:ext cx="293370" cy="2228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F7064" w:rsidRDefault="008F7064">
                                  <w:pPr>
                                    <w:spacing w:line="258" w:lineRule="auto"/>
                                  </w:pPr>
                                </w:p>
                              </w:txbxContent>
                            </wps:txbx>
                            <wps:bodyPr spcFirstLastPara="1" wrap="square" lIns="91425" tIns="45700" rIns="91425" bIns="45700" anchor="t" anchorCtr="0">
                              <a:noAutofit/>
                            </wps:bodyPr>
                          </wps:wsp>
                        </a:graphicData>
                      </a:graphic>
                    </wp:anchor>
                  </w:drawing>
                </mc:Choice>
                <mc:Fallback>
                  <w:pict>
                    <v:rect w14:anchorId="213FA9CB" id="Rectangles 519" o:spid="_x0000_s1031" style="position:absolute;margin-left:3pt;margin-top:3.6pt;width:23.85pt;height:18.3pt;z-index:2516561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">
                      <v:stroke startarrowwidth="narrow" startarrowlength="short" endarrowwidth="narrow" endarrowlength="short"/>
                      <v:textbox inset="2.53958mm,1.2694mm,2.53958mm,1.2694mm">
                        <w:txbxContent>
                          <w:p w:rsidR="008F7064" w:rsidRDefault="008F7064">
                            <w:pPr>
                              <w:spacing w:line="258" w:lineRule="auto"/>
                            </w:pPr>
                          </w:p>
                        </w:txbxContent>
                      </v:textbox>
                      <w10:wrap type="square"/>
                    </v:rect>
                  </w:pict>
                </mc:Fallback>
              </mc:AlternateContent>
            </w:r>
          </w:p>
        </w:tc>
      </w:tr>
    </w:tbl>
    <w:p w:rsidR="008F7064" w:rsidRPr="00020D66" w:rsidRDefault="00041721">
      <w:pPr>
        <w:spacing w:line="360" w:lineRule="auto"/>
        <w:rPr>
          <w:rFonts w:cs="Times New Roman"/>
          <w:b/>
          <w:sz w:val="28"/>
          <w:szCs w:val="28"/>
        </w:rPr>
      </w:pPr>
      <w:r w:rsidRPr="00020D66">
        <w:rPr>
          <w:rFonts w:cs="Times New Roman"/>
          <w:b/>
          <w:sz w:val="28"/>
          <w:szCs w:val="28"/>
        </w:rPr>
        <w:t>Bài 5.5.</w:t>
      </w:r>
    </w:p>
    <w:p w:rsidR="008F7064" w:rsidRPr="00020D66" w:rsidRDefault="00041721">
      <w:pPr>
        <w:spacing w:after="240" w:line="360" w:lineRule="auto"/>
        <w:rPr>
          <w:rFonts w:cs="Times New Roman"/>
          <w:sz w:val="28"/>
          <w:szCs w:val="28"/>
        </w:rPr>
      </w:pPr>
      <w:r w:rsidRPr="00020D66">
        <w:rPr>
          <w:rFonts w:cs="Times New Roman"/>
          <w:sz w:val="28"/>
          <w:szCs w:val="28"/>
        </w:rPr>
        <w:t>Kết luận không hợp lí vì đây là kết luận cho toàn bộ HS nhưng lại chỉ khảo sát trên các bạn HS nam.</w:t>
      </w:r>
    </w:p>
    <w:p w:rsidR="008F7064" w:rsidRPr="00020D66" w:rsidRDefault="00041721">
      <w:pPr>
        <w:spacing w:before="120" w:line="360" w:lineRule="auto"/>
        <w:rPr>
          <w:rFonts w:cs="Times New Roman"/>
          <w:b/>
          <w:sz w:val="28"/>
          <w:szCs w:val="28"/>
        </w:rPr>
      </w:pPr>
      <w:r w:rsidRPr="00020D66">
        <w:rPr>
          <w:rFonts w:cs="Times New Roman"/>
          <w:b/>
          <w:sz w:val="28"/>
          <w:szCs w:val="28"/>
        </w:rPr>
        <w:t>* HƯỚNG DẪN VỀ NHÀ</w:t>
      </w:r>
    </w:p>
    <w:p w:rsidR="008F7064" w:rsidRPr="00020D66" w:rsidRDefault="00041721">
      <w:pPr>
        <w:numPr>
          <w:ilvl w:val="0"/>
          <w:numId w:val="17"/>
        </w:numPr>
        <w:spacing w:before="120" w:after="0" w:line="360" w:lineRule="auto"/>
        <w:rPr>
          <w:rFonts w:eastAsia="Times New Roman" w:cs="Times New Roman"/>
          <w:color w:val="000000"/>
          <w:sz w:val="28"/>
          <w:szCs w:val="28"/>
        </w:rPr>
      </w:pPr>
      <w:r w:rsidRPr="00020D66">
        <w:rPr>
          <w:rFonts w:eastAsia="Times New Roman" w:cs="Times New Roman"/>
          <w:color w:val="000000"/>
          <w:sz w:val="28"/>
          <w:szCs w:val="28"/>
        </w:rPr>
        <w:t xml:space="preserve">Ghi nhớ kiến thức trong bài. </w:t>
      </w:r>
    </w:p>
    <w:p w:rsidR="008F7064" w:rsidRPr="00020D66" w:rsidRDefault="00041721">
      <w:pPr>
        <w:numPr>
          <w:ilvl w:val="0"/>
          <w:numId w:val="17"/>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Hoàn thành các bài tập trong SBT</w:t>
      </w:r>
    </w:p>
    <w:p w:rsidR="008F7064" w:rsidRPr="00020D66" w:rsidRDefault="00041721">
      <w:pPr>
        <w:numPr>
          <w:ilvl w:val="0"/>
          <w:numId w:val="17"/>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t>Chuẩn bị bài mới “Biểu đồ hình quạt tròn”.</w:t>
      </w:r>
    </w:p>
    <w:p w:rsidR="008F7064" w:rsidRPr="00020D66" w:rsidRDefault="00041721">
      <w:pPr>
        <w:spacing w:line="360" w:lineRule="auto"/>
        <w:rPr>
          <w:rFonts w:cs="Times New Roman"/>
          <w:sz w:val="28"/>
          <w:szCs w:val="28"/>
        </w:rPr>
      </w:pPr>
      <w:r w:rsidRPr="00020D66">
        <w:rPr>
          <w:rFonts w:cs="Times New Roman"/>
        </w:rPr>
        <w:br w:type="page"/>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sz w:val="28"/>
          <w:szCs w:val="28"/>
        </w:rPr>
        <w:lastRenderedPageBreak/>
        <w:t>Ngày soạn: .../.../...</w:t>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sz w:val="28"/>
          <w:szCs w:val="28"/>
        </w:rPr>
        <w:t>Ngày dạy: .../.../...</w:t>
      </w:r>
    </w:p>
    <w:p w:rsidR="008F7064" w:rsidRPr="00020D66" w:rsidRDefault="00041721">
      <w:pPr>
        <w:pStyle w:val="Heading1"/>
        <w:spacing w:line="360" w:lineRule="auto"/>
        <w:rPr>
          <w:rFonts w:cs="Times New Roman"/>
        </w:rPr>
      </w:pPr>
      <w:r w:rsidRPr="00020D66">
        <w:rPr>
          <w:rFonts w:cs="Times New Roman"/>
        </w:rPr>
        <w:t>BÀI 18: BIỂU ĐỒ HÌNH QUẠT TRÒN (3 TIẾT)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I.</w:t>
      </w:r>
      <w:r w:rsidRPr="00020D66">
        <w:rPr>
          <w:rFonts w:cs="Times New Roman"/>
          <w:sz w:val="28"/>
          <w:szCs w:val="28"/>
        </w:rPr>
        <w:t xml:space="preserve"> </w:t>
      </w:r>
      <w:r w:rsidRPr="00020D66">
        <w:rPr>
          <w:rFonts w:cs="Times New Roman"/>
          <w:b/>
          <w:sz w:val="28"/>
          <w:szCs w:val="28"/>
        </w:rPr>
        <w:t>MỤC TIÊU</w:t>
      </w:r>
      <w:r w:rsidRPr="00020D66">
        <w:rPr>
          <w:rFonts w:cs="Times New Roman"/>
          <w:sz w:val="28"/>
          <w:szCs w:val="28"/>
        </w:rPr>
        <w: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1. Kiến thức:</w:t>
      </w:r>
      <w:r w:rsidRPr="00020D66">
        <w:rPr>
          <w:rFonts w:cs="Times New Roman"/>
          <w:b/>
          <w:i/>
          <w:sz w:val="28"/>
          <w:szCs w:val="28"/>
        </w:rPr>
        <w:t xml:space="preserve">  </w:t>
      </w:r>
      <w:r w:rsidRPr="00020D66">
        <w:rPr>
          <w:rFonts w:cs="Times New Roman"/>
          <w:sz w:val="28"/>
          <w:szCs w:val="28"/>
        </w:rPr>
        <w:t>Học xong bài này, HS đạt các yêu cầu sau:</w:t>
      </w:r>
    </w:p>
    <w:p w:rsidR="008F7064" w:rsidRPr="00020D66" w:rsidRDefault="00041721">
      <w:pPr>
        <w:numPr>
          <w:ilvl w:val="0"/>
          <w:numId w:val="18"/>
        </w:numPr>
        <w:tabs>
          <w:tab w:val="center" w:pos="5400"/>
          <w:tab w:val="left" w:pos="7169"/>
        </w:tabs>
        <w:spacing w:before="120" w:after="120" w:line="360" w:lineRule="auto"/>
        <w:rPr>
          <w:rFonts w:eastAsia="Times New Roman" w:cs="Times New Roman"/>
          <w:color w:val="000000"/>
          <w:sz w:val="28"/>
          <w:szCs w:val="28"/>
        </w:rPr>
      </w:pPr>
      <w:r w:rsidRPr="00020D66">
        <w:rPr>
          <w:rFonts w:eastAsia="Times New Roman" w:cs="Times New Roman"/>
          <w:color w:val="000000"/>
          <w:sz w:val="28"/>
          <w:szCs w:val="28"/>
        </w:rPr>
        <w:t>Hiểu và biết cách đọc dữ liệu từ biểu đồ hình quạt tròn, biểu diễn dữ liệu và phát hiện quy luật từ phân tích biểu đồ hình quạt tròn.</w:t>
      </w:r>
    </w:p>
    <w:p w:rsidR="008F7064" w:rsidRPr="00020D66" w:rsidRDefault="00041721">
      <w:pPr>
        <w:tabs>
          <w:tab w:val="center" w:pos="5400"/>
          <w:tab w:val="left" w:pos="7169"/>
        </w:tabs>
        <w:spacing w:before="120" w:line="360" w:lineRule="auto"/>
        <w:rPr>
          <w:rFonts w:cs="Times New Roman"/>
          <w:b/>
          <w:sz w:val="28"/>
          <w:szCs w:val="28"/>
        </w:rPr>
      </w:pPr>
      <w:r w:rsidRPr="00020D66">
        <w:rPr>
          <w:rFonts w:cs="Times New Roman"/>
          <w:b/>
          <w:sz w:val="28"/>
          <w:szCs w:val="28"/>
        </w:rPr>
        <w:t xml:space="preserve">2. Năng lực </w:t>
      </w:r>
    </w:p>
    <w:p w:rsidR="008F7064" w:rsidRPr="00020D66" w:rsidRDefault="00041721">
      <w:pPr>
        <w:spacing w:after="0" w:line="360" w:lineRule="auto"/>
        <w:jc w:val="both"/>
        <w:rPr>
          <w:rFonts w:eastAsia="Times New Roman" w:cs="Times New Roman"/>
          <w:b/>
          <w:i/>
          <w:color w:val="000000"/>
          <w:sz w:val="28"/>
          <w:szCs w:val="28"/>
        </w:rPr>
      </w:pPr>
      <w:r w:rsidRPr="00020D66">
        <w:rPr>
          <w:rFonts w:eastAsia="Times New Roman" w:cs="Times New Roman"/>
          <w:b/>
          <w:i/>
          <w:color w:val="000000"/>
          <w:sz w:val="28"/>
          <w:szCs w:val="28"/>
        </w:rPr>
        <w:t xml:space="preserve"> - Năng lực chung:</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tự chủ và tự học trong tìm tòi khám phá</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giao tiếp và hợp tác trong trình bày, thảo luận và làm việc nhóm</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giải quyết vấn đề và sáng tạo trong thực hành, vận dụng.</w:t>
      </w:r>
    </w:p>
    <w:p w:rsidR="008F7064" w:rsidRPr="00020D66" w:rsidRDefault="00041721">
      <w:p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b/>
          <w:color w:val="000000"/>
          <w:sz w:val="28"/>
          <w:szCs w:val="28"/>
        </w:rPr>
        <w:t xml:space="preserve">Năng lực riêng: </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Tư duy và lập luận toán học: So sánh, phân tích dữ liệu tìm ra mối liên hệ giữa các đối tượng đã cho và nội dung bài học về biểu đồ hình quạt tròn, từ đó có thể áp dụng kiến thức đã học để giải quyết các bài toán.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Sử dụng công cụ, phương tiện học toán.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Đọc dữ liệu từ biểu đồ hình quạt tròn.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Biểu diễn dữ liệu vào biểu đồ hình quạt tròn (cho sẵn).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Nhận ra vấn đề hoặc quy luật đơn giản từ việc phân tích biểu đồ hình quạt tròn.</w:t>
      </w:r>
    </w:p>
    <w:p w:rsidR="008F7064" w:rsidRPr="00020D66" w:rsidRDefault="00041721">
      <w:p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b/>
          <w:color w:val="000000"/>
          <w:sz w:val="28"/>
          <w:szCs w:val="28"/>
        </w:rPr>
        <w:t>3. Phẩm chất</w:t>
      </w:r>
    </w:p>
    <w:p w:rsidR="008F7064" w:rsidRPr="00020D66" w:rsidRDefault="00041721">
      <w:pPr>
        <w:numPr>
          <w:ilvl w:val="0"/>
          <w:numId w:val="16"/>
        </w:num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lastRenderedPageBreak/>
        <w:t>Có</w:t>
      </w:r>
      <w:r w:rsidRPr="00020D66">
        <w:rPr>
          <w:rFonts w:eastAsia="Times New Roman" w:cs="Times New Roman"/>
          <w:i/>
          <w:color w:val="000000"/>
          <w:sz w:val="28"/>
          <w:szCs w:val="28"/>
        </w:rPr>
        <w:t xml:space="preserve"> </w:t>
      </w:r>
      <w:r w:rsidRPr="00020D66">
        <w:rPr>
          <w:rFonts w:eastAsia="Times New Roman" w:cs="Times New Roman"/>
          <w:color w:val="000000"/>
          <w:sz w:val="28"/>
          <w:szCs w:val="28"/>
        </w:rPr>
        <w:t>ý thức học tập, ý thức tìm tòi, khám phá và sáng tạo, có ý thức làm việc nhóm, tôn trọng ý kiến các thành viên khi hợp tác.</w:t>
      </w:r>
    </w:p>
    <w:p w:rsidR="008F7064" w:rsidRPr="00020D66" w:rsidRDefault="00041721">
      <w:pPr>
        <w:numPr>
          <w:ilvl w:val="0"/>
          <w:numId w:val="16"/>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Chăm chỉ tích cực xây dựng bài, có trách nhiệm, chủ động chiếm lĩnh kiến thức theo sự hướng dẫn của GV.</w:t>
      </w:r>
    </w:p>
    <w:p w:rsidR="008F7064" w:rsidRPr="00020D66" w:rsidRDefault="00041721">
      <w:pPr>
        <w:numPr>
          <w:ilvl w:val="0"/>
          <w:numId w:val="16"/>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t>Hình thành tư duy logic, lập luận chặt chẽ, và linh hoạt trong quá trình suy nghĩ.</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t>II. THIẾT BỊ DẠY HỌC VÀ HỌC LIỆU</w:t>
      </w:r>
      <w:r w:rsidRPr="00020D66">
        <w:rPr>
          <w:rFonts w:cs="Times New Roman"/>
          <w:sz w:val="28"/>
          <w:szCs w:val="28"/>
        </w:rPr>
        <w:t xml:space="preserve"> </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b/>
          <w:color w:val="000000"/>
          <w:sz w:val="28"/>
          <w:szCs w:val="28"/>
        </w:rPr>
        <w:t xml:space="preserve">1. Đối với GV:  </w:t>
      </w:r>
      <w:r w:rsidRPr="00020D66">
        <w:rPr>
          <w:rFonts w:eastAsia="Times New Roman" w:cs="Times New Roman"/>
          <w:color w:val="000000"/>
          <w:sz w:val="28"/>
          <w:szCs w:val="28"/>
        </w:rPr>
        <w:t>SGK, Tài liệu giảng dạy, giáo án PPT,</w:t>
      </w:r>
      <w:r w:rsidRPr="00020D66">
        <w:rPr>
          <w:rFonts w:eastAsia="Times New Roman" w:cs="Times New Roman"/>
          <w:b/>
          <w:color w:val="000000"/>
          <w:sz w:val="28"/>
          <w:szCs w:val="28"/>
        </w:rPr>
        <w:t xml:space="preserve"> </w:t>
      </w:r>
      <w:r w:rsidRPr="00020D66">
        <w:rPr>
          <w:rFonts w:eastAsia="Times New Roman" w:cs="Times New Roman"/>
          <w:color w:val="000000"/>
          <w:sz w:val="28"/>
          <w:szCs w:val="28"/>
        </w:rPr>
        <w:t>GV chuẩn bị cho hình ảnh bài tập Luyện tâp 2 (SGK – tr95).</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t>2. Đối với HS</w:t>
      </w:r>
      <w:r w:rsidRPr="00020D66">
        <w:rPr>
          <w:rFonts w:cs="Times New Roman"/>
          <w:sz w:val="28"/>
          <w:szCs w:val="28"/>
        </w:rPr>
        <w:t>: SGK, SBT, vở ghi, giấy nháp, đồ dùng học tập (bút, thước...), bảng nhóm, bút viết bảng nhóm, bút màu.</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III. TIẾN TRÌNH DẠY HỌC</w:t>
      </w:r>
    </w:p>
    <w:p w:rsidR="008F7064" w:rsidRPr="00020D66" w:rsidRDefault="00041721">
      <w:pPr>
        <w:spacing w:before="120" w:line="360" w:lineRule="auto"/>
        <w:rPr>
          <w:rFonts w:cs="Times New Roman"/>
          <w:b/>
          <w:sz w:val="28"/>
          <w:szCs w:val="28"/>
        </w:rPr>
      </w:pPr>
      <w:r w:rsidRPr="00020D66">
        <w:rPr>
          <w:rFonts w:cs="Times New Roman"/>
          <w:b/>
          <w:sz w:val="28"/>
          <w:szCs w:val="28"/>
        </w:rPr>
        <w:t>A. HOẠT ĐỘNG KHỞI ĐỘNG (MỞ ĐẦU)</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được giới thiệu về biểu đồ hình quạt tròn.</w:t>
      </w:r>
    </w:p>
    <w:p w:rsidR="008F7064" w:rsidRPr="00020D66" w:rsidRDefault="00041721">
      <w:pPr>
        <w:spacing w:line="360" w:lineRule="auto"/>
        <w:rPr>
          <w:rFonts w:cs="Times New Roman"/>
          <w:sz w:val="28"/>
          <w:szCs w:val="28"/>
        </w:rPr>
      </w:pPr>
      <w:r w:rsidRPr="00020D66">
        <w:rPr>
          <w:rFonts w:cs="Times New Roman"/>
          <w:b/>
          <w:sz w:val="28"/>
          <w:szCs w:val="28"/>
        </w:rPr>
        <w:t xml:space="preserve">b) Nội dung: </w:t>
      </w:r>
      <w:r w:rsidRPr="00020D66">
        <w:rPr>
          <w:rFonts w:cs="Times New Roman"/>
          <w:sz w:val="28"/>
          <w:szCs w:val="28"/>
        </w:rPr>
        <w:t>HS đọc tình huống mở đầu, suy nghĩ trả lời câu hỏi.</w:t>
      </w:r>
    </w:p>
    <w:p w:rsidR="008F7064" w:rsidRPr="00020D66" w:rsidRDefault="00041721">
      <w:pPr>
        <w:spacing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trả lời được câu hỏi, bước đầu có hình dung về biểu đồ hình quạt tròn.</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Bước 1: Chuyển giao nhiệm vụ:</w:t>
      </w:r>
      <w:r w:rsidRPr="00020D66">
        <w:rPr>
          <w:rFonts w:cs="Times New Roman"/>
          <w:sz w:val="28"/>
          <w:szCs w:val="28"/>
        </w:rPr>
        <w:t xml:space="preserve"> </w:t>
      </w:r>
    </w:p>
    <w:p w:rsidR="008F7064" w:rsidRPr="00020D66" w:rsidRDefault="00041721">
      <w:pPr>
        <w:spacing w:before="120" w:line="360" w:lineRule="auto"/>
        <w:rPr>
          <w:rFonts w:cs="Times New Roman"/>
          <w:sz w:val="28"/>
          <w:szCs w:val="28"/>
        </w:rPr>
      </w:pPr>
      <w:r w:rsidRPr="00020D66">
        <w:rPr>
          <w:rFonts w:cs="Times New Roman"/>
          <w:sz w:val="28"/>
          <w:szCs w:val="28"/>
        </w:rPr>
        <w:t>- GV cho HS nhắc lại một số biểu đồ đã được học ở lớp 6.(Biểu đồ cột, biểu đồ tranh)</w:t>
      </w:r>
    </w:p>
    <w:p w:rsidR="008F7064" w:rsidRPr="00020D66" w:rsidRDefault="00041721">
      <w:pPr>
        <w:spacing w:before="120" w:line="360" w:lineRule="auto"/>
        <w:rPr>
          <w:rFonts w:cs="Times New Roman"/>
          <w:sz w:val="28"/>
          <w:szCs w:val="28"/>
        </w:rPr>
      </w:pPr>
      <w:r w:rsidRPr="00020D66">
        <w:rPr>
          <w:rFonts w:cs="Times New Roman"/>
          <w:noProof/>
          <w:sz w:val="28"/>
          <w:szCs w:val="28"/>
        </w:rPr>
        <w:lastRenderedPageBreak/>
        <w:drawing>
          <wp:inline distT="0" distB="0" distL="0" distR="0" wp14:anchorId="13EEDB4D" wp14:editId="4D5FDECE">
            <wp:extent cx="4412615" cy="2735580"/>
            <wp:effectExtent l="0" t="0" r="6985" b="7620"/>
            <wp:docPr id="535" name="image9.png" descr="Trả lời Hoạt động khám phá 4 trang 113 SGK Toán 6 Chân trời sáng tạo | Toán lớp  6 - Chân trời sáng tạo"/>
            <wp:cNvGraphicFramePr/>
            <a:graphic xmlns:a="http://schemas.openxmlformats.org/drawingml/2006/main">
              <a:graphicData uri="http://schemas.openxmlformats.org/drawingml/2006/picture">
                <pic:pic xmlns:pic="http://schemas.openxmlformats.org/drawingml/2006/picture">
                  <pic:nvPicPr>
                    <pic:cNvPr id="535" name="image9.png" descr="Trả lời Hoạt động khám phá 4 trang 113 SGK Toán 6 Chân trời sáng tạo | Toán lớp  6 - Chân trời sáng tạo"/>
                    <pic:cNvPicPr preferRelativeResize="0"/>
                  </pic:nvPicPr>
                  <pic:blipFill>
                    <a:blip r:embed="rId48"/>
                    <a:srcRect/>
                    <a:stretch>
                      <a:fillRect/>
                    </a:stretch>
                  </pic:blipFill>
                  <pic:spPr>
                    <a:xfrm>
                      <a:off x="0" y="0"/>
                      <a:ext cx="4412718" cy="2736007"/>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noProof/>
          <w:sz w:val="28"/>
          <w:szCs w:val="28"/>
        </w:rPr>
        <w:drawing>
          <wp:inline distT="0" distB="0" distL="0" distR="0" wp14:anchorId="71F369C3" wp14:editId="222D5162">
            <wp:extent cx="4826000" cy="3471545"/>
            <wp:effectExtent l="0" t="0" r="0" b="8255"/>
            <wp:docPr id="536" name="image8.png" descr="Biểu đồ tranh dưới đây cho ta thông tin về loại quả yêu thích của các"/>
            <wp:cNvGraphicFramePr/>
            <a:graphic xmlns:a="http://schemas.openxmlformats.org/drawingml/2006/main">
              <a:graphicData uri="http://schemas.openxmlformats.org/drawingml/2006/picture">
                <pic:pic xmlns:pic="http://schemas.openxmlformats.org/drawingml/2006/picture">
                  <pic:nvPicPr>
                    <pic:cNvPr id="536" name="image8.png" descr="Biểu đồ tranh dưới đây cho ta thông tin về loại quả yêu thích của các"/>
                    <pic:cNvPicPr preferRelativeResize="0"/>
                  </pic:nvPicPr>
                  <pic:blipFill>
                    <a:blip r:embed="rId49"/>
                    <a:srcRect/>
                    <a:stretch>
                      <a:fillRect/>
                    </a:stretch>
                  </pic:blipFill>
                  <pic:spPr>
                    <a:xfrm>
                      <a:off x="0" y="0"/>
                      <a:ext cx="4826000" cy="3471545"/>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sz w:val="28"/>
          <w:szCs w:val="28"/>
        </w:rPr>
        <w:t>- GV cho HS đọc tình huống mở đầu:</w:t>
      </w:r>
    </w:p>
    <w:p w:rsidR="008F7064" w:rsidRPr="00020D66" w:rsidRDefault="00041721">
      <w:pPr>
        <w:spacing w:before="120" w:line="360" w:lineRule="auto"/>
        <w:rPr>
          <w:rFonts w:cs="Times New Roman"/>
          <w:sz w:val="28"/>
          <w:szCs w:val="28"/>
        </w:rPr>
      </w:pPr>
      <w:r w:rsidRPr="00020D66">
        <w:rPr>
          <w:rFonts w:cs="Times New Roman"/>
          <w:sz w:val="28"/>
          <w:szCs w:val="28"/>
        </w:rPr>
        <w:t>Để thấy được tỉ lệ gây ra tai nạn thương tích theo các nguyên nhân khác nhau ở Việt Nam, báo cáo tổng hợp về phòng chống tai nạn thương tích ở trẻ em đã sử dụng biểu đồ hình quạt tròn như hình vẽ.</w:t>
      </w:r>
    </w:p>
    <w:p w:rsidR="008F7064" w:rsidRPr="00020D66" w:rsidRDefault="00041721">
      <w:pPr>
        <w:spacing w:before="120" w:line="360" w:lineRule="auto"/>
        <w:jc w:val="center"/>
        <w:rPr>
          <w:rFonts w:cs="Times New Roman"/>
          <w:sz w:val="28"/>
          <w:szCs w:val="28"/>
        </w:rPr>
      </w:pPr>
      <w:r w:rsidRPr="00020D66">
        <w:rPr>
          <w:rFonts w:cs="Times New Roman"/>
          <w:noProof/>
          <w:sz w:val="28"/>
          <w:szCs w:val="28"/>
        </w:rPr>
        <w:lastRenderedPageBreak/>
        <w:drawing>
          <wp:inline distT="0" distB="0" distL="0" distR="0" wp14:anchorId="3F97D3AD" wp14:editId="3EA05ABB">
            <wp:extent cx="4137660" cy="2667000"/>
            <wp:effectExtent l="0" t="0" r="2540" b="0"/>
            <wp:docPr id="537" name="image15.png"/>
            <wp:cNvGraphicFramePr/>
            <a:graphic xmlns:a="http://schemas.openxmlformats.org/drawingml/2006/main">
              <a:graphicData uri="http://schemas.openxmlformats.org/drawingml/2006/picture">
                <pic:pic xmlns:pic="http://schemas.openxmlformats.org/drawingml/2006/picture">
                  <pic:nvPicPr>
                    <pic:cNvPr id="537" name="image15.png"/>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4138019" cy="2667231"/>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2: Thực hiện nhiệm vụ: </w:t>
      </w:r>
      <w:r w:rsidRPr="00020D66">
        <w:rPr>
          <w:rFonts w:cs="Times New Roman"/>
          <w:sz w:val="28"/>
          <w:szCs w:val="28"/>
        </w:rPr>
        <w:t>HS quan sát và chú ý lắng nghe, thảo luận nhóm đôi hoàn thành yêu cầu.</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3: Báo cáo, thảo luận: </w:t>
      </w:r>
      <w:r w:rsidRPr="00020D66">
        <w:rPr>
          <w:rFonts w:cs="Times New Roman"/>
          <w:sz w:val="28"/>
          <w:szCs w:val="28"/>
        </w:rPr>
        <w:t>GV gọi một số HS trả lời, HS khác nhận xét, bổ sung.</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4: Kết luận, nhận định: </w:t>
      </w:r>
      <w:r w:rsidRPr="00020D66">
        <w:rPr>
          <w:rFonts w:cs="Times New Roman"/>
          <w:sz w:val="28"/>
          <w:szCs w:val="28"/>
        </w:rPr>
        <w:t>GV đánh giá kết quả của HS, trên cơ sở đó dẫn dắt HS vào bài học mới: "Khi số liệu ở dạng phần trăm tỉ lệ thì ta nên sử dụng loại biểu gì, hôm nay chúng ta cùng đi tìm hiểu 1 loại biểu đồ nữa”.</w:t>
      </w:r>
    </w:p>
    <w:p w:rsidR="008F7064" w:rsidRPr="00020D66" w:rsidRDefault="00041721">
      <w:pPr>
        <w:spacing w:before="120" w:line="360" w:lineRule="auto"/>
        <w:rPr>
          <w:rFonts w:cs="Times New Roman"/>
          <w:b/>
          <w:sz w:val="28"/>
          <w:szCs w:val="28"/>
        </w:rPr>
      </w:pPr>
      <w:r w:rsidRPr="00020D66">
        <w:rPr>
          <w:rFonts w:cs="Times New Roman"/>
          <w:b/>
          <w:sz w:val="28"/>
          <w:szCs w:val="28"/>
        </w:rPr>
        <w:t>B.</w:t>
      </w:r>
      <w:r w:rsidRPr="00020D66">
        <w:rPr>
          <w:rFonts w:cs="Times New Roman"/>
          <w:sz w:val="28"/>
          <w:szCs w:val="28"/>
        </w:rPr>
        <w:t xml:space="preserve"> </w:t>
      </w:r>
      <w:r w:rsidRPr="00020D66">
        <w:rPr>
          <w:rFonts w:cs="Times New Roman"/>
          <w:b/>
          <w:sz w:val="28"/>
          <w:szCs w:val="28"/>
        </w:rPr>
        <w:t>HÌNH THÀNH KIẾN THỨC MỚI</w:t>
      </w:r>
    </w:p>
    <w:p w:rsidR="008F7064" w:rsidRPr="00020D66" w:rsidRDefault="00041721">
      <w:pPr>
        <w:spacing w:before="120" w:line="360" w:lineRule="auto"/>
        <w:rPr>
          <w:rFonts w:cs="Times New Roman"/>
          <w:b/>
          <w:sz w:val="28"/>
          <w:szCs w:val="28"/>
        </w:rPr>
      </w:pPr>
      <w:r w:rsidRPr="00020D66">
        <w:rPr>
          <w:rFonts w:cs="Times New Roman"/>
          <w:b/>
          <w:sz w:val="28"/>
          <w:szCs w:val="28"/>
        </w:rPr>
        <w:t>Hoạt động 1: Đọc và mô tả biểu đồ hình quạt tròn</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biết được các thành phần của biểu đồ hình quạt tròn.</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nhận ra mối liên hệ giữa “độ lớn” của hình quạt tròn và dữ liệu mà nó biểu diễn trong hai trường hợp.</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Giải thích được thành phần, đọc số liệu của biểu đồ hình quạt tròn. Từ đó rút ra các nhận xét.</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b) Nội dung: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 </w:t>
      </w:r>
      <w:r w:rsidRPr="00020D66">
        <w:rPr>
          <w:rFonts w:cs="Times New Roman"/>
          <w:sz w:val="28"/>
          <w:szCs w:val="28"/>
        </w:rPr>
        <w:t>HS quan sát SGK để tìm hiểu nội dung kiến thức theo yêu cầu của GV, làm HĐ 1, trả lời câu hỏi, làm Luyện tập 1.</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đọc và mô tả được biểu đồ hình quạt tròn.</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lastRenderedPageBreak/>
        <w:t>d) Tổ chức thực hiện:</w:t>
      </w:r>
    </w:p>
    <w:tbl>
      <w:tblPr>
        <w:tblStyle w:val="Style58"/>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5"/>
        <w:gridCol w:w="4751"/>
      </w:tblGrid>
      <w:tr w:rsidR="008F7064" w:rsidRPr="00020D66">
        <w:tc>
          <w:tcPr>
            <w:tcW w:w="4855"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 CỦA GV VÀ HS</w:t>
            </w:r>
          </w:p>
        </w:tc>
        <w:tc>
          <w:tcPr>
            <w:tcW w:w="4751"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4855"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giới thiệu về Biểu đồ hình quạt tròn, thuyết trình lấy hình ảnh minh họa và giới thiệu.</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Trong ví dụ các thành phần gồm: tiêu đề, chú giải và hình tròn biểu diễn.</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Tiêu đề cho ta biết biểu đồ này thể hiện cái gì.</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Hình tròn biểu diễn được chia làm 5 hình quạt, mỗi hình quạt biểu diễn tỉ lệ tai nạn thương tích do một nguyên nhân gây ra, ứng với màu sắc bên phần chú giải.</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i/>
                <w:sz w:val="28"/>
                <w:szCs w:val="28"/>
              </w:rPr>
              <w:t>+ Cả hình tròn ứng với bao nhiêu %?</w:t>
            </w:r>
            <w:r w:rsidRPr="00020D66">
              <w:rPr>
                <w:rFonts w:ascii="Times New Roman" w:eastAsia="Times New Roman" w:hAnsi="Times New Roman" w:cs="Times New Roman"/>
                <w:sz w:val="28"/>
                <w:szCs w:val="28"/>
              </w:rPr>
              <w:t xml:space="preserve"> (100%).</w:t>
            </w:r>
          </w:p>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sz w:val="28"/>
                <w:szCs w:val="28"/>
              </w:rPr>
              <w:t xml:space="preserve">- GV cho HS trả lời </w:t>
            </w:r>
            <w:r w:rsidRPr="00020D66">
              <w:rPr>
                <w:rFonts w:ascii="Times New Roman" w:eastAsia="Times New Roman" w:hAnsi="Times New Roman" w:cs="Times New Roman"/>
                <w:b/>
                <w:sz w:val="28"/>
                <w:szCs w:val="28"/>
              </w:rPr>
              <w:t xml:space="preserve">Câu hỏi </w:t>
            </w: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làm </w:t>
            </w:r>
            <w:r w:rsidRPr="00020D66">
              <w:rPr>
                <w:rFonts w:ascii="Times New Roman" w:eastAsia="Times New Roman" w:hAnsi="Times New Roman" w:cs="Times New Roman"/>
                <w:b/>
                <w:sz w:val="28"/>
                <w:szCs w:val="28"/>
              </w:rPr>
              <w:t>HĐ1,</w:t>
            </w:r>
            <w:r w:rsidRPr="00020D66">
              <w:rPr>
                <w:rFonts w:ascii="Times New Roman" w:eastAsia="Times New Roman" w:hAnsi="Times New Roman" w:cs="Times New Roman"/>
                <w:sz w:val="28"/>
                <w:szCs w:val="28"/>
              </w:rPr>
              <w:t xml:space="preserve"> theo nhóm đôi</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Nếu tỉ lệ giống nhau thì hai hình quạt biểu diễn tương ứng như thế nào với nhau?</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Nếu tỉ lệ là 50% thì hình quạt chiếm bao nhiêu phần hình tròn?</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Từ đó rút ra Nhận xét.</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áp dụng làm </w:t>
            </w:r>
            <w:r w:rsidRPr="00020D66">
              <w:rPr>
                <w:rFonts w:ascii="Times New Roman" w:eastAsia="Times New Roman" w:hAnsi="Times New Roman" w:cs="Times New Roman"/>
                <w:b/>
                <w:sz w:val="28"/>
                <w:szCs w:val="28"/>
              </w:rPr>
              <w:t>Luyện tập 1</w:t>
            </w:r>
            <w:r w:rsidRPr="00020D66">
              <w:rPr>
                <w:rFonts w:ascii="Times New Roman" w:eastAsia="Times New Roman" w:hAnsi="Times New Roman" w:cs="Times New Roman"/>
                <w:sz w:val="28"/>
                <w:szCs w:val="28"/>
              </w:rPr>
              <w:t>.</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Hỏi thêm: Kem nào bán được nhiều nhất trong ngày? Kem nào bán ít nhất?</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(Kem bán nhiều nhất là sô cô la, ít nhất: đậu xanh).</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Nếu tỉ lệ bằng 25% thì hình quạt chiếm bao nhiêu phần của hình tròn? Đưa ra nhận xét.</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giảng, suy nghĩ câu trả lời, bài tập, thảo luận theo nhóm, kiểm tra chéo kết quả.</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giơ tay phát biểu, lên bảng trình bày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4: Kết luận, nhận định: </w:t>
            </w:r>
            <w:r w:rsidRPr="00020D66">
              <w:rPr>
                <w:rFonts w:ascii="Times New Roman" w:eastAsia="Times New Roman" w:hAnsi="Times New Roman" w:cs="Times New Roman"/>
                <w:sz w:val="28"/>
                <w:szCs w:val="28"/>
              </w:rPr>
              <w:t>GV tổng quát lưu ý lại kiến thức trọng tâm và yêu cầu HS ghi chép đầy đủ vào vở.</w:t>
            </w:r>
          </w:p>
        </w:tc>
        <w:tc>
          <w:tcPr>
            <w:tcW w:w="4751"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lastRenderedPageBreak/>
              <w:t>1. Đọc và mô tả biểu đồ hình quạt tròn</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Biểu đồ hình quạt tròn dùng để so sánh các phần trong toàn bộ dữ liệu.</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Trong biểu đồ hình quạt tròn, phần chính là hình tròn biểu diễn dữ kiệu được chia thành nhiều hình quạt. Mỗi hình quạt biểu diễn tỉ lệ của một phân so với toàn bộ dữ liệu. Cả hình tròn biểu diển toàn bộ dữ liệu, tức là ứng với 100%.</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Ví dụ:</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cs="Times New Roman"/>
                <w:noProof/>
                <w:sz w:val="28"/>
                <w:szCs w:val="28"/>
              </w:rPr>
              <w:drawing>
                <wp:inline distT="0" distB="0" distL="0" distR="0" wp14:anchorId="28C58B55" wp14:editId="3D7EF5B9">
                  <wp:extent cx="2766060" cy="2095500"/>
                  <wp:effectExtent l="0" t="0" r="2540" b="0"/>
                  <wp:docPr id="520" name="image10.png"/>
                  <wp:cNvGraphicFramePr/>
                  <a:graphic xmlns:a="http://schemas.openxmlformats.org/drawingml/2006/main">
                    <a:graphicData uri="http://schemas.openxmlformats.org/drawingml/2006/picture">
                      <pic:pic xmlns:pic="http://schemas.openxmlformats.org/drawingml/2006/picture">
                        <pic:nvPicPr>
                          <pic:cNvPr id="520" name="image10.png"/>
                          <pic:cNvPicPr preferRelativeResize="0"/>
                        </pic:nvPicPr>
                        <pic:blipFill>
                          <a:blip r:embed="rId51" cstate="email">
                            <a:extLst>
                              <a:ext uri="{28A0092B-C50C-407E-A947-70E740481C1C}">
                                <a14:useLocalDpi xmlns:a14="http://schemas.microsoft.com/office/drawing/2010/main"/>
                              </a:ext>
                            </a:extLst>
                          </a:blip>
                          <a:srcRect/>
                          <a:stretch>
                            <a:fillRect/>
                          </a:stretch>
                        </pic:blipFill>
                        <pic:spPr>
                          <a:xfrm>
                            <a:off x="0" y="0"/>
                            <a:ext cx="2766300" cy="2095682"/>
                          </a:xfrm>
                          <a:prstGeom prst="rect">
                            <a:avLst/>
                          </a:prstGeom>
                        </pic:spPr>
                      </pic:pic>
                    </a:graphicData>
                  </a:graphic>
                </wp:inline>
              </w:drawing>
            </w: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Câu hỏi:</w:t>
            </w:r>
          </w:p>
          <w:tbl>
            <w:tblPr>
              <w:tblStyle w:val="Style59"/>
              <w:tblW w:w="4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2"/>
              <w:gridCol w:w="2263"/>
            </w:tblGrid>
            <w:tr w:rsidR="008F7064" w:rsidRPr="00020D66">
              <w:tc>
                <w:tcPr>
                  <w:tcW w:w="2262" w:type="dxa"/>
                </w:tcPr>
                <w:p w:rsidR="008F7064" w:rsidRPr="00020D66" w:rsidRDefault="00041721">
                  <w:pPr>
                    <w:tabs>
                      <w:tab w:val="left" w:pos="567"/>
                      <w:tab w:val="left" w:pos="1134"/>
                    </w:tabs>
                    <w:spacing w:before="120" w:after="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Nguyên nhân gây tại nạn thương tích</w:t>
                  </w:r>
                </w:p>
              </w:tc>
              <w:tc>
                <w:tcPr>
                  <w:tcW w:w="2263" w:type="dxa"/>
                </w:tcPr>
                <w:p w:rsidR="008F7064" w:rsidRPr="00020D66" w:rsidRDefault="00041721">
                  <w:pPr>
                    <w:tabs>
                      <w:tab w:val="left" w:pos="567"/>
                      <w:tab w:val="left" w:pos="1134"/>
                    </w:tabs>
                    <w:spacing w:before="120" w:after="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Tỉ lệ (%)</w:t>
                  </w:r>
                </w:p>
              </w:tc>
            </w:tr>
            <w:tr w:rsidR="008F7064" w:rsidRPr="00020D66">
              <w:tc>
                <w:tcPr>
                  <w:tcW w:w="226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lastRenderedPageBreak/>
                    <w:t>Đuối nước</w:t>
                  </w:r>
                </w:p>
              </w:tc>
              <w:tc>
                <w:tcPr>
                  <w:tcW w:w="22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48</w:t>
                  </w:r>
                </w:p>
              </w:tc>
            </w:tr>
            <w:tr w:rsidR="008F7064" w:rsidRPr="00020D66">
              <w:tc>
                <w:tcPr>
                  <w:tcW w:w="226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Tai nạn giao thông</w:t>
                  </w:r>
                </w:p>
              </w:tc>
              <w:tc>
                <w:tcPr>
                  <w:tcW w:w="22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28</w:t>
                  </w:r>
                </w:p>
              </w:tc>
            </w:tr>
            <w:tr w:rsidR="008F7064" w:rsidRPr="00020D66">
              <w:tc>
                <w:tcPr>
                  <w:tcW w:w="226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Ngã</w:t>
                  </w:r>
                </w:p>
              </w:tc>
              <w:tc>
                <w:tcPr>
                  <w:tcW w:w="22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w:t>
                  </w:r>
                </w:p>
              </w:tc>
            </w:tr>
            <w:tr w:rsidR="008F7064" w:rsidRPr="00020D66">
              <w:tc>
                <w:tcPr>
                  <w:tcW w:w="226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Ngộ độc</w:t>
                  </w:r>
                </w:p>
              </w:tc>
              <w:tc>
                <w:tcPr>
                  <w:tcW w:w="22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w:t>
                  </w:r>
                </w:p>
              </w:tc>
            </w:tr>
            <w:tr w:rsidR="008F7064" w:rsidRPr="00020D66">
              <w:tc>
                <w:tcPr>
                  <w:tcW w:w="226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Thương tích khác</w:t>
                  </w:r>
                </w:p>
              </w:tc>
              <w:tc>
                <w:tcPr>
                  <w:tcW w:w="22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w:t>
                  </w:r>
                </w:p>
              </w:tc>
            </w:tr>
            <w:tr w:rsidR="008F7064" w:rsidRPr="00020D66">
              <w:tc>
                <w:tcPr>
                  <w:tcW w:w="226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Tổng</w:t>
                  </w:r>
                </w:p>
              </w:tc>
              <w:tc>
                <w:tcPr>
                  <w:tcW w:w="22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100%</w:t>
                  </w:r>
                </w:p>
              </w:tc>
            </w:tr>
          </w:tbl>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HĐ1:</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a) Tỉ lệ thí sinh được trao huy chương bạc và huy chương đồng bằng nhau là 20%.</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b) Tỉ lệ thí sinh không được trao huy chương chiếm 50%, hình quạt biểu diễn nó bằng nửa hình tròn.</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Nhận xét:</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Hai hình quạt giống nhau biểu diễn cùng một tỉ lệ.</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Phần hình quạt ứng với một nửa hình tròn biểu diễn tỉ lệ 50%.</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Luyện tập 1:</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a) Thành phần: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Tiêu đề.</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Phần chú giải: Tên các loại kem được bán trong ngày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Phần hình tròn biểu diễn: Tỉ lệ phần trăm các loại kem được biểu diễn bởi các hình quạt.</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lastRenderedPageBreak/>
              <w:t>b) Hình tròn được chia thành 4 hình quạt.</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Các hình quạt này biểu diễn tỉ lệ các loại kem: đậu xanh, ốc quế, sô cô la, sữa dừa mà cửa hàng bán được.</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Bảng thống kê:</w:t>
            </w:r>
          </w:p>
          <w:tbl>
            <w:tblPr>
              <w:tblStyle w:val="Style60"/>
              <w:tblW w:w="4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1"/>
              <w:gridCol w:w="940"/>
              <w:gridCol w:w="882"/>
              <w:gridCol w:w="940"/>
              <w:gridCol w:w="882"/>
            </w:tblGrid>
            <w:tr w:rsidR="008F7064" w:rsidRPr="00020D66">
              <w:tc>
                <w:tcPr>
                  <w:tcW w:w="881"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Loại kem</w:t>
                  </w:r>
                </w:p>
              </w:tc>
              <w:tc>
                <w:tcPr>
                  <w:tcW w:w="940"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Đậu xanh</w:t>
                  </w:r>
                </w:p>
              </w:tc>
              <w:tc>
                <w:tcPr>
                  <w:tcW w:w="88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Ốc quế</w:t>
                  </w:r>
                </w:p>
              </w:tc>
              <w:tc>
                <w:tcPr>
                  <w:tcW w:w="940"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Sô cô la</w:t>
                  </w:r>
                </w:p>
              </w:tc>
              <w:tc>
                <w:tcPr>
                  <w:tcW w:w="88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Sữa dừa</w:t>
                  </w:r>
                </w:p>
              </w:tc>
            </w:tr>
            <w:tr w:rsidR="008F7064" w:rsidRPr="00020D66">
              <w:tc>
                <w:tcPr>
                  <w:tcW w:w="881"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Tỉ lệ </w:t>
                  </w:r>
                </w:p>
              </w:tc>
              <w:tc>
                <w:tcPr>
                  <w:tcW w:w="940"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16,7%</w:t>
                  </w:r>
                </w:p>
              </w:tc>
              <w:tc>
                <w:tcPr>
                  <w:tcW w:w="88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25%</w:t>
                  </w:r>
                </w:p>
              </w:tc>
              <w:tc>
                <w:tcPr>
                  <w:tcW w:w="940"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33,3%</w:t>
                  </w:r>
                </w:p>
              </w:tc>
              <w:tc>
                <w:tcPr>
                  <w:tcW w:w="88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25%</w:t>
                  </w:r>
                </w:p>
              </w:tc>
            </w:tr>
          </w:tbl>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Nhận xét:</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Phần hình quạt ứng với </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m:t>
                  </m:r>
                </m:num>
                <m:den>
                  <m:r>
                    <w:rPr>
                      <w:rFonts w:ascii="Cambria Math" w:eastAsia="Cambria Math" w:hAnsi="Cambria Math" w:cs="Times New Roman"/>
                      <w:sz w:val="28"/>
                      <w:szCs w:val="28"/>
                    </w:rPr>
                    <m:t>4</m:t>
                  </m:r>
                </m:den>
              </m:f>
            </m:oMath>
            <w:r w:rsidRPr="00020D66">
              <w:rPr>
                <w:rFonts w:ascii="Times New Roman" w:eastAsia="Times New Roman" w:hAnsi="Times New Roman" w:cs="Times New Roman"/>
                <w:sz w:val="28"/>
                <w:szCs w:val="28"/>
              </w:rPr>
              <w:t>hình tròn biểu diễn tỉ lệ 25%.</w:t>
            </w:r>
          </w:p>
        </w:tc>
      </w:tr>
    </w:tbl>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lastRenderedPageBreak/>
        <w:t>Hoạt động 2: Biểu diễn dữ liệu vào biểu đồ hình quạt tròn</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spacing w:line="360" w:lineRule="auto"/>
        <w:rPr>
          <w:rFonts w:cs="Times New Roman"/>
          <w:sz w:val="28"/>
          <w:szCs w:val="28"/>
        </w:rPr>
      </w:pPr>
      <w:r w:rsidRPr="00020D66">
        <w:rPr>
          <w:rFonts w:cs="Times New Roman"/>
          <w:sz w:val="28"/>
          <w:szCs w:val="28"/>
        </w:rPr>
        <w:lastRenderedPageBreak/>
        <w:t>- HS biết hoàn thiện biểu đồ hình quạt tròn dựa vào số liệu đã có.</w:t>
      </w:r>
    </w:p>
    <w:p w:rsidR="008F7064" w:rsidRPr="00020D66" w:rsidRDefault="00041721">
      <w:pPr>
        <w:spacing w:after="0" w:line="360" w:lineRule="auto"/>
        <w:jc w:val="both"/>
        <w:rPr>
          <w:rFonts w:eastAsia="Times New Roman" w:cs="Times New Roman"/>
          <w:b/>
          <w:color w:val="000000"/>
          <w:sz w:val="28"/>
          <w:szCs w:val="28"/>
        </w:rPr>
      </w:pPr>
      <w:r w:rsidRPr="00020D66">
        <w:rPr>
          <w:rFonts w:eastAsia="Times New Roman" w:cs="Times New Roman"/>
          <w:b/>
          <w:color w:val="000000"/>
          <w:sz w:val="28"/>
          <w:szCs w:val="28"/>
        </w:rPr>
        <w:t xml:space="preserve">b) Nội dung: </w:t>
      </w:r>
      <w:r w:rsidRPr="00020D66">
        <w:rPr>
          <w:rFonts w:eastAsia="Times New Roman" w:cs="Times New Roman"/>
          <w:color w:val="000000"/>
          <w:sz w:val="28"/>
          <w:szCs w:val="28"/>
        </w:rPr>
        <w:t>HS quan sát, đọc sách giáo khoa, chú ý nghe giảng, đọc hiểu Ví dụ 1, 2, làm Luyện tập 2, 3, 4, 5.</w:t>
      </w:r>
    </w:p>
    <w:p w:rsidR="008F7064" w:rsidRPr="00020D66" w:rsidRDefault="00041721">
      <w:pPr>
        <w:spacing w:line="360" w:lineRule="auto"/>
        <w:rPr>
          <w:rFonts w:cs="Times New Roman"/>
          <w:b/>
          <w:sz w:val="28"/>
          <w:szCs w:val="28"/>
        </w:rPr>
      </w:pPr>
      <w:r w:rsidRPr="00020D66">
        <w:rPr>
          <w:rFonts w:cs="Times New Roman"/>
          <w:b/>
          <w:sz w:val="28"/>
          <w:szCs w:val="28"/>
        </w:rPr>
        <w:t xml:space="preserve">c) Sản phẩm: </w:t>
      </w:r>
      <w:r w:rsidRPr="00020D66">
        <w:rPr>
          <w:rFonts w:cs="Times New Roman"/>
          <w:sz w:val="28"/>
          <w:szCs w:val="28"/>
        </w:rPr>
        <w:t>HS biểu diễn được dữ liệu vào biểu đồ hình quạt tròn.</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tbl>
      <w:tblPr>
        <w:tblStyle w:val="Style61"/>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4962"/>
      </w:tblGrid>
      <w:tr w:rsidR="008F7064" w:rsidRPr="00020D66">
        <w:tc>
          <w:tcPr>
            <w:tcW w:w="4644" w:type="dxa"/>
          </w:tcPr>
          <w:p w:rsidR="008F7064" w:rsidRPr="00020D66" w:rsidRDefault="00041721">
            <w:pPr>
              <w:tabs>
                <w:tab w:val="left" w:pos="495"/>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HOẠT ĐỘNG CỦA GV VÀ HS</w:t>
            </w:r>
          </w:p>
        </w:tc>
        <w:tc>
          <w:tcPr>
            <w:tcW w:w="4962" w:type="dxa"/>
          </w:tcPr>
          <w:p w:rsidR="008F7064" w:rsidRPr="00020D66" w:rsidRDefault="00041721">
            <w:pPr>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4644"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yêu cầu HS đọc </w:t>
            </w:r>
            <w:r w:rsidRPr="00020D66">
              <w:rPr>
                <w:rFonts w:ascii="Times New Roman" w:eastAsia="Times New Roman" w:hAnsi="Times New Roman" w:cs="Times New Roman"/>
                <w:b/>
                <w:sz w:val="28"/>
                <w:szCs w:val="28"/>
              </w:rPr>
              <w:t>Ví dụ 1</w:t>
            </w:r>
            <w:r w:rsidRPr="00020D66">
              <w:rPr>
                <w:rFonts w:ascii="Times New Roman" w:eastAsia="Times New Roman" w:hAnsi="Times New Roman" w:cs="Times New Roman"/>
                <w:sz w:val="28"/>
                <w:szCs w:val="28"/>
              </w:rPr>
              <w:t>, hướng dẫn HS hoàn thiện biểu đồ hình quạt tròn với tỉ lệ cho trước.</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Mỗi hình quạt nhỏ ứng với 10% thì phần hình quạt biểu diễn sách giáo khoa ứng với bao nhiêu hình quạt đó?</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(tương ứng với 4 hình quạt nhỏ 10%).</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áp dụng làm </w:t>
            </w:r>
            <w:r w:rsidRPr="00020D66">
              <w:rPr>
                <w:rFonts w:ascii="Times New Roman" w:eastAsia="Times New Roman" w:hAnsi="Times New Roman" w:cs="Times New Roman"/>
                <w:b/>
                <w:sz w:val="28"/>
                <w:szCs w:val="28"/>
              </w:rPr>
              <w:t>Luyện tập 2</w:t>
            </w:r>
            <w:r w:rsidRPr="00020D66">
              <w:rPr>
                <w:rFonts w:ascii="Times New Roman" w:eastAsia="Times New Roman" w:hAnsi="Times New Roman" w:cs="Times New Roman"/>
                <w:sz w:val="28"/>
                <w:szCs w:val="28"/>
              </w:rPr>
              <w:t>. Gợi ý:</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i/>
                <w:sz w:val="28"/>
                <w:szCs w:val="28"/>
              </w:rPr>
              <w:t>+ Nếu mỗi hình quạt nhỏ ứng với 5% thì phần biểu diễn lớp 7A sẽ ứng với bao nhiêu hình quạt đó?</w:t>
            </w:r>
            <w:r w:rsidRPr="00020D66">
              <w:rPr>
                <w:rFonts w:ascii="Times New Roman" w:eastAsia="Times New Roman" w:hAnsi="Times New Roman" w:cs="Times New Roman"/>
                <w:sz w:val="28"/>
                <w:szCs w:val="28"/>
              </w:rPr>
              <w:t xml:space="preserve">  (Tương ứng với 3 hình quạt nhỏ 5%)</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xml:space="preserve">+ Tương tự với các lớp khác. </w:t>
            </w: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đọc hiểu </w:t>
            </w:r>
            <w:r w:rsidRPr="00020D66">
              <w:rPr>
                <w:rFonts w:ascii="Times New Roman" w:eastAsia="Times New Roman" w:hAnsi="Times New Roman" w:cs="Times New Roman"/>
                <w:b/>
                <w:sz w:val="28"/>
                <w:szCs w:val="28"/>
              </w:rPr>
              <w:t>Ví dụ 2.</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Nêu cách tính tỉ lệ số học sinh mỗi loại trên tổng số học sinh tham gia khảo sát?</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Tính tỉ lệ mỗi loại và hoàn thiện biểu đồ hình quạt tròn dựa vào độ lớn.</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Hình quạt lớn hơn thì biểu diễn số liệu lớn hơn hay nhỏ hơn?=&gt; Rút ra nhận xét.</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áp dụng làm </w:t>
            </w:r>
            <w:r w:rsidRPr="00020D66">
              <w:rPr>
                <w:rFonts w:ascii="Times New Roman" w:eastAsia="Times New Roman" w:hAnsi="Times New Roman" w:cs="Times New Roman"/>
                <w:b/>
                <w:sz w:val="28"/>
                <w:szCs w:val="28"/>
              </w:rPr>
              <w:t>Luyện tập 3</w:t>
            </w:r>
            <w:r w:rsidRPr="00020D66">
              <w:rPr>
                <w:rFonts w:ascii="Times New Roman" w:eastAsia="Times New Roman" w:hAnsi="Times New Roman" w:cs="Times New Roman"/>
                <w:sz w:val="28"/>
                <w:szCs w:val="28"/>
              </w:rPr>
              <w:t>. Câu hỏi:</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i/>
                <w:sz w:val="28"/>
                <w:szCs w:val="28"/>
              </w:rPr>
              <w:t>+ Hình quạt nào lớn nhất, biểu diễn số liệu nào?</w:t>
            </w:r>
            <w:r w:rsidRPr="00020D66">
              <w:rPr>
                <w:rFonts w:ascii="Times New Roman" w:eastAsia="Times New Roman" w:hAnsi="Times New Roman" w:cs="Times New Roman"/>
                <w:sz w:val="28"/>
                <w:szCs w:val="28"/>
              </w:rPr>
              <w:t xml:space="preserve"> (màu cam, biểu diễn 50%).</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i/>
                <w:sz w:val="28"/>
                <w:szCs w:val="28"/>
              </w:rPr>
              <w:t>+ Hình quạt nào nhỏ nhất, biểu diễn số liệu nào?</w:t>
            </w:r>
            <w:r w:rsidRPr="00020D66">
              <w:rPr>
                <w:rFonts w:ascii="Times New Roman" w:eastAsia="Times New Roman" w:hAnsi="Times New Roman" w:cs="Times New Roman"/>
                <w:sz w:val="28"/>
                <w:szCs w:val="28"/>
              </w:rPr>
              <w:t xml:space="preserve"> (màu tím, biểu diễn 5%).</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Tương tự xếp từ lớn đến nhỏ các hình quạt còn lại ứng với số liệu.</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tiếp nhận kiến thức, hoàn thành các yêu cầu.</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lastRenderedPageBreak/>
              <w:t>- HS suy nghĩ câu trả lời, thảo luận nhóm, hoạt động cặp đôi, kiểm tra chéo đáp án.</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quan sát và trợ giúp HS.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giơ tay phát biểu, lên bảng trình bày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cho bạn. </w:t>
            </w:r>
          </w:p>
          <w:p w:rsidR="008F7064" w:rsidRPr="00020D66" w:rsidRDefault="00041721">
            <w:pPr>
              <w:spacing w:after="0" w:line="360" w:lineRule="auto"/>
              <w:jc w:val="both"/>
              <w:rPr>
                <w:rFonts w:ascii="Times New Roman" w:eastAsia="Times New Roman" w:hAnsi="Times New Roman" w:cs="Times New Roman"/>
                <w:color w:val="000000"/>
                <w:sz w:val="28"/>
                <w:szCs w:val="28"/>
              </w:rPr>
            </w:pPr>
            <w:r w:rsidRPr="00020D66">
              <w:rPr>
                <w:rFonts w:ascii="Times New Roman" w:eastAsia="Times New Roman" w:hAnsi="Times New Roman" w:cs="Times New Roman"/>
                <w:b/>
                <w:color w:val="000000"/>
                <w:sz w:val="28"/>
                <w:szCs w:val="28"/>
              </w:rPr>
              <w:t xml:space="preserve">Bước 4: Kết luận, nhận định: </w:t>
            </w:r>
            <w:r w:rsidRPr="00020D66">
              <w:rPr>
                <w:rFonts w:ascii="Times New Roman" w:eastAsia="Times New Roman" w:hAnsi="Times New Roman" w:cs="Times New Roman"/>
                <w:color w:val="000000"/>
                <w:sz w:val="28"/>
                <w:szCs w:val="28"/>
              </w:rPr>
              <w:t>GV tổng quát lưu ý lại kiến thức trọng tâm và yêu cầu HS ghi chép đầy đủ vào vở.</w:t>
            </w:r>
          </w:p>
          <w:p w:rsidR="008F7064" w:rsidRPr="00020D66" w:rsidRDefault="008F7064">
            <w:pPr>
              <w:spacing w:after="0" w:line="360" w:lineRule="auto"/>
              <w:rPr>
                <w:rFonts w:ascii="Times New Roman" w:eastAsia="Times New Roman" w:hAnsi="Times New Roman" w:cs="Times New Roman"/>
                <w:sz w:val="28"/>
                <w:szCs w:val="28"/>
              </w:rPr>
            </w:pPr>
          </w:p>
        </w:tc>
        <w:tc>
          <w:tcPr>
            <w:tcW w:w="4962" w:type="dxa"/>
          </w:tcPr>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sz w:val="28"/>
                <w:szCs w:val="28"/>
              </w:rPr>
              <w:lastRenderedPageBreak/>
              <w:t xml:space="preserve">2. </w:t>
            </w:r>
            <w:r w:rsidRPr="00020D66">
              <w:rPr>
                <w:rFonts w:ascii="Times New Roman" w:eastAsia="Times New Roman" w:hAnsi="Times New Roman" w:cs="Times New Roman"/>
                <w:b/>
                <w:sz w:val="28"/>
                <w:szCs w:val="28"/>
              </w:rPr>
              <w:t>Biểu diễn dữ liệu vào biểu đồ hình quạt tròn</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Ví dụ 1 (SGK – tr94)</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cs="Times New Roman"/>
                <w:b/>
                <w:noProof/>
                <w:sz w:val="28"/>
                <w:szCs w:val="28"/>
              </w:rPr>
              <w:drawing>
                <wp:inline distT="0" distB="0" distL="0" distR="0" wp14:anchorId="4AA59CBD" wp14:editId="4E7AD307">
                  <wp:extent cx="2933700" cy="1607820"/>
                  <wp:effectExtent l="0" t="0" r="0" b="5080"/>
                  <wp:docPr id="521" name="image2.png"/>
                  <wp:cNvGraphicFramePr/>
                  <a:graphic xmlns:a="http://schemas.openxmlformats.org/drawingml/2006/main">
                    <a:graphicData uri="http://schemas.openxmlformats.org/drawingml/2006/picture">
                      <pic:pic xmlns:pic="http://schemas.openxmlformats.org/drawingml/2006/picture">
                        <pic:nvPicPr>
                          <pic:cNvPr id="521" name="image2.png"/>
                          <pic:cNvPicPr preferRelativeResize="0"/>
                        </pic:nvPicPr>
                        <pic:blipFill>
                          <a:blip r:embed="rId52" cstate="email">
                            <a:extLst>
                              <a:ext uri="{28A0092B-C50C-407E-A947-70E740481C1C}">
                                <a14:useLocalDpi xmlns:a14="http://schemas.microsoft.com/office/drawing/2010/main"/>
                              </a:ext>
                            </a:extLst>
                          </a:blip>
                          <a:srcRect/>
                          <a:stretch>
                            <a:fillRect/>
                          </a:stretch>
                        </pic:blipFill>
                        <pic:spPr>
                          <a:xfrm>
                            <a:off x="0" y="0"/>
                            <a:ext cx="2933954" cy="1607959"/>
                          </a:xfrm>
                          <a:prstGeom prst="rect">
                            <a:avLst/>
                          </a:prstGeom>
                        </pic:spPr>
                      </pic:pic>
                    </a:graphicData>
                  </a:graphic>
                </wp:inline>
              </w:drawing>
            </w:r>
          </w:p>
          <w:p w:rsidR="008F7064" w:rsidRPr="00020D66" w:rsidRDefault="008F7064">
            <w:pPr>
              <w:spacing w:after="0" w:line="360" w:lineRule="auto"/>
              <w:jc w:val="both"/>
              <w:rPr>
                <w:rFonts w:ascii="Times New Roman" w:eastAsia="Times New Roman" w:hAnsi="Times New Roman" w:cs="Times New Roman"/>
                <w:b/>
                <w:sz w:val="28"/>
                <w:szCs w:val="28"/>
              </w:rPr>
            </w:pP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Luyện tập 2:</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Tỉ lệ HS dự đoán lớp 7A, 7B, 7C, 7D vô địch được biểu diễn bằng các hình quạt tròn gồm 3; 6; 4; 7 hình quạt với tỉ lệ 5% cho trước.</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cs="Times New Roman"/>
                <w:noProof/>
                <w:sz w:val="28"/>
                <w:szCs w:val="28"/>
              </w:rPr>
              <w:lastRenderedPageBreak/>
              <w:drawing>
                <wp:inline distT="0" distB="0" distL="0" distR="0" wp14:anchorId="58FEA19D" wp14:editId="3B8AD75B">
                  <wp:extent cx="2990850" cy="3095625"/>
                  <wp:effectExtent l="4445" t="4445" r="14605" b="11430"/>
                  <wp:docPr id="506" name="Chart 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Ví dụ 2 (SGK – tr96)</w:t>
            </w:r>
          </w:p>
          <w:p w:rsidR="008F7064" w:rsidRPr="00020D66" w:rsidRDefault="008F7064">
            <w:pPr>
              <w:spacing w:after="0" w:line="360" w:lineRule="auto"/>
              <w:jc w:val="both"/>
              <w:rPr>
                <w:rFonts w:ascii="Times New Roman" w:eastAsia="Times New Roman" w:hAnsi="Times New Roman" w:cs="Times New Roman"/>
                <w:b/>
                <w:sz w:val="28"/>
                <w:szCs w:val="28"/>
              </w:rPr>
            </w:pPr>
          </w:p>
          <w:p w:rsidR="008F7064" w:rsidRPr="00020D66" w:rsidRDefault="008F7064">
            <w:pPr>
              <w:spacing w:after="0" w:line="360" w:lineRule="auto"/>
              <w:jc w:val="both"/>
              <w:rPr>
                <w:rFonts w:ascii="Times New Roman" w:eastAsia="Times New Roman" w:hAnsi="Times New Roman" w:cs="Times New Roman"/>
                <w:b/>
                <w:sz w:val="28"/>
                <w:szCs w:val="28"/>
              </w:rPr>
            </w:pPr>
          </w:p>
          <w:p w:rsidR="008F7064" w:rsidRPr="00020D66" w:rsidRDefault="008F7064">
            <w:pPr>
              <w:spacing w:after="0" w:line="360" w:lineRule="auto"/>
              <w:jc w:val="both"/>
              <w:rPr>
                <w:rFonts w:ascii="Times New Roman" w:eastAsia="Times New Roman" w:hAnsi="Times New Roman" w:cs="Times New Roman"/>
                <w:b/>
                <w:sz w:val="28"/>
                <w:szCs w:val="28"/>
              </w:rPr>
            </w:pPr>
          </w:p>
          <w:p w:rsidR="008F7064" w:rsidRPr="00020D66" w:rsidRDefault="008F7064">
            <w:pPr>
              <w:spacing w:after="0" w:line="360" w:lineRule="auto"/>
              <w:jc w:val="both"/>
              <w:rPr>
                <w:rFonts w:ascii="Times New Roman" w:eastAsia="Times New Roman" w:hAnsi="Times New Roman" w:cs="Times New Roman"/>
                <w:b/>
                <w:sz w:val="28"/>
                <w:szCs w:val="28"/>
              </w:rPr>
            </w:pP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Nhận xét:</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Hình quạt lớn hơn biểu diễn số liệu lớn hơn.</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Luyện tập 3:</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cs="Times New Roman"/>
                <w:noProof/>
                <w:sz w:val="28"/>
                <w:szCs w:val="28"/>
              </w:rPr>
              <w:drawing>
                <wp:inline distT="0" distB="0" distL="0" distR="0" wp14:anchorId="5874974C" wp14:editId="0BDD2544">
                  <wp:extent cx="2905125" cy="2771775"/>
                  <wp:effectExtent l="4445" t="4445" r="11430" b="5080"/>
                  <wp:docPr id="507" name="Chart 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F7064" w:rsidRPr="00020D66" w:rsidRDefault="008F7064">
            <w:pPr>
              <w:spacing w:after="0" w:line="360" w:lineRule="auto"/>
              <w:jc w:val="both"/>
              <w:rPr>
                <w:rFonts w:ascii="Times New Roman" w:eastAsia="Times New Roman" w:hAnsi="Times New Roman" w:cs="Times New Roman"/>
                <w:b/>
                <w:sz w:val="28"/>
                <w:szCs w:val="28"/>
              </w:rPr>
            </w:pPr>
          </w:p>
        </w:tc>
      </w:tr>
    </w:tbl>
    <w:p w:rsidR="008F7064" w:rsidRPr="00020D66" w:rsidRDefault="00041721">
      <w:pPr>
        <w:spacing w:before="120" w:line="360" w:lineRule="auto"/>
        <w:rPr>
          <w:rFonts w:cs="Times New Roman"/>
          <w:b/>
          <w:sz w:val="28"/>
          <w:szCs w:val="28"/>
        </w:rPr>
      </w:pPr>
      <w:r w:rsidRPr="00020D66">
        <w:rPr>
          <w:rFonts w:cs="Times New Roman"/>
          <w:b/>
          <w:sz w:val="28"/>
          <w:szCs w:val="28"/>
        </w:rPr>
        <w:lastRenderedPageBreak/>
        <w:t>Hoạt động 3: Phân tích dữ liệu trong biểu đồ hình quạt tròn</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phân tích số liệu trong biểu đồ hình quạt, từ đó đưa ra các dự báo, phân tích dựa trên số liệu đó.</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b) Nội dung: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 </w:t>
      </w:r>
      <w:r w:rsidRPr="00020D66">
        <w:rPr>
          <w:rFonts w:cs="Times New Roman"/>
          <w:sz w:val="28"/>
          <w:szCs w:val="28"/>
        </w:rPr>
        <w:t>HS quan sát SGK để tìm hiểu nội dung kiến thức theo yêu cầu của GV, đọc hiểu Ví dụ 3, 4, làm Luyện tập 4, 5, đưa ý kiến và bảo vệ ý kiến trong phần Tranh luận.</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phân tích được dữ liệu, đưa ra các kết luận từ biểu đồ hình quạt tròn.</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d) Tổ chức thực hiện:</w:t>
      </w:r>
    </w:p>
    <w:tbl>
      <w:tblPr>
        <w:tblStyle w:val="Style62"/>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30"/>
        <w:gridCol w:w="4776"/>
      </w:tblGrid>
      <w:tr w:rsidR="008F7064" w:rsidRPr="00020D66">
        <w:tc>
          <w:tcPr>
            <w:tcW w:w="4830"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 CỦA GV VÀ HS</w:t>
            </w:r>
          </w:p>
        </w:tc>
        <w:tc>
          <w:tcPr>
            <w:tcW w:w="4776"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4830"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sz w:val="28"/>
                <w:szCs w:val="28"/>
              </w:rPr>
              <w:t xml:space="preserve">- GV yêu cầu HS đọc hiểu </w:t>
            </w:r>
            <w:r w:rsidRPr="00020D66">
              <w:rPr>
                <w:rFonts w:ascii="Times New Roman" w:eastAsia="Times New Roman" w:hAnsi="Times New Roman" w:cs="Times New Roman"/>
                <w:b/>
                <w:sz w:val="28"/>
                <w:szCs w:val="28"/>
              </w:rPr>
              <w:t>Ví dụ 3.</w:t>
            </w: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làm </w:t>
            </w:r>
            <w:r w:rsidRPr="00020D66">
              <w:rPr>
                <w:rFonts w:ascii="Times New Roman" w:eastAsia="Times New Roman" w:hAnsi="Times New Roman" w:cs="Times New Roman"/>
                <w:b/>
                <w:sz w:val="28"/>
                <w:szCs w:val="28"/>
              </w:rPr>
              <w:t>Luyện tập 4.</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b) Sản lượng điện nhập khẩu chiếm bao nhiêu %, từ đó tính sản lượng điện nhập khẩu.</w:t>
            </w: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đọc </w:t>
            </w:r>
            <w:r w:rsidRPr="00020D66">
              <w:rPr>
                <w:rFonts w:ascii="Times New Roman" w:eastAsia="Times New Roman" w:hAnsi="Times New Roman" w:cs="Times New Roman"/>
                <w:b/>
                <w:sz w:val="28"/>
                <w:szCs w:val="28"/>
              </w:rPr>
              <w:t>Ví dụ 4,</w:t>
            </w:r>
            <w:r w:rsidRPr="00020D66">
              <w:rPr>
                <w:rFonts w:ascii="Times New Roman" w:eastAsia="Times New Roman" w:hAnsi="Times New Roman" w:cs="Times New Roman"/>
                <w:sz w:val="28"/>
                <w:szCs w:val="28"/>
              </w:rPr>
              <w:t xml:space="preserve"> tính toán dựa trên số liệu của biểu đồ.</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xml:space="preserve">+ Học sinh thích chơi thể thao chiếm bao nhiêu phần trăm trong tổng số học sinh? </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sz w:val="28"/>
                <w:szCs w:val="28"/>
              </w:rPr>
              <w:t xml:space="preserve">(Chiếm 30%). </w:t>
            </w:r>
            <w:r w:rsidRPr="00020D66">
              <w:rPr>
                <w:rFonts w:ascii="Times New Roman" w:eastAsia="Times New Roman" w:hAnsi="Times New Roman" w:cs="Times New Roman"/>
                <w:i/>
                <w:sz w:val="28"/>
                <w:szCs w:val="28"/>
              </w:rPr>
              <w:t>Từ đó tính số học sinh.</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áp dụng làm </w:t>
            </w:r>
            <w:r w:rsidRPr="00020D66">
              <w:rPr>
                <w:rFonts w:ascii="Times New Roman" w:eastAsia="Times New Roman" w:hAnsi="Times New Roman" w:cs="Times New Roman"/>
                <w:b/>
                <w:sz w:val="28"/>
                <w:szCs w:val="28"/>
              </w:rPr>
              <w:t>Luyện tập 5.</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Tỉ lệ các bạn thích đọc sách hoặc nghe nhạc là bao nhiêu? Từ đó tính ước lượng số HS thích nghe nhạc hoặc đọc sách.</w:t>
            </w: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sz w:val="28"/>
                <w:szCs w:val="28"/>
              </w:rPr>
              <w:t xml:space="preserve">- GV cho HS thảo luận, nêu ý kiến phần </w:t>
            </w:r>
            <w:r w:rsidRPr="00020D66">
              <w:rPr>
                <w:rFonts w:ascii="Times New Roman" w:eastAsia="Times New Roman" w:hAnsi="Times New Roman" w:cs="Times New Roman"/>
                <w:b/>
                <w:sz w:val="28"/>
                <w:szCs w:val="28"/>
              </w:rPr>
              <w:t>Tranh luận.</w:t>
            </w:r>
          </w:p>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i/>
                <w:sz w:val="28"/>
                <w:szCs w:val="28"/>
              </w:rPr>
              <w:t>+ Số liệu 32, 8% người cận thì đã cho là tính trên tổng số người của một trường học hay không?</w:t>
            </w:r>
            <w:r w:rsidRPr="00020D66">
              <w:rPr>
                <w:rFonts w:ascii="Times New Roman" w:eastAsia="Times New Roman" w:hAnsi="Times New Roman" w:cs="Times New Roman"/>
                <w:b/>
                <w:sz w:val="28"/>
                <w:szCs w:val="28"/>
              </w:rPr>
              <w:t xml:space="preserve"> </w:t>
            </w:r>
            <w:r w:rsidRPr="00020D66">
              <w:rPr>
                <w:rFonts w:ascii="Times New Roman" w:eastAsia="Times New Roman" w:hAnsi="Times New Roman" w:cs="Times New Roman"/>
                <w:sz w:val="28"/>
                <w:szCs w:val="28"/>
              </w:rPr>
              <w:t xml:space="preserve">(Tính trên tổng số học </w:t>
            </w:r>
            <w:r w:rsidRPr="00020D66">
              <w:rPr>
                <w:rFonts w:ascii="Times New Roman" w:eastAsia="Times New Roman" w:hAnsi="Times New Roman" w:cs="Times New Roman"/>
                <w:sz w:val="28"/>
                <w:szCs w:val="28"/>
              </w:rPr>
              <w:lastRenderedPageBreak/>
              <w:t>sinh của một số tỉnh).</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Từ đó lưu ý, phân biệt cho HS giữa giá trị ước lượng và giá trị chính xác.</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giơ tay phát biểu, lên bảng trình bày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 xml:space="preserve">Bước 4: Kết luận, nhận định: </w:t>
            </w:r>
            <w:r w:rsidRPr="00020D66">
              <w:rPr>
                <w:rFonts w:ascii="Times New Roman" w:eastAsia="Times New Roman" w:hAnsi="Times New Roman" w:cs="Times New Roman"/>
                <w:sz w:val="28"/>
                <w:szCs w:val="28"/>
              </w:rPr>
              <w:t>GV tổng hợp lại kiến thức HS cần nhớ, chú ý về giá trị ước lượng, giá trị chính xác.</w:t>
            </w:r>
          </w:p>
        </w:tc>
        <w:tc>
          <w:tcPr>
            <w:tcW w:w="4776"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sz w:val="28"/>
                <w:szCs w:val="28"/>
              </w:rPr>
              <w:lastRenderedPageBreak/>
              <w:t xml:space="preserve">3. </w:t>
            </w:r>
            <w:r w:rsidRPr="00020D66">
              <w:rPr>
                <w:rFonts w:ascii="Times New Roman" w:eastAsia="Times New Roman" w:hAnsi="Times New Roman" w:cs="Times New Roman"/>
                <w:b/>
                <w:sz w:val="28"/>
                <w:szCs w:val="28"/>
              </w:rPr>
              <w:t>Phân tích dữ liệu trong biểu đồ hình quạt tròn</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lastRenderedPageBreak/>
              <w:t>Ví dụ 3 (SGK – tr97)</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cs="Times New Roman"/>
                <w:b/>
                <w:noProof/>
                <w:sz w:val="28"/>
                <w:szCs w:val="28"/>
              </w:rPr>
              <w:drawing>
                <wp:inline distT="0" distB="0" distL="0" distR="0" wp14:anchorId="3DEB4F56" wp14:editId="074F6179">
                  <wp:extent cx="2895600" cy="1866900"/>
                  <wp:effectExtent l="0" t="0" r="0" b="0"/>
                  <wp:docPr id="522" name="image1.png"/>
                  <wp:cNvGraphicFramePr/>
                  <a:graphic xmlns:a="http://schemas.openxmlformats.org/drawingml/2006/main">
                    <a:graphicData uri="http://schemas.openxmlformats.org/drawingml/2006/picture">
                      <pic:pic xmlns:pic="http://schemas.openxmlformats.org/drawingml/2006/picture">
                        <pic:nvPicPr>
                          <pic:cNvPr id="522" name="image1.png"/>
                          <pic:cNvPicPr preferRelativeResize="0"/>
                        </pic:nvPicPr>
                        <pic:blipFill>
                          <a:blip r:embed="rId55" cstate="email">
                            <a:extLst>
                              <a:ext uri="{28A0092B-C50C-407E-A947-70E740481C1C}">
                                <a14:useLocalDpi xmlns:a14="http://schemas.microsoft.com/office/drawing/2010/main"/>
                              </a:ext>
                            </a:extLst>
                          </a:blip>
                          <a:srcRect/>
                          <a:stretch>
                            <a:fillRect/>
                          </a:stretch>
                        </pic:blipFill>
                        <pic:spPr>
                          <a:xfrm>
                            <a:off x="0" y="0"/>
                            <a:ext cx="2895851" cy="1867062"/>
                          </a:xfrm>
                          <a:prstGeom prst="rect">
                            <a:avLst/>
                          </a:prstGeom>
                        </pic:spPr>
                      </pic:pic>
                    </a:graphicData>
                  </a:graphic>
                </wp:inline>
              </w:drawing>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Luyện tập 4:</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a) Ba nguồn điện chủ yếu của Việt Nam trong năm 2019: thủy điện, điện than, điện khí.</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b) Trong năm 2019, Việt Nam đã nhập khẩu 240,1.10</w:t>
            </w:r>
            <w:r w:rsidRPr="00020D66">
              <w:rPr>
                <w:rFonts w:ascii="Times New Roman" w:eastAsia="Times New Roman" w:hAnsi="Times New Roman" w:cs="Times New Roman"/>
                <w:sz w:val="28"/>
                <w:szCs w:val="28"/>
                <w:vertAlign w:val="superscript"/>
              </w:rPr>
              <w:t>9</w:t>
            </w:r>
            <w:r w:rsidRPr="00020D66">
              <w:rPr>
                <w:rFonts w:ascii="Times New Roman" w:eastAsia="Times New Roman" w:hAnsi="Times New Roman" w:cs="Times New Roman"/>
                <w:sz w:val="28"/>
                <w:szCs w:val="28"/>
              </w:rPr>
              <w:t xml:space="preserve">.1,4% </w:t>
            </w:r>
            <m:oMath>
              <m:r>
                <w:rPr>
                  <w:rFonts w:ascii="Cambria Math" w:hAnsi="Cambria Math" w:cs="Times New Roman"/>
                  <w:sz w:val="22"/>
                </w:rPr>
                <m:t>≈</m:t>
              </m:r>
            </m:oMath>
            <w:r w:rsidRPr="00020D66">
              <w:rPr>
                <w:rFonts w:ascii="Times New Roman" w:eastAsia="Times New Roman" w:hAnsi="Times New Roman" w:cs="Times New Roman"/>
                <w:sz w:val="28"/>
                <w:szCs w:val="28"/>
              </w:rPr>
              <w:t xml:space="preserve"> 3,4.10</w:t>
            </w:r>
            <w:r w:rsidRPr="00020D66">
              <w:rPr>
                <w:rFonts w:ascii="Times New Roman" w:eastAsia="Times New Roman" w:hAnsi="Times New Roman" w:cs="Times New Roman"/>
                <w:sz w:val="28"/>
                <w:szCs w:val="28"/>
                <w:vertAlign w:val="superscript"/>
              </w:rPr>
              <w:t>9</w:t>
            </w:r>
            <w:r w:rsidRPr="00020D66">
              <w:rPr>
                <w:rFonts w:ascii="Times New Roman" w:eastAsia="Times New Roman" w:hAnsi="Times New Roman" w:cs="Times New Roman"/>
                <w:sz w:val="28"/>
                <w:szCs w:val="28"/>
              </w:rPr>
              <w:t xml:space="preserve"> (kWh).</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Ví dụ 4 (SGK – tr98)</w:t>
            </w: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Luyện tập 5</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Tỉ lệ HS thích đọc sách hoặc nghe nhạc là 20% + 25% = 45%.</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Trong 200 HS, số HS thích đọc sách hoặc nghe nhạc khoảng: 200. 45% = 90 học sinh.</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Tranh luận:</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Đây chỉ là số ước lượng.</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lastRenderedPageBreak/>
              <w:t>Số liệu 32,8% người cận thị là tính theo một số tỉnh ở Việt Nam, vì vậy khi tính cụ thể trong 1 trường học 1000 HS thì giá trị 1000. 32,8% = 328 HS là số ước lượng.</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Ví dụ: nếu một trường có 1000 HS và có 32,8% HS cận thị thì giá trị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1000. 32,8% = 328 HS là giá trị chính xác của số HS bị cận thị.</w:t>
            </w: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tc>
      </w:tr>
    </w:tbl>
    <w:p w:rsidR="008F7064" w:rsidRPr="00020D66" w:rsidRDefault="00041721">
      <w:pPr>
        <w:spacing w:before="120" w:line="360" w:lineRule="auto"/>
        <w:rPr>
          <w:rFonts w:cs="Times New Roman"/>
          <w:b/>
          <w:sz w:val="28"/>
          <w:szCs w:val="28"/>
        </w:rPr>
      </w:pPr>
      <w:r w:rsidRPr="00020D66">
        <w:rPr>
          <w:rFonts w:cs="Times New Roman"/>
          <w:b/>
          <w:sz w:val="28"/>
          <w:szCs w:val="28"/>
        </w:rPr>
        <w:lastRenderedPageBreak/>
        <w:t>C. HOẠT ĐỘNG LUYỆN TẬP</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a) Mục tiêu:</w:t>
      </w:r>
      <w:r w:rsidRPr="00020D66">
        <w:rPr>
          <w:rFonts w:cs="Times New Roman"/>
          <w:color w:val="000000"/>
          <w:sz w:val="28"/>
          <w:szCs w:val="28"/>
        </w:rPr>
        <w:t xml:space="preserve"> Học sinh củng cố lại kiến thức về biểu đồ hình quạt tròn.</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 Nội dung: </w:t>
      </w:r>
      <w:r w:rsidRPr="00020D66">
        <w:rPr>
          <w:rFonts w:cs="Times New Roman"/>
          <w:color w:val="000000"/>
          <w:sz w:val="28"/>
          <w:szCs w:val="28"/>
        </w:rPr>
        <w:t>HS vận dụng các kiến thức đã học để làm Bài 5.6, 5.7, 5.9 (SGK – tr99).</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 xml:space="preserve">c) Sản phẩm học tập: </w:t>
      </w:r>
      <w:r w:rsidRPr="00020D66">
        <w:rPr>
          <w:rFonts w:cs="Times New Roman"/>
          <w:color w:val="000000"/>
          <w:sz w:val="28"/>
          <w:szCs w:val="28"/>
        </w:rPr>
        <w:t>HS giải được bài về phân tích biểu đồ hình quạt tròn, biểu diễn được biểu đồ.</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 xml:space="preserve">d) Tổ chức thực hiện: </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Bước 1: Chuyển giao nhiệm vụ:</w:t>
      </w:r>
      <w:r w:rsidRPr="00020D66">
        <w:rPr>
          <w:rFonts w:cs="Times New Roman"/>
          <w:color w:val="000000"/>
          <w:sz w:val="28"/>
          <w:szCs w:val="28"/>
        </w:rPr>
        <w:t xml:space="preserve">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tổng hợp các kiến thức cần ghi nhớ cho HS</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xml:space="preserve">- GV tổ chức cho HS hoạt động theo nhóm </w:t>
      </w:r>
      <w:r w:rsidRPr="00020D66">
        <w:rPr>
          <w:rFonts w:cs="Times New Roman"/>
          <w:b/>
          <w:color w:val="000000"/>
          <w:sz w:val="28"/>
          <w:szCs w:val="28"/>
        </w:rPr>
        <w:t>Bài 5.6, 5.7, 5.9</w:t>
      </w:r>
      <w:r w:rsidRPr="00020D66">
        <w:rPr>
          <w:rFonts w:cs="Times New Roman"/>
          <w:color w:val="000000"/>
          <w:sz w:val="28"/>
          <w:szCs w:val="28"/>
        </w:rPr>
        <w:t xml:space="preserve"> (SGK – tr99).</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hướng dẫn, Bài 5.7:</w:t>
      </w:r>
    </w:p>
    <w:p w:rsidR="008F7064" w:rsidRPr="00020D66" w:rsidRDefault="00041721">
      <w:pPr>
        <w:spacing w:before="120" w:line="360" w:lineRule="auto"/>
        <w:jc w:val="both"/>
        <w:rPr>
          <w:rFonts w:cs="Times New Roman"/>
          <w:i/>
          <w:color w:val="000000"/>
          <w:sz w:val="28"/>
          <w:szCs w:val="28"/>
        </w:rPr>
      </w:pPr>
      <w:r w:rsidRPr="00020D66">
        <w:rPr>
          <w:rFonts w:cs="Times New Roman"/>
          <w:i/>
          <w:color w:val="000000"/>
          <w:sz w:val="28"/>
          <w:szCs w:val="28"/>
        </w:rPr>
        <w:lastRenderedPageBreak/>
        <w:t>+ Tính tỉ lệ phần trăm các loài vật nuôi được yêu thích.</w:t>
      </w:r>
    </w:p>
    <w:p w:rsidR="008F7064" w:rsidRPr="00020D66" w:rsidRDefault="00041721">
      <w:pPr>
        <w:spacing w:before="120" w:line="360" w:lineRule="auto"/>
        <w:jc w:val="both"/>
        <w:rPr>
          <w:rFonts w:cs="Times New Roman"/>
          <w:i/>
          <w:color w:val="000000"/>
          <w:sz w:val="28"/>
          <w:szCs w:val="28"/>
        </w:rPr>
      </w:pPr>
      <w:r w:rsidRPr="00020D66">
        <w:rPr>
          <w:rFonts w:cs="Times New Roman"/>
          <w:i/>
          <w:color w:val="000000"/>
          <w:sz w:val="28"/>
          <w:szCs w:val="28"/>
        </w:rPr>
        <w:t>+ Xác định hình quạt nào lớn nhất, biểu diễn số liệu nào? Hình quạt nào nhỏ nhất, biểu diễn số liệu nào?</w:t>
      </w:r>
    </w:p>
    <w:p w:rsidR="008F7064" w:rsidRPr="00020D66" w:rsidRDefault="00041721">
      <w:pPr>
        <w:spacing w:before="120" w:line="360" w:lineRule="auto"/>
        <w:jc w:val="both"/>
        <w:rPr>
          <w:rFonts w:cs="Times New Roman"/>
          <w:i/>
          <w:color w:val="000000"/>
          <w:sz w:val="28"/>
          <w:szCs w:val="28"/>
        </w:rPr>
      </w:pPr>
      <w:r w:rsidRPr="00020D66">
        <w:rPr>
          <w:rFonts w:cs="Times New Roman"/>
          <w:i/>
          <w:color w:val="000000"/>
          <w:sz w:val="28"/>
          <w:szCs w:val="28"/>
        </w:rPr>
        <w:t>+ Còn lại xếp theo thứ tự nhỏ đến lớn.</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2: Thực hiện nhiệm vụ: </w:t>
      </w:r>
      <w:r w:rsidRPr="00020D66">
        <w:rPr>
          <w:rFonts w:cs="Times New Roman"/>
          <w:color w:val="000000"/>
          <w:sz w:val="28"/>
          <w:szCs w:val="28"/>
        </w:rPr>
        <w:t>HS quan sát và chú ý lắng nghe, thảo luận nhóm, hoàn thành các bài tập GV yêu cầu.</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quan sát và hỗ trợ.</w:t>
      </w:r>
    </w:p>
    <w:p w:rsidR="008F7064" w:rsidRPr="00020D66" w:rsidRDefault="00041721">
      <w:pPr>
        <w:spacing w:before="120" w:line="360" w:lineRule="auto"/>
        <w:jc w:val="both"/>
        <w:rPr>
          <w:rFonts w:cs="Times New Roman"/>
          <w:b/>
          <w:color w:val="000000"/>
          <w:sz w:val="28"/>
          <w:szCs w:val="28"/>
        </w:rPr>
      </w:pPr>
      <w:r w:rsidRPr="00020D66">
        <w:rPr>
          <w:rFonts w:cs="Times New Roman"/>
          <w:b/>
          <w:color w:val="000000"/>
          <w:sz w:val="28"/>
          <w:szCs w:val="28"/>
        </w:rPr>
        <w:t xml:space="preserve">Bước 3: Báo cáo, thảo luận: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Mỗi bài tập GV mời HS lên bảng trình bày. Các HS khác chú ý chữa bài, theo dõi nhận xét bài các nhóm trên bảng.</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4: Kết luận, nhận định: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chữa bài, chốt đáp án, tuyên dương các hoạt động tốt, nhanh và chính xác.</w:t>
      </w:r>
    </w:p>
    <w:p w:rsidR="008F7064" w:rsidRPr="00020D66" w:rsidRDefault="00041721">
      <w:pPr>
        <w:tabs>
          <w:tab w:val="left" w:pos="567"/>
          <w:tab w:val="left" w:pos="1134"/>
        </w:tabs>
        <w:spacing w:before="120" w:line="360" w:lineRule="auto"/>
        <w:jc w:val="both"/>
        <w:rPr>
          <w:rFonts w:cs="Times New Roman"/>
          <w:b/>
          <w:color w:val="000000"/>
          <w:sz w:val="28"/>
          <w:szCs w:val="28"/>
          <w:u w:val="single"/>
        </w:rPr>
      </w:pPr>
      <w:r w:rsidRPr="00020D66">
        <w:rPr>
          <w:rFonts w:cs="Times New Roman"/>
          <w:b/>
          <w:color w:val="000000"/>
          <w:sz w:val="28"/>
          <w:szCs w:val="28"/>
          <w:u w:val="single"/>
        </w:rPr>
        <w:t xml:space="preserve">Kết quả: </w:t>
      </w:r>
    </w:p>
    <w:p w:rsidR="008F7064" w:rsidRPr="00020D66" w:rsidRDefault="00041721">
      <w:pPr>
        <w:spacing w:after="240" w:line="360" w:lineRule="auto"/>
        <w:rPr>
          <w:rFonts w:cs="Times New Roman"/>
          <w:b/>
          <w:sz w:val="28"/>
          <w:szCs w:val="28"/>
        </w:rPr>
      </w:pPr>
      <w:r w:rsidRPr="00020D66">
        <w:rPr>
          <w:rFonts w:cs="Times New Roman"/>
          <w:b/>
          <w:color w:val="000000"/>
          <w:sz w:val="28"/>
          <w:szCs w:val="28"/>
        </w:rPr>
        <w:t xml:space="preserve">Bài </w:t>
      </w:r>
      <w:r w:rsidRPr="00020D66">
        <w:rPr>
          <w:rFonts w:cs="Times New Roman"/>
          <w:b/>
          <w:sz w:val="28"/>
          <w:szCs w:val="28"/>
        </w:rPr>
        <w:t xml:space="preserve">5.6. </w:t>
      </w:r>
    </w:p>
    <w:p w:rsidR="008F7064" w:rsidRPr="00020D66" w:rsidRDefault="00041721">
      <w:pPr>
        <w:spacing w:after="240" w:line="360" w:lineRule="auto"/>
        <w:rPr>
          <w:rFonts w:cs="Times New Roman"/>
          <w:sz w:val="28"/>
          <w:szCs w:val="28"/>
        </w:rPr>
      </w:pPr>
      <w:r w:rsidRPr="00020D66">
        <w:rPr>
          <w:rFonts w:cs="Times New Roman"/>
          <w:sz w:val="28"/>
          <w:szCs w:val="28"/>
        </w:rPr>
        <w:t xml:space="preserve">a) Biểu đồ gồm ba phẩn chính: </w:t>
      </w:r>
    </w:p>
    <w:p w:rsidR="008F7064" w:rsidRPr="00020D66" w:rsidRDefault="00041721">
      <w:pPr>
        <w:spacing w:after="240" w:line="360" w:lineRule="auto"/>
        <w:rPr>
          <w:rFonts w:cs="Times New Roman"/>
          <w:sz w:val="28"/>
          <w:szCs w:val="28"/>
        </w:rPr>
      </w:pPr>
      <w:r w:rsidRPr="00020D66">
        <w:rPr>
          <w:rFonts w:cs="Times New Roman"/>
          <w:sz w:val="28"/>
          <w:szCs w:val="28"/>
        </w:rPr>
        <w:t xml:space="preserve">+ Phần tiêu đề "Tỉ lệ số dân của các châu lục tính đến ngày </w:t>
      </w:r>
      <m:oMath>
        <m:r>
          <w:rPr>
            <w:rFonts w:ascii="Cambria Math" w:eastAsia="Cambria Math" w:hAnsi="Cambria Math" w:cs="Times New Roman"/>
            <w:sz w:val="28"/>
            <w:szCs w:val="28"/>
          </w:rPr>
          <m:t>1-7</m:t>
        </m:r>
      </m:oMath>
      <w:r w:rsidRPr="00020D66">
        <w:rPr>
          <w:rFonts w:cs="Times New Roman"/>
          <w:sz w:val="28"/>
          <w:szCs w:val="28"/>
        </w:rPr>
        <w:t xml:space="preserve"> - 2020", </w:t>
      </w:r>
    </w:p>
    <w:p w:rsidR="008F7064" w:rsidRPr="00020D66" w:rsidRDefault="00041721">
      <w:pPr>
        <w:spacing w:after="240" w:line="360" w:lineRule="auto"/>
        <w:rPr>
          <w:rFonts w:cs="Times New Roman"/>
          <w:sz w:val="28"/>
          <w:szCs w:val="28"/>
        </w:rPr>
      </w:pPr>
      <w:r w:rsidRPr="00020D66">
        <w:rPr>
          <w:rFonts w:cs="Times New Roman"/>
          <w:sz w:val="28"/>
          <w:szCs w:val="28"/>
        </w:rPr>
        <w:t>+ Phần hình tròn biểu diễn dử liệu được chia thành các hình quạt,</w:t>
      </w:r>
    </w:p>
    <w:p w:rsidR="008F7064" w:rsidRPr="00020D66" w:rsidRDefault="00041721">
      <w:pPr>
        <w:spacing w:after="240" w:line="360" w:lineRule="auto"/>
        <w:rPr>
          <w:rFonts w:cs="Times New Roman"/>
          <w:sz w:val="28"/>
          <w:szCs w:val="28"/>
        </w:rPr>
      </w:pPr>
      <w:r w:rsidRPr="00020D66">
        <w:rPr>
          <w:rFonts w:cs="Times New Roman"/>
          <w:sz w:val="28"/>
          <w:szCs w:val="28"/>
        </w:rPr>
        <w:t>+ Phần chú giải.</w:t>
      </w:r>
    </w:p>
    <w:p w:rsidR="008F7064" w:rsidRPr="00020D66" w:rsidRDefault="00041721">
      <w:pPr>
        <w:spacing w:after="240" w:line="360" w:lineRule="auto"/>
        <w:rPr>
          <w:rFonts w:cs="Times New Roman"/>
          <w:sz w:val="28"/>
          <w:szCs w:val="28"/>
        </w:rPr>
      </w:pPr>
      <w:r w:rsidRPr="00020D66">
        <w:rPr>
          <w:rFonts w:cs="Times New Roman"/>
          <w:sz w:val="28"/>
          <w:szCs w:val="28"/>
        </w:rPr>
        <w:t>b) Hình tròn được chia thành 5 hình quạt, mỗi hình quạt biểu diễn tỉ lệ dân số của một châu lục.</w:t>
      </w:r>
    </w:p>
    <w:p w:rsidR="008F7064" w:rsidRPr="00020D66" w:rsidRDefault="00041721">
      <w:pPr>
        <w:spacing w:after="240" w:line="360" w:lineRule="auto"/>
        <w:rPr>
          <w:rFonts w:cs="Times New Roman"/>
          <w:sz w:val="28"/>
          <w:szCs w:val="28"/>
        </w:rPr>
      </w:pPr>
      <w:r w:rsidRPr="00020D66">
        <w:rPr>
          <w:rFonts w:cs="Times New Roman"/>
          <w:sz w:val="28"/>
          <w:szCs w:val="28"/>
        </w:rPr>
        <w:t>c) Châu Á có số dân nhiều nhất, châu Úc có số dân ít nhất.</w:t>
      </w:r>
    </w:p>
    <w:p w:rsidR="008F7064" w:rsidRPr="00020D66" w:rsidRDefault="00041721">
      <w:pPr>
        <w:spacing w:after="240" w:line="360" w:lineRule="auto"/>
        <w:rPr>
          <w:rFonts w:cs="Times New Roman"/>
          <w:sz w:val="28"/>
          <w:szCs w:val="28"/>
        </w:rPr>
      </w:pPr>
      <w:r w:rsidRPr="00020D66">
        <w:rPr>
          <w:rFonts w:cs="Times New Roman"/>
          <w:sz w:val="28"/>
          <w:szCs w:val="28"/>
        </w:rPr>
        <w:t xml:space="preserve">d) Số dân của châu Á là: </w:t>
      </w:r>
      <m:oMath>
        <m:r>
          <w:rPr>
            <w:rFonts w:ascii="Cambria Math" w:eastAsia="Cambria Math" w:hAnsi="Cambria Math" w:cs="Times New Roman"/>
            <w:sz w:val="28"/>
            <w:szCs w:val="28"/>
          </w:rPr>
          <m:t>7773⋅59,52%≈4626</m:t>
        </m:r>
      </m:oMath>
      <w:r w:rsidRPr="00020D66">
        <w:rPr>
          <w:rFonts w:cs="Times New Roman"/>
          <w:sz w:val="28"/>
          <w:szCs w:val="28"/>
        </w:rPr>
        <w:t xml:space="preserve"> (triệu người).</w:t>
      </w:r>
    </w:p>
    <w:p w:rsidR="008F7064" w:rsidRPr="00020D66" w:rsidRDefault="00041721">
      <w:pPr>
        <w:spacing w:after="240" w:line="360" w:lineRule="auto"/>
        <w:rPr>
          <w:rFonts w:cs="Times New Roman"/>
          <w:sz w:val="28"/>
          <w:szCs w:val="28"/>
        </w:rPr>
      </w:pPr>
      <w:r w:rsidRPr="00020D66">
        <w:rPr>
          <w:rFonts w:cs="Times New Roman"/>
          <w:sz w:val="28"/>
          <w:szCs w:val="28"/>
        </w:rPr>
        <w:t xml:space="preserve">Số dân của châu Phi là: </w:t>
      </w:r>
      <m:oMath>
        <m:r>
          <w:rPr>
            <w:rFonts w:ascii="Cambria Math" w:eastAsia="Cambria Math" w:hAnsi="Cambria Math" w:cs="Times New Roman"/>
            <w:sz w:val="28"/>
            <w:szCs w:val="28"/>
          </w:rPr>
          <m:t>7773⋅17,21%≈</m:t>
        </m:r>
      </m:oMath>
      <w:r w:rsidRPr="00020D66">
        <w:rPr>
          <w:rFonts w:cs="Times New Roman"/>
          <w:sz w:val="28"/>
          <w:szCs w:val="28"/>
        </w:rPr>
        <w:t xml:space="preserve"> 1338 (triệu người).</w:t>
      </w:r>
    </w:p>
    <w:p w:rsidR="008F7064" w:rsidRPr="00020D66" w:rsidRDefault="00041721">
      <w:pPr>
        <w:spacing w:after="240" w:line="360" w:lineRule="auto"/>
        <w:rPr>
          <w:rFonts w:cs="Times New Roman"/>
          <w:sz w:val="28"/>
          <w:szCs w:val="28"/>
        </w:rPr>
      </w:pPr>
      <w:r w:rsidRPr="00020D66">
        <w:rPr>
          <w:rFonts w:cs="Times New Roman"/>
          <w:sz w:val="28"/>
          <w:szCs w:val="28"/>
        </w:rPr>
        <w:lastRenderedPageBreak/>
        <w:t xml:space="preserve">Số dân Châu Âu là: </w:t>
      </w:r>
      <m:oMath>
        <m:r>
          <w:rPr>
            <w:rFonts w:ascii="Cambria Math" w:eastAsia="Cambria Math" w:hAnsi="Cambria Math" w:cs="Times New Roman"/>
            <w:sz w:val="28"/>
            <w:szCs w:val="28"/>
          </w:rPr>
          <m:t xml:space="preserve">7773⋅9,61%≈747 </m:t>
        </m:r>
      </m:oMath>
      <w:r w:rsidRPr="00020D66">
        <w:rPr>
          <w:rFonts w:cs="Times New Roman"/>
          <w:sz w:val="28"/>
          <w:szCs w:val="28"/>
        </w:rPr>
        <w:t>(triệu người).</w:t>
      </w:r>
    </w:p>
    <w:p w:rsidR="008F7064" w:rsidRPr="00020D66" w:rsidRDefault="00041721">
      <w:pPr>
        <w:spacing w:after="240" w:line="360" w:lineRule="auto"/>
        <w:rPr>
          <w:rFonts w:cs="Times New Roman"/>
          <w:sz w:val="28"/>
          <w:szCs w:val="28"/>
        </w:rPr>
      </w:pPr>
      <w:r w:rsidRPr="00020D66">
        <w:rPr>
          <w:rFonts w:cs="Times New Roman"/>
          <w:sz w:val="28"/>
          <w:szCs w:val="28"/>
        </w:rPr>
        <w:t xml:space="preserve">Số dận Châu Mỹ là: </w:t>
      </w:r>
      <m:oMath>
        <m:r>
          <w:rPr>
            <w:rFonts w:ascii="Cambria Math" w:eastAsia="Cambria Math" w:hAnsi="Cambria Math" w:cs="Times New Roman"/>
            <w:sz w:val="28"/>
            <w:szCs w:val="28"/>
          </w:rPr>
          <m:t xml:space="preserve">7773⋅13,11%≈1019 </m:t>
        </m:r>
      </m:oMath>
      <w:r w:rsidRPr="00020D66">
        <w:rPr>
          <w:rFonts w:cs="Times New Roman"/>
          <w:sz w:val="28"/>
          <w:szCs w:val="28"/>
        </w:rPr>
        <w:t>(triệu người).</w:t>
      </w:r>
    </w:p>
    <w:p w:rsidR="008F7064" w:rsidRPr="00020D66" w:rsidRDefault="00041721">
      <w:pPr>
        <w:spacing w:after="240" w:line="360" w:lineRule="auto"/>
        <w:rPr>
          <w:rFonts w:cs="Times New Roman"/>
          <w:sz w:val="28"/>
          <w:szCs w:val="28"/>
        </w:rPr>
      </w:pPr>
      <w:r w:rsidRPr="00020D66">
        <w:rPr>
          <w:rFonts w:cs="Times New Roman"/>
          <w:sz w:val="28"/>
          <w:szCs w:val="28"/>
        </w:rPr>
        <w:t xml:space="preserve">Số dân Châu Úc là: </w:t>
      </w:r>
      <m:oMath>
        <m:r>
          <w:rPr>
            <w:rFonts w:ascii="Cambria Math" w:eastAsia="Cambria Math" w:hAnsi="Cambria Math" w:cs="Times New Roman"/>
            <w:sz w:val="28"/>
            <w:szCs w:val="28"/>
          </w:rPr>
          <m:t xml:space="preserve">7773⋅0,55%≈43 </m:t>
        </m:r>
      </m:oMath>
      <w:r w:rsidRPr="00020D66">
        <w:rPr>
          <w:rFonts w:cs="Times New Roman"/>
          <w:sz w:val="28"/>
          <w:szCs w:val="28"/>
        </w:rPr>
        <w:t>(triệu người).</w:t>
      </w:r>
    </w:p>
    <w:p w:rsidR="008F7064" w:rsidRPr="00020D66" w:rsidRDefault="00041721">
      <w:pPr>
        <w:spacing w:after="240" w:line="360" w:lineRule="auto"/>
        <w:rPr>
          <w:rFonts w:cs="Times New Roman"/>
          <w:sz w:val="28"/>
          <w:szCs w:val="28"/>
        </w:rPr>
      </w:pPr>
      <w:r w:rsidRPr="00020D66">
        <w:rPr>
          <w:rFonts w:cs="Times New Roman"/>
          <w:b/>
          <w:sz w:val="28"/>
          <w:szCs w:val="28"/>
        </w:rPr>
        <w:t xml:space="preserve">Bài 5.7. </w:t>
      </w:r>
      <w:r w:rsidRPr="00020D66">
        <w:rPr>
          <w:rFonts w:cs="Times New Roman"/>
          <w:sz w:val="28"/>
          <w:szCs w:val="28"/>
        </w:rPr>
        <w:t>Tỉ lệ các loài vật nuôi được yêu thích:</w:t>
      </w:r>
    </w:p>
    <w:tbl>
      <w:tblPr>
        <w:tblStyle w:val="Style63"/>
        <w:tblW w:w="6329" w:type="dxa"/>
        <w:jc w:val="center"/>
        <w:tblInd w:w="0" w:type="dxa"/>
        <w:tblLayout w:type="fixed"/>
        <w:tblLook w:val="04A0" w:firstRow="1" w:lastRow="0" w:firstColumn="1" w:lastColumn="0" w:noHBand="0" w:noVBand="1"/>
      </w:tblPr>
      <w:tblGrid>
        <w:gridCol w:w="2460"/>
        <w:gridCol w:w="900"/>
        <w:gridCol w:w="900"/>
        <w:gridCol w:w="1112"/>
        <w:gridCol w:w="957"/>
      </w:tblGrid>
      <w:tr w:rsidR="008F7064" w:rsidRPr="00020D66">
        <w:trPr>
          <w:cantSplit/>
          <w:jc w:val="center"/>
        </w:trPr>
        <w:tc>
          <w:tcPr>
            <w:tcW w:w="2460" w:type="dxa"/>
            <w:tcBorders>
              <w:top w:val="single" w:sz="8" w:space="0" w:color="000000"/>
              <w:left w:val="single" w:sz="8" w:space="0" w:color="000000"/>
              <w:bottom w:val="single" w:sz="8" w:space="0" w:color="000000"/>
              <w:right w:val="single" w:sz="8" w:space="0" w:color="000000"/>
            </w:tcBorders>
            <w:vAlign w:val="center"/>
          </w:tcPr>
          <w:p w:rsidR="008F7064" w:rsidRPr="00020D66" w:rsidRDefault="00041721">
            <w:pPr>
              <w:spacing w:line="360" w:lineRule="auto"/>
              <w:rPr>
                <w:rFonts w:cs="Times New Roman"/>
                <w:sz w:val="28"/>
                <w:szCs w:val="28"/>
              </w:rPr>
            </w:pPr>
            <w:r w:rsidRPr="00020D66">
              <w:rPr>
                <w:rFonts w:cs="Times New Roman"/>
                <w:sz w:val="28"/>
                <w:szCs w:val="28"/>
              </w:rPr>
              <w:t>Vật nuôi</w:t>
            </w:r>
          </w:p>
        </w:tc>
        <w:tc>
          <w:tcPr>
            <w:tcW w:w="900" w:type="dxa"/>
            <w:tcBorders>
              <w:top w:val="single" w:sz="8" w:space="0" w:color="000000"/>
              <w:bottom w:val="single" w:sz="8" w:space="0" w:color="000000"/>
              <w:right w:val="single" w:sz="8" w:space="0" w:color="000000"/>
            </w:tcBorders>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Chó</w:t>
            </w:r>
          </w:p>
        </w:tc>
        <w:tc>
          <w:tcPr>
            <w:tcW w:w="900" w:type="dxa"/>
            <w:tcBorders>
              <w:top w:val="single" w:sz="8" w:space="0" w:color="000000"/>
              <w:bottom w:val="single" w:sz="8" w:space="0" w:color="000000"/>
              <w:right w:val="single" w:sz="8" w:space="0" w:color="000000"/>
            </w:tcBorders>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Mèo</w:t>
            </w:r>
          </w:p>
        </w:tc>
        <w:tc>
          <w:tcPr>
            <w:tcW w:w="1112" w:type="dxa"/>
            <w:tcBorders>
              <w:top w:val="single" w:sz="8" w:space="0" w:color="000000"/>
              <w:bottom w:val="single" w:sz="8" w:space="0" w:color="000000"/>
              <w:right w:val="single" w:sz="8" w:space="0" w:color="000000"/>
            </w:tcBorders>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Chim</w:t>
            </w:r>
          </w:p>
        </w:tc>
        <w:tc>
          <w:tcPr>
            <w:tcW w:w="957" w:type="dxa"/>
            <w:tcBorders>
              <w:top w:val="single" w:sz="8" w:space="0" w:color="000000"/>
              <w:bottom w:val="single" w:sz="8" w:space="0" w:color="000000"/>
              <w:right w:val="single" w:sz="8" w:space="0" w:color="000000"/>
            </w:tcBorders>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Cá</w:t>
            </w:r>
          </w:p>
        </w:tc>
      </w:tr>
      <w:tr w:rsidR="008F7064" w:rsidRPr="00020D66">
        <w:trPr>
          <w:cantSplit/>
          <w:jc w:val="center"/>
        </w:trPr>
        <w:tc>
          <w:tcPr>
            <w:tcW w:w="2460" w:type="dxa"/>
            <w:tcBorders>
              <w:left w:val="single" w:sz="8" w:space="0" w:color="000000"/>
              <w:bottom w:val="single" w:sz="8" w:space="0" w:color="000000"/>
              <w:right w:val="single" w:sz="8" w:space="0" w:color="000000"/>
            </w:tcBorders>
            <w:vAlign w:val="center"/>
          </w:tcPr>
          <w:p w:rsidR="008F7064" w:rsidRPr="00020D66" w:rsidRDefault="00041721">
            <w:pPr>
              <w:spacing w:line="360" w:lineRule="auto"/>
              <w:rPr>
                <w:rFonts w:cs="Times New Roman"/>
                <w:sz w:val="28"/>
                <w:szCs w:val="28"/>
              </w:rPr>
            </w:pPr>
            <w:r w:rsidRPr="00020D66">
              <w:rPr>
                <w:rFonts w:cs="Times New Roman"/>
                <w:sz w:val="28"/>
                <w:szCs w:val="28"/>
              </w:rPr>
              <w:t>Tỉ lệ bạn yêu thích</w:t>
            </w:r>
          </w:p>
        </w:tc>
        <w:tc>
          <w:tcPr>
            <w:tcW w:w="900" w:type="dxa"/>
            <w:tcBorders>
              <w:bottom w:val="single" w:sz="8" w:space="0" w:color="000000"/>
              <w:right w:val="single" w:sz="8" w:space="0" w:color="000000"/>
            </w:tcBorders>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25%</m:t>
                </m:r>
              </m:oMath>
            </m:oMathPara>
          </w:p>
        </w:tc>
        <w:tc>
          <w:tcPr>
            <w:tcW w:w="900" w:type="dxa"/>
            <w:tcBorders>
              <w:bottom w:val="single" w:sz="8" w:space="0" w:color="000000"/>
              <w:right w:val="single" w:sz="8" w:space="0" w:color="000000"/>
            </w:tcBorders>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50%</m:t>
                </m:r>
              </m:oMath>
            </m:oMathPara>
          </w:p>
        </w:tc>
        <w:tc>
          <w:tcPr>
            <w:tcW w:w="1112" w:type="dxa"/>
            <w:tcBorders>
              <w:bottom w:val="single" w:sz="8" w:space="0" w:color="000000"/>
              <w:right w:val="single" w:sz="8" w:space="0" w:color="000000"/>
            </w:tcBorders>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17,5%</m:t>
                </m:r>
              </m:oMath>
            </m:oMathPara>
          </w:p>
        </w:tc>
        <w:tc>
          <w:tcPr>
            <w:tcW w:w="957" w:type="dxa"/>
            <w:tcBorders>
              <w:bottom w:val="single" w:sz="8" w:space="0" w:color="000000"/>
              <w:right w:val="single" w:sz="8" w:space="0" w:color="000000"/>
            </w:tcBorders>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7,5%</m:t>
                </m:r>
              </m:oMath>
            </m:oMathPara>
          </w:p>
        </w:tc>
      </w:tr>
    </w:tbl>
    <w:p w:rsidR="008F7064" w:rsidRPr="00020D66" w:rsidRDefault="008F7064">
      <w:pPr>
        <w:spacing w:line="360" w:lineRule="auto"/>
        <w:rPr>
          <w:rFonts w:cs="Times New Roman"/>
          <w:sz w:val="28"/>
          <w:szCs w:val="28"/>
        </w:rPr>
      </w:pPr>
    </w:p>
    <w:p w:rsidR="008F7064" w:rsidRPr="00020D66" w:rsidRDefault="00041721">
      <w:pPr>
        <w:spacing w:after="240" w:line="360" w:lineRule="auto"/>
        <w:rPr>
          <w:rFonts w:cs="Times New Roman"/>
          <w:sz w:val="28"/>
          <w:szCs w:val="28"/>
        </w:rPr>
      </w:pPr>
      <w:r w:rsidRPr="00020D66">
        <w:rPr>
          <w:rFonts w:cs="Times New Roman"/>
          <w:sz w:val="28"/>
          <w:szCs w:val="28"/>
        </w:rPr>
        <w:t xml:space="preserve">Hình quạt màu cam bằng </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m:t>
            </m:r>
          </m:num>
          <m:den>
            <m:r>
              <w:rPr>
                <w:rFonts w:ascii="Cambria Math" w:eastAsia="Cambria Math" w:hAnsi="Cambria Math" w:cs="Times New Roman"/>
                <w:sz w:val="28"/>
                <w:szCs w:val="28"/>
              </w:rPr>
              <m:t>2</m:t>
            </m:r>
          </m:den>
        </m:f>
      </m:oMath>
      <w:r w:rsidRPr="00020D66">
        <w:rPr>
          <w:rFonts w:cs="Times New Roman"/>
          <w:sz w:val="28"/>
          <w:szCs w:val="28"/>
        </w:rPr>
        <w:t xml:space="preserve"> hình tròn biểu diễn tỉ lệ các bạn yêu thích mèo; </w:t>
      </w:r>
    </w:p>
    <w:p w:rsidR="008F7064" w:rsidRPr="00020D66" w:rsidRDefault="00041721">
      <w:pPr>
        <w:spacing w:after="240" w:line="360" w:lineRule="auto"/>
        <w:rPr>
          <w:rFonts w:cs="Times New Roman"/>
          <w:sz w:val="28"/>
          <w:szCs w:val="28"/>
        </w:rPr>
      </w:pPr>
      <w:r w:rsidRPr="00020D66">
        <w:rPr>
          <w:rFonts w:cs="Times New Roman"/>
          <w:sz w:val="28"/>
          <w:szCs w:val="28"/>
        </w:rPr>
        <w:t xml:space="preserve">Hình quạt màu xanh bằng </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m:t>
            </m:r>
          </m:num>
          <m:den>
            <m:r>
              <w:rPr>
                <w:rFonts w:ascii="Cambria Math" w:eastAsia="Cambria Math" w:hAnsi="Cambria Math" w:cs="Times New Roman"/>
                <w:sz w:val="28"/>
                <w:szCs w:val="28"/>
              </w:rPr>
              <m:t>4</m:t>
            </m:r>
          </m:den>
        </m:f>
      </m:oMath>
      <w:r w:rsidRPr="00020D66">
        <w:rPr>
          <w:rFonts w:cs="Times New Roman"/>
          <w:sz w:val="28"/>
          <w:szCs w:val="28"/>
        </w:rPr>
        <w:t xml:space="preserve"> hình tròn biểu diễn tỉ lệ các bạn yêu thích chó. </w:t>
      </w:r>
    </w:p>
    <w:p w:rsidR="008F7064" w:rsidRPr="00020D66" w:rsidRDefault="00041721">
      <w:pPr>
        <w:spacing w:after="240" w:line="360" w:lineRule="auto"/>
        <w:rPr>
          <w:rFonts w:cs="Times New Roman"/>
          <w:sz w:val="28"/>
          <w:szCs w:val="28"/>
        </w:rPr>
      </w:pPr>
      <w:r w:rsidRPr="00020D66">
        <w:rPr>
          <w:rFonts w:cs="Times New Roman"/>
          <w:sz w:val="28"/>
          <w:szCs w:val="28"/>
        </w:rPr>
        <w:t xml:space="preserve">Trong hai hình quạt còn lại, hình quạt màu vàng lớn hơn biểu diễn tỉ lệ các bạn yêu thích chim. </w:t>
      </w:r>
    </w:p>
    <w:p w:rsidR="008F7064" w:rsidRPr="00020D66" w:rsidRDefault="00041721">
      <w:pPr>
        <w:spacing w:after="240" w:line="360" w:lineRule="auto"/>
        <w:rPr>
          <w:rFonts w:cs="Times New Roman"/>
          <w:sz w:val="28"/>
          <w:szCs w:val="28"/>
        </w:rPr>
      </w:pPr>
      <w:r w:rsidRPr="00020D66">
        <w:rPr>
          <w:rFonts w:cs="Times New Roman"/>
          <w:sz w:val="28"/>
          <w:szCs w:val="28"/>
        </w:rPr>
        <w:t>Hình quạt màu tím nhỏ nhất biểu diễn tỉ lệ các bạn yêu thích cá.</w:t>
      </w:r>
    </w:p>
    <w:p w:rsidR="008F7064" w:rsidRPr="00020D66" w:rsidRDefault="00041721">
      <w:pPr>
        <w:spacing w:after="240" w:line="360" w:lineRule="auto"/>
        <w:rPr>
          <w:rFonts w:cs="Times New Roman"/>
          <w:sz w:val="28"/>
          <w:szCs w:val="28"/>
        </w:rPr>
      </w:pPr>
      <w:r w:rsidRPr="00020D66">
        <w:rPr>
          <w:rFonts w:cs="Times New Roman"/>
          <w:b/>
          <w:sz w:val="28"/>
          <w:szCs w:val="28"/>
        </w:rPr>
        <w:t>Bài 5.9.</w:t>
      </w:r>
      <w:r w:rsidRPr="00020D66">
        <w:rPr>
          <w:rFonts w:cs="Times New Roman"/>
          <w:sz w:val="28"/>
          <w:szCs w:val="28"/>
        </w:rPr>
        <w:t xml:space="preserve"> Số HS biết bơi thành thạo khoảng: </w:t>
      </w:r>
      <m:oMath>
        <m:r>
          <w:rPr>
            <w:rFonts w:ascii="Cambria Math" w:eastAsia="Cambria Math" w:hAnsi="Cambria Math" w:cs="Times New Roman"/>
            <w:sz w:val="28"/>
            <w:szCs w:val="28"/>
          </w:rPr>
          <m:t>800⋅50%=400</m:t>
        </m:r>
      </m:oMath>
      <w:r w:rsidRPr="00020D66">
        <w:rPr>
          <w:rFonts w:cs="Times New Roman"/>
          <w:sz w:val="28"/>
          <w:szCs w:val="28"/>
        </w:rPr>
        <w:t xml:space="preserve"> (HS).</w:t>
      </w:r>
    </w:p>
    <w:p w:rsidR="008F7064" w:rsidRPr="00020D66" w:rsidRDefault="00041721">
      <w:pPr>
        <w:spacing w:after="240" w:line="360" w:lineRule="auto"/>
        <w:rPr>
          <w:rFonts w:cs="Times New Roman"/>
          <w:sz w:val="28"/>
          <w:szCs w:val="28"/>
        </w:rPr>
      </w:pPr>
      <w:r w:rsidRPr="00020D66">
        <w:rPr>
          <w:rFonts w:cs="Times New Roman"/>
          <w:sz w:val="28"/>
          <w:szCs w:val="28"/>
        </w:rPr>
        <w:t>Số HS chưa biết bơi khoảng: 800 · 15% = 120 (HS).</w:t>
      </w:r>
    </w:p>
    <w:p w:rsidR="008F7064" w:rsidRPr="00020D66" w:rsidRDefault="00041721">
      <w:pPr>
        <w:spacing w:before="120" w:line="360" w:lineRule="auto"/>
        <w:rPr>
          <w:rFonts w:cs="Times New Roman"/>
          <w:b/>
          <w:sz w:val="28"/>
          <w:szCs w:val="28"/>
        </w:rPr>
      </w:pPr>
      <w:r w:rsidRPr="00020D66">
        <w:rPr>
          <w:rFonts w:cs="Times New Roman"/>
          <w:b/>
          <w:sz w:val="28"/>
          <w:szCs w:val="28"/>
        </w:rPr>
        <w:t>D. HOẠT ĐỘNG VẬN DỤNG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Học sinh thực hiện làm bài tập vận dụng để nắm vững kiến thức bài học.</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b/>
          <w:color w:val="000000"/>
          <w:sz w:val="28"/>
          <w:szCs w:val="28"/>
        </w:rPr>
        <w:t xml:space="preserve">b) Nội dung: </w:t>
      </w:r>
      <w:r w:rsidRPr="00020D66">
        <w:rPr>
          <w:rFonts w:eastAsia="Times New Roman" w:cs="Times New Roman"/>
          <w:color w:val="000000"/>
          <w:sz w:val="28"/>
          <w:szCs w:val="28"/>
        </w:rPr>
        <w:t xml:space="preserve">HS sử dụng SGK và vận dụng kiến thức đã học để làm bài tập </w:t>
      </w:r>
      <w:r w:rsidRPr="00020D66">
        <w:rPr>
          <w:rFonts w:eastAsia="Times New Roman" w:cs="Times New Roman"/>
          <w:b/>
          <w:color w:val="000000"/>
          <w:sz w:val="28"/>
          <w:szCs w:val="28"/>
        </w:rPr>
        <w:t>Bài 5.8</w:t>
      </w:r>
      <w:r w:rsidRPr="00020D66">
        <w:rPr>
          <w:rFonts w:eastAsia="Times New Roman" w:cs="Times New Roman"/>
          <w:color w:val="000000"/>
          <w:sz w:val="28"/>
          <w:szCs w:val="28"/>
        </w:rPr>
        <w:t xml:space="preserve"> (SGK -tr99) và trả lời câu hỏi nhanh.</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vận dụng kiến thức đã học giải quyết bài toán phân tích dữ liệu trong biểu đồ hình quạt tròn.</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lastRenderedPageBreak/>
        <w:t>Bước 1: Chuyển giao nhiệm vụ</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t xml:space="preserve">- GV yêu cầu HS hoạt động nhóm 4 hoàn thành bài tập </w:t>
      </w:r>
      <w:r w:rsidRPr="00020D66">
        <w:rPr>
          <w:rFonts w:eastAsia="Times New Roman" w:cs="Times New Roman"/>
          <w:b/>
          <w:color w:val="000000"/>
          <w:sz w:val="28"/>
          <w:szCs w:val="28"/>
        </w:rPr>
        <w:t>Bài 5.8</w:t>
      </w:r>
      <w:r w:rsidRPr="00020D66">
        <w:rPr>
          <w:rFonts w:eastAsia="Times New Roman" w:cs="Times New Roman"/>
          <w:color w:val="000000"/>
          <w:sz w:val="28"/>
          <w:szCs w:val="28"/>
        </w:rPr>
        <w:t xml:space="preserve"> (SGK -tr99).</w:t>
      </w:r>
    </w:p>
    <w:p w:rsidR="008F7064" w:rsidRPr="00020D66" w:rsidRDefault="00041721">
      <w:pPr>
        <w:spacing w:line="360" w:lineRule="auto"/>
        <w:rPr>
          <w:rFonts w:cs="Times New Roman"/>
          <w:sz w:val="28"/>
          <w:szCs w:val="28"/>
        </w:rPr>
      </w:pPr>
      <w:r w:rsidRPr="00020D66">
        <w:rPr>
          <w:rFonts w:cs="Times New Roman"/>
          <w:sz w:val="28"/>
          <w:szCs w:val="28"/>
        </w:rPr>
        <w:t>- GV cho HS chơi trò chơi, trả lời câu hỏi nhanh.</w:t>
      </w:r>
    </w:p>
    <w:p w:rsidR="008F7064" w:rsidRPr="00020D66" w:rsidRDefault="00041721">
      <w:pPr>
        <w:spacing w:line="360" w:lineRule="auto"/>
        <w:rPr>
          <w:rFonts w:cs="Times New Roman"/>
          <w:sz w:val="28"/>
          <w:szCs w:val="28"/>
        </w:rPr>
      </w:pPr>
      <w:r w:rsidRPr="00020D66">
        <w:rPr>
          <w:rFonts w:cs="Times New Roman"/>
          <w:b/>
          <w:sz w:val="28"/>
          <w:szCs w:val="28"/>
        </w:rPr>
        <w:t>Câu 1:</w:t>
      </w:r>
      <w:r w:rsidRPr="00020D66">
        <w:rPr>
          <w:rFonts w:cs="Times New Roman"/>
          <w:sz w:val="28"/>
          <w:szCs w:val="28"/>
        </w:rPr>
        <w:t xml:space="preserve"> Cho bảng</w:t>
      </w:r>
    </w:p>
    <w:tbl>
      <w:tblPr>
        <w:tblStyle w:val="Style64"/>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44"/>
        <w:gridCol w:w="4744"/>
      </w:tblGrid>
      <w:tr w:rsidR="008F7064" w:rsidRPr="00020D66">
        <w:tc>
          <w:tcPr>
            <w:tcW w:w="9488" w:type="dxa"/>
            <w:gridSpan w:val="2"/>
          </w:tcPr>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Tỉ lệ ngân sách cấp cho các dự án bảo vệ môi trường của thành phố H</w:t>
            </w:r>
          </w:p>
        </w:tc>
      </w:tr>
      <w:tr w:rsidR="008F7064" w:rsidRPr="00020D66">
        <w:tc>
          <w:tcPr>
            <w:tcW w:w="4744" w:type="dxa"/>
          </w:tcPr>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Dự án</w:t>
            </w:r>
          </w:p>
        </w:tc>
        <w:tc>
          <w:tcPr>
            <w:tcW w:w="4744" w:type="dxa"/>
          </w:tcPr>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Tỉ lệ ngân sách</w:t>
            </w:r>
          </w:p>
        </w:tc>
      </w:tr>
      <w:tr w:rsidR="008F7064" w:rsidRPr="00020D66">
        <w:tc>
          <w:tcPr>
            <w:tcW w:w="4744"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Xử lí chất thải sinh hoạt</w:t>
            </w:r>
          </w:p>
        </w:tc>
        <w:tc>
          <w:tcPr>
            <w:tcW w:w="4744"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50%</w:t>
            </w:r>
          </w:p>
        </w:tc>
      </w:tr>
      <w:tr w:rsidR="008F7064" w:rsidRPr="00020D66">
        <w:tc>
          <w:tcPr>
            <w:tcW w:w="4744"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Xử lí chất thải công nghiệp và nguy hại</w:t>
            </w:r>
          </w:p>
        </w:tc>
        <w:tc>
          <w:tcPr>
            <w:tcW w:w="4744"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40%</w:t>
            </w:r>
          </w:p>
        </w:tc>
      </w:tr>
      <w:tr w:rsidR="008F7064" w:rsidRPr="00020D66">
        <w:tc>
          <w:tcPr>
            <w:tcW w:w="4744"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Phương tiện thu gom và vận chuyển chất thải</w:t>
            </w:r>
          </w:p>
        </w:tc>
        <w:tc>
          <w:tcPr>
            <w:tcW w:w="4744"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10%</w:t>
            </w:r>
          </w:p>
        </w:tc>
      </w:tr>
    </w:tbl>
    <w:p w:rsidR="008F7064" w:rsidRPr="00020D66" w:rsidRDefault="00041721">
      <w:pPr>
        <w:spacing w:line="360" w:lineRule="auto"/>
        <w:rPr>
          <w:rFonts w:cs="Times New Roman"/>
          <w:sz w:val="28"/>
          <w:szCs w:val="28"/>
        </w:rPr>
      </w:pPr>
      <w:r w:rsidRPr="00020D66">
        <w:rPr>
          <w:rFonts w:cs="Times New Roman"/>
          <w:sz w:val="28"/>
          <w:szCs w:val="28"/>
        </w:rPr>
        <w:t>a) Hãy biểu diễn dữ liệu từ bảng thống kê vào biểu đồ dưới, bằng cách điền vào phần …..</w:t>
      </w:r>
    </w:p>
    <w:p w:rsidR="008F7064" w:rsidRPr="00020D66" w:rsidRDefault="00041721">
      <w:pPr>
        <w:spacing w:line="360" w:lineRule="auto"/>
        <w:rPr>
          <w:rFonts w:cs="Times New Roman"/>
          <w:sz w:val="28"/>
          <w:szCs w:val="28"/>
        </w:rPr>
      </w:pPr>
      <w:r w:rsidRPr="00020D66">
        <w:rPr>
          <w:rFonts w:cs="Times New Roman"/>
          <w:noProof/>
          <w:sz w:val="28"/>
          <w:szCs w:val="28"/>
        </w:rPr>
        <w:drawing>
          <wp:inline distT="0" distB="0" distL="0" distR="0" wp14:anchorId="0B5B2086" wp14:editId="41FB65AF">
            <wp:extent cx="2255520" cy="2232660"/>
            <wp:effectExtent l="0" t="0" r="5080" b="2540"/>
            <wp:docPr id="523" name="image4.png"/>
            <wp:cNvGraphicFramePr/>
            <a:graphic xmlns:a="http://schemas.openxmlformats.org/drawingml/2006/main">
              <a:graphicData uri="http://schemas.openxmlformats.org/drawingml/2006/picture">
                <pic:pic xmlns:pic="http://schemas.openxmlformats.org/drawingml/2006/picture">
                  <pic:nvPicPr>
                    <pic:cNvPr id="523" name="image4.png"/>
                    <pic:cNvPicPr preferRelativeResize="0"/>
                  </pic:nvPicPr>
                  <pic:blipFill>
                    <a:blip r:embed="rId56" cstate="email">
                      <a:extLst>
                        <a:ext uri="{28A0092B-C50C-407E-A947-70E740481C1C}">
                          <a14:useLocalDpi xmlns:a14="http://schemas.microsoft.com/office/drawing/2010/main"/>
                        </a:ext>
                      </a:extLst>
                    </a:blip>
                    <a:srcRect/>
                    <a:stretch>
                      <a:fillRect/>
                    </a:stretch>
                  </pic:blipFill>
                  <pic:spPr>
                    <a:xfrm>
                      <a:off x="0" y="0"/>
                      <a:ext cx="2255715" cy="2232853"/>
                    </a:xfrm>
                    <a:prstGeom prst="rect">
                      <a:avLst/>
                    </a:prstGeom>
                  </pic:spPr>
                </pic:pic>
              </a:graphicData>
            </a:graphic>
          </wp:inline>
        </w:drawing>
      </w:r>
    </w:p>
    <w:p w:rsidR="008F7064" w:rsidRPr="00020D66" w:rsidRDefault="00041721">
      <w:pPr>
        <w:spacing w:line="360" w:lineRule="auto"/>
        <w:rPr>
          <w:rFonts w:cs="Times New Roman"/>
          <w:sz w:val="28"/>
          <w:szCs w:val="28"/>
        </w:rPr>
      </w:pPr>
      <w:r w:rsidRPr="00020D66">
        <w:rPr>
          <w:rFonts w:cs="Times New Roman"/>
          <w:sz w:val="28"/>
          <w:szCs w:val="28"/>
        </w:rPr>
        <w:t>b) Hãy hoàn thành biểu đồ hình quạt tròn bằng cách chọn màu thích hợp của từng ô (1), (2), (3).</w:t>
      </w:r>
    </w:p>
    <w:p w:rsidR="008F7064" w:rsidRPr="00020D66" w:rsidRDefault="00041721">
      <w:pPr>
        <w:spacing w:line="360" w:lineRule="auto"/>
        <w:rPr>
          <w:rFonts w:cs="Times New Roman"/>
          <w:sz w:val="28"/>
          <w:szCs w:val="28"/>
        </w:rPr>
      </w:pPr>
      <w:r w:rsidRPr="00020D66">
        <w:rPr>
          <w:rFonts w:cs="Times New Roman"/>
          <w:noProof/>
          <w:sz w:val="28"/>
          <w:szCs w:val="28"/>
        </w:rPr>
        <w:drawing>
          <wp:inline distT="0" distB="0" distL="0" distR="0" wp14:anchorId="6478BC78" wp14:editId="06E335E4">
            <wp:extent cx="3095625" cy="1644650"/>
            <wp:effectExtent l="0" t="0" r="3175" b="6350"/>
            <wp:docPr id="524" name="image23.png"/>
            <wp:cNvGraphicFramePr/>
            <a:graphic xmlns:a="http://schemas.openxmlformats.org/drawingml/2006/main">
              <a:graphicData uri="http://schemas.openxmlformats.org/drawingml/2006/picture">
                <pic:pic xmlns:pic="http://schemas.openxmlformats.org/drawingml/2006/picture">
                  <pic:nvPicPr>
                    <pic:cNvPr id="524" name="image23.png"/>
                    <pic:cNvPicPr preferRelativeResize="0"/>
                  </pic:nvPicPr>
                  <pic:blipFill>
                    <a:blip r:embed="rId57" cstate="email">
                      <a:extLst>
                        <a:ext uri="{28A0092B-C50C-407E-A947-70E740481C1C}">
                          <a14:useLocalDpi xmlns:a14="http://schemas.microsoft.com/office/drawing/2010/main"/>
                        </a:ext>
                      </a:extLst>
                    </a:blip>
                    <a:srcRect/>
                    <a:stretch>
                      <a:fillRect/>
                    </a:stretch>
                  </pic:blipFill>
                  <pic:spPr>
                    <a:xfrm>
                      <a:off x="0" y="0"/>
                      <a:ext cx="3096157" cy="1644833"/>
                    </a:xfrm>
                    <a:prstGeom prst="rect">
                      <a:avLst/>
                    </a:prstGeom>
                  </pic:spPr>
                </pic:pic>
              </a:graphicData>
            </a:graphic>
          </wp:inline>
        </w:drawing>
      </w:r>
    </w:p>
    <w:p w:rsidR="008F7064" w:rsidRPr="00020D66" w:rsidRDefault="00041721">
      <w:pPr>
        <w:spacing w:line="360" w:lineRule="auto"/>
        <w:rPr>
          <w:rFonts w:cs="Times New Roman"/>
          <w:b/>
          <w:sz w:val="28"/>
          <w:szCs w:val="28"/>
        </w:rPr>
      </w:pPr>
      <w:r w:rsidRPr="00020D66">
        <w:rPr>
          <w:rFonts w:cs="Times New Roman"/>
          <w:b/>
          <w:sz w:val="28"/>
          <w:szCs w:val="28"/>
        </w:rPr>
        <w:t>Bước 2: Thực hiện nhiệm vụ</w:t>
      </w:r>
    </w:p>
    <w:p w:rsidR="008F7064" w:rsidRPr="00020D66" w:rsidRDefault="00041721">
      <w:pPr>
        <w:spacing w:line="360" w:lineRule="auto"/>
        <w:rPr>
          <w:rFonts w:cs="Times New Roman"/>
          <w:sz w:val="28"/>
          <w:szCs w:val="28"/>
        </w:rPr>
      </w:pPr>
      <w:r w:rsidRPr="00020D66">
        <w:rPr>
          <w:rFonts w:cs="Times New Roman"/>
          <w:sz w:val="28"/>
          <w:szCs w:val="28"/>
        </w:rPr>
        <w:lastRenderedPageBreak/>
        <w:t>- HS hợp tác thảo luận đưa ra ý kiến, suy nghĩ trả lời câu hỏi.</w:t>
      </w:r>
    </w:p>
    <w:p w:rsidR="008F7064" w:rsidRPr="00020D66" w:rsidRDefault="00041721">
      <w:pPr>
        <w:spacing w:line="360" w:lineRule="auto"/>
        <w:rPr>
          <w:rFonts w:cs="Times New Roman"/>
          <w:sz w:val="28"/>
          <w:szCs w:val="28"/>
        </w:rPr>
      </w:pPr>
      <w:r w:rsidRPr="00020D66">
        <w:rPr>
          <w:rFonts w:cs="Times New Roman"/>
          <w:sz w:val="28"/>
          <w:szCs w:val="28"/>
        </w:rPr>
        <w:t>- GV điều hành, quan sát, hỗ trợ.</w:t>
      </w:r>
    </w:p>
    <w:p w:rsidR="008F7064" w:rsidRPr="00020D66" w:rsidRDefault="00041721">
      <w:pPr>
        <w:spacing w:after="0" w:line="360" w:lineRule="auto"/>
        <w:jc w:val="both"/>
        <w:rPr>
          <w:rFonts w:eastAsia="Times New Roman" w:cs="Times New Roman"/>
          <w:b/>
          <w:color w:val="000000"/>
          <w:sz w:val="28"/>
          <w:szCs w:val="28"/>
        </w:rPr>
      </w:pPr>
      <w:r w:rsidRPr="00020D66">
        <w:rPr>
          <w:rFonts w:eastAsia="Times New Roman" w:cs="Times New Roman"/>
          <w:b/>
          <w:color w:val="000000"/>
          <w:sz w:val="28"/>
          <w:szCs w:val="28"/>
        </w:rPr>
        <w:t>Bước 3: Báo cáo, thảo luận</w:t>
      </w:r>
    </w:p>
    <w:p w:rsidR="008F7064" w:rsidRPr="00020D66" w:rsidRDefault="00041721">
      <w:pPr>
        <w:spacing w:line="360" w:lineRule="auto"/>
        <w:rPr>
          <w:rFonts w:cs="Times New Roman"/>
          <w:sz w:val="28"/>
          <w:szCs w:val="28"/>
        </w:rPr>
      </w:pPr>
      <w:r w:rsidRPr="00020D66">
        <w:rPr>
          <w:rFonts w:cs="Times New Roman"/>
          <w:sz w:val="28"/>
          <w:szCs w:val="28"/>
        </w:rPr>
        <w:t>- Bài tập: đại diện nhóm trình bày kết quả thảo luận, các nhóm khác theo dõi, đưa ý kiến.</w:t>
      </w:r>
    </w:p>
    <w:p w:rsidR="008F7064" w:rsidRPr="00020D66" w:rsidRDefault="00041721">
      <w:pPr>
        <w:spacing w:line="360" w:lineRule="auto"/>
        <w:rPr>
          <w:rFonts w:cs="Times New Roman"/>
          <w:sz w:val="28"/>
          <w:szCs w:val="28"/>
        </w:rPr>
      </w:pPr>
      <w:r w:rsidRPr="00020D66">
        <w:rPr>
          <w:rFonts w:cs="Times New Roman"/>
          <w:sz w:val="28"/>
          <w:szCs w:val="28"/>
        </w:rPr>
        <w:t>- HS trả lời nhanh câu hỏi của giáo viên.</w:t>
      </w:r>
    </w:p>
    <w:p w:rsidR="008F7064" w:rsidRPr="00020D66" w:rsidRDefault="00041721">
      <w:pPr>
        <w:spacing w:line="360" w:lineRule="auto"/>
        <w:rPr>
          <w:rFonts w:cs="Times New Roman"/>
          <w:b/>
          <w:sz w:val="28"/>
          <w:szCs w:val="28"/>
        </w:rPr>
      </w:pPr>
      <w:r w:rsidRPr="00020D66">
        <w:rPr>
          <w:rFonts w:cs="Times New Roman"/>
          <w:b/>
          <w:sz w:val="28"/>
          <w:szCs w:val="28"/>
        </w:rPr>
        <w:t>Bước 4: Kết luận, nhận định</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t>- GV nhận xét, đánh giá, đưa ra đáp án đúng, chú ý các lỗi sai của học sinh hay mắc phải.</w:t>
      </w:r>
    </w:p>
    <w:p w:rsidR="008F7064" w:rsidRPr="00020D66" w:rsidRDefault="00041721">
      <w:pPr>
        <w:spacing w:line="360" w:lineRule="auto"/>
        <w:rPr>
          <w:rFonts w:cs="Times New Roman"/>
          <w:b/>
          <w:sz w:val="28"/>
          <w:szCs w:val="28"/>
        </w:rPr>
      </w:pPr>
      <w:r w:rsidRPr="00020D66">
        <w:rPr>
          <w:rFonts w:cs="Times New Roman"/>
          <w:b/>
          <w:sz w:val="28"/>
          <w:szCs w:val="28"/>
        </w:rPr>
        <w:t>Đáp án:</w:t>
      </w:r>
    </w:p>
    <w:p w:rsidR="008F7064" w:rsidRPr="00020D66" w:rsidRDefault="00041721">
      <w:pPr>
        <w:spacing w:line="360" w:lineRule="auto"/>
        <w:rPr>
          <w:rFonts w:cs="Times New Roman"/>
          <w:b/>
          <w:sz w:val="28"/>
          <w:szCs w:val="28"/>
        </w:rPr>
      </w:pPr>
      <w:r w:rsidRPr="00020D66">
        <w:rPr>
          <w:rFonts w:cs="Times New Roman"/>
          <w:b/>
          <w:sz w:val="28"/>
          <w:szCs w:val="28"/>
        </w:rPr>
        <w:t>Bài 5.8</w:t>
      </w:r>
    </w:p>
    <w:p w:rsidR="008F7064" w:rsidRPr="00020D66" w:rsidRDefault="00041721">
      <w:pPr>
        <w:spacing w:after="240" w:line="360" w:lineRule="auto"/>
        <w:rPr>
          <w:rFonts w:cs="Times New Roman"/>
          <w:sz w:val="28"/>
          <w:szCs w:val="28"/>
        </w:rPr>
      </w:pPr>
      <w:r w:rsidRPr="00020D66">
        <w:rPr>
          <w:rFonts w:cs="Times New Roman"/>
          <w:sz w:val="28"/>
          <w:szCs w:val="28"/>
        </w:rPr>
        <w:t xml:space="preserve">a) Số người có nhóm máu A là: </w:t>
      </w:r>
      <m:oMath>
        <m:r>
          <w:rPr>
            <w:rFonts w:ascii="Cambria Math" w:eastAsia="Cambria Math" w:hAnsi="Cambria Math" w:cs="Times New Roman"/>
            <w:sz w:val="28"/>
            <w:szCs w:val="28"/>
          </w:rPr>
          <m:t>200⋅20%=40</m:t>
        </m:r>
      </m:oMath>
      <w:r w:rsidRPr="00020D66">
        <w:rPr>
          <w:rFonts w:cs="Times New Roman"/>
          <w:sz w:val="28"/>
          <w:szCs w:val="28"/>
        </w:rPr>
        <w:t xml:space="preserve"> (người);</w:t>
      </w:r>
    </w:p>
    <w:p w:rsidR="008F7064" w:rsidRPr="00020D66" w:rsidRDefault="00041721">
      <w:pPr>
        <w:spacing w:after="240" w:line="360" w:lineRule="auto"/>
        <w:rPr>
          <w:rFonts w:cs="Times New Roman"/>
          <w:sz w:val="28"/>
          <w:szCs w:val="28"/>
        </w:rPr>
      </w:pPr>
      <w:r w:rsidRPr="00020D66">
        <w:rPr>
          <w:rFonts w:cs="Times New Roman"/>
          <w:sz w:val="28"/>
          <w:szCs w:val="28"/>
        </w:rPr>
        <w:t xml:space="preserve">Số người có nhóm máu B là </w:t>
      </w:r>
      <m:oMath>
        <m:r>
          <w:rPr>
            <w:rFonts w:ascii="Cambria Math" w:eastAsia="Cambria Math" w:hAnsi="Cambria Math" w:cs="Times New Roman"/>
            <w:sz w:val="28"/>
            <w:szCs w:val="28"/>
          </w:rPr>
          <m:t>200⋅30%=60</m:t>
        </m:r>
      </m:oMath>
      <w:r w:rsidRPr="00020D66">
        <w:rPr>
          <w:rFonts w:cs="Times New Roman"/>
          <w:sz w:val="28"/>
          <w:szCs w:val="28"/>
        </w:rPr>
        <w:t xml:space="preserve"> (người).</w:t>
      </w:r>
    </w:p>
    <w:p w:rsidR="008F7064" w:rsidRPr="00020D66" w:rsidRDefault="00041721">
      <w:pPr>
        <w:spacing w:after="240" w:line="360" w:lineRule="auto"/>
        <w:rPr>
          <w:rFonts w:cs="Times New Roman"/>
          <w:sz w:val="28"/>
          <w:szCs w:val="28"/>
        </w:rPr>
      </w:pPr>
      <w:r w:rsidRPr="00020D66">
        <w:rPr>
          <w:rFonts w:cs="Times New Roman"/>
          <w:sz w:val="28"/>
          <w:szCs w:val="28"/>
        </w:rPr>
        <w:t xml:space="preserve">b) Tỉ lệ người có nhóm máu </w:t>
      </w:r>
      <m:oMath>
        <m:r>
          <w:rPr>
            <w:rFonts w:ascii="Cambria Math" w:eastAsia="Cambria Math" w:hAnsi="Cambria Math" w:cs="Times New Roman"/>
            <w:sz w:val="28"/>
            <w:szCs w:val="28"/>
          </w:rPr>
          <m:t>A</m:t>
        </m:r>
      </m:oMath>
      <w:r w:rsidRPr="00020D66">
        <w:rPr>
          <w:rFonts w:cs="Times New Roman"/>
          <w:sz w:val="28"/>
          <w:szCs w:val="28"/>
        </w:rPr>
        <w:t xml:space="preserve"> hoặc </w:t>
      </w:r>
      <m:oMath>
        <m:r>
          <w:rPr>
            <w:rFonts w:ascii="Cambria Math" w:eastAsia="Cambria Math" w:hAnsi="Cambria Math" w:cs="Times New Roman"/>
            <w:sz w:val="28"/>
            <w:szCs w:val="28"/>
          </w:rPr>
          <m:t>O</m:t>
        </m:r>
      </m:oMath>
      <w:r w:rsidRPr="00020D66">
        <w:rPr>
          <w:rFonts w:cs="Times New Roman"/>
          <w:sz w:val="28"/>
          <w:szCs w:val="28"/>
        </w:rPr>
        <w:t xml:space="preserve"> là: </w:t>
      </w:r>
      <m:oMath>
        <m:r>
          <w:rPr>
            <w:rFonts w:ascii="Cambria Math" w:eastAsia="Cambria Math" w:hAnsi="Cambria Math" w:cs="Times New Roman"/>
            <w:sz w:val="28"/>
            <w:szCs w:val="28"/>
          </w:rPr>
          <m:t>20%+40%=60%</m:t>
        </m:r>
      </m:oMath>
      <w:r w:rsidRPr="00020D66">
        <w:rPr>
          <w:rFonts w:cs="Times New Roman"/>
          <w:sz w:val="28"/>
          <w:szCs w:val="28"/>
        </w:rPr>
        <w:t>.</w:t>
      </w:r>
    </w:p>
    <w:p w:rsidR="008F7064" w:rsidRPr="00020D66" w:rsidRDefault="00041721">
      <w:pPr>
        <w:spacing w:after="240" w:line="360" w:lineRule="auto"/>
        <w:rPr>
          <w:rFonts w:cs="Times New Roman"/>
          <w:sz w:val="28"/>
          <w:szCs w:val="28"/>
        </w:rPr>
      </w:pPr>
      <w:r w:rsidRPr="00020D66">
        <w:rPr>
          <w:rFonts w:cs="Times New Roman"/>
          <w:sz w:val="28"/>
          <w:szCs w:val="28"/>
        </w:rPr>
        <w:t xml:space="preserve">Số người có nhóm máu </w:t>
      </w:r>
      <m:oMath>
        <m:r>
          <w:rPr>
            <w:rFonts w:ascii="Cambria Math" w:eastAsia="Cambria Math" w:hAnsi="Cambria Math" w:cs="Times New Roman"/>
            <w:sz w:val="28"/>
            <w:szCs w:val="28"/>
          </w:rPr>
          <m:t>A</m:t>
        </m:r>
      </m:oMath>
      <w:r w:rsidRPr="00020D66">
        <w:rPr>
          <w:rFonts w:cs="Times New Roman"/>
          <w:sz w:val="28"/>
          <w:szCs w:val="28"/>
        </w:rPr>
        <w:t xml:space="preserve"> hoặc </w:t>
      </w:r>
      <m:oMath>
        <m:r>
          <w:rPr>
            <w:rFonts w:ascii="Cambria Math" w:eastAsia="Cambria Math" w:hAnsi="Cambria Math" w:cs="Times New Roman"/>
            <w:sz w:val="28"/>
            <w:szCs w:val="28"/>
          </w:rPr>
          <m:t>O</m:t>
        </m:r>
      </m:oMath>
      <w:r w:rsidRPr="00020D66">
        <w:rPr>
          <w:rFonts w:cs="Times New Roman"/>
          <w:sz w:val="28"/>
          <w:szCs w:val="28"/>
        </w:rPr>
        <w:t xml:space="preserve"> là: </w:t>
      </w:r>
      <m:oMath>
        <m:r>
          <w:rPr>
            <w:rFonts w:ascii="Cambria Math" w:eastAsia="Cambria Math" w:hAnsi="Cambria Math" w:cs="Times New Roman"/>
            <w:sz w:val="28"/>
            <w:szCs w:val="28"/>
          </w:rPr>
          <m:t>200⋅60%=120</m:t>
        </m:r>
      </m:oMath>
      <w:r w:rsidRPr="00020D66">
        <w:rPr>
          <w:rFonts w:cs="Times New Roman"/>
          <w:sz w:val="28"/>
          <w:szCs w:val="28"/>
        </w:rPr>
        <w:t xml:space="preserve"> (người).</w:t>
      </w:r>
    </w:p>
    <w:p w:rsidR="008F7064" w:rsidRPr="00020D66" w:rsidRDefault="00041721">
      <w:pPr>
        <w:spacing w:line="360" w:lineRule="auto"/>
        <w:rPr>
          <w:rFonts w:cs="Times New Roman"/>
          <w:b/>
          <w:sz w:val="28"/>
          <w:szCs w:val="28"/>
        </w:rPr>
      </w:pPr>
      <w:r w:rsidRPr="00020D66">
        <w:rPr>
          <w:rFonts w:cs="Times New Roman"/>
          <w:b/>
          <w:sz w:val="28"/>
          <w:szCs w:val="28"/>
        </w:rPr>
        <w:t>Câu hỏi thêm:</w:t>
      </w:r>
    </w:p>
    <w:p w:rsidR="008F7064" w:rsidRPr="00020D66" w:rsidRDefault="00041721">
      <w:pPr>
        <w:spacing w:line="360" w:lineRule="auto"/>
        <w:rPr>
          <w:rFonts w:cs="Times New Roman"/>
          <w:sz w:val="28"/>
          <w:szCs w:val="28"/>
        </w:rPr>
      </w:pPr>
      <w:r w:rsidRPr="00020D66">
        <w:rPr>
          <w:rFonts w:cs="Times New Roman"/>
          <w:noProof/>
          <w:sz w:val="28"/>
          <w:szCs w:val="28"/>
        </w:rPr>
        <w:drawing>
          <wp:inline distT="0" distB="0" distL="0" distR="0" wp14:anchorId="55972DB0" wp14:editId="23C0AC2E">
            <wp:extent cx="4091940" cy="1798320"/>
            <wp:effectExtent l="0" t="0" r="10160" b="5080"/>
            <wp:docPr id="525" name="image18.png" descr="Giải bài 2 Biểu đồ hình quạt tròn"/>
            <wp:cNvGraphicFramePr/>
            <a:graphic xmlns:a="http://schemas.openxmlformats.org/drawingml/2006/main">
              <a:graphicData uri="http://schemas.openxmlformats.org/drawingml/2006/picture">
                <pic:pic xmlns:pic="http://schemas.openxmlformats.org/drawingml/2006/picture">
                  <pic:nvPicPr>
                    <pic:cNvPr id="525" name="image18.png" descr="Giải bài 2 Biểu đồ hình quạt tròn"/>
                    <pic:cNvPicPr preferRelativeResize="0"/>
                  </pic:nvPicPr>
                  <pic:blipFill>
                    <a:blip r:embed="rId58"/>
                    <a:srcRect/>
                    <a:stretch>
                      <a:fillRect/>
                    </a:stretch>
                  </pic:blipFill>
                  <pic:spPr>
                    <a:xfrm>
                      <a:off x="0" y="0"/>
                      <a:ext cx="4091940" cy="1798320"/>
                    </a:xfrm>
                    <a:prstGeom prst="rect">
                      <a:avLst/>
                    </a:prstGeom>
                  </pic:spPr>
                </pic:pic>
              </a:graphicData>
            </a:graphic>
          </wp:inline>
        </w:drawing>
      </w:r>
    </w:p>
    <w:p w:rsidR="008F7064" w:rsidRPr="00020D66" w:rsidRDefault="00041721">
      <w:pPr>
        <w:spacing w:before="120" w:line="360" w:lineRule="auto"/>
        <w:rPr>
          <w:rFonts w:cs="Times New Roman"/>
          <w:b/>
          <w:sz w:val="28"/>
          <w:szCs w:val="28"/>
        </w:rPr>
      </w:pPr>
      <w:r w:rsidRPr="00020D66">
        <w:rPr>
          <w:rFonts w:cs="Times New Roman"/>
          <w:b/>
          <w:sz w:val="28"/>
          <w:szCs w:val="28"/>
        </w:rPr>
        <w:t>* HƯỚNG DẪN VỀ NHÀ</w:t>
      </w:r>
    </w:p>
    <w:p w:rsidR="008F7064" w:rsidRPr="00020D66" w:rsidRDefault="00041721">
      <w:pPr>
        <w:numPr>
          <w:ilvl w:val="0"/>
          <w:numId w:val="17"/>
        </w:numPr>
        <w:spacing w:before="120" w:after="0" w:line="360" w:lineRule="auto"/>
        <w:rPr>
          <w:rFonts w:eastAsia="Times New Roman" w:cs="Times New Roman"/>
          <w:color w:val="000000"/>
          <w:sz w:val="28"/>
          <w:szCs w:val="28"/>
        </w:rPr>
      </w:pPr>
      <w:r w:rsidRPr="00020D66">
        <w:rPr>
          <w:rFonts w:eastAsia="Times New Roman" w:cs="Times New Roman"/>
          <w:color w:val="000000"/>
          <w:sz w:val="28"/>
          <w:szCs w:val="28"/>
        </w:rPr>
        <w:t xml:space="preserve">Ghi nhớ kiến thức trong bài. </w:t>
      </w:r>
    </w:p>
    <w:p w:rsidR="008F7064" w:rsidRPr="00020D66" w:rsidRDefault="00041721">
      <w:pPr>
        <w:numPr>
          <w:ilvl w:val="0"/>
          <w:numId w:val="17"/>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Hoàn thành các bài tập trong SBT</w:t>
      </w:r>
    </w:p>
    <w:p w:rsidR="008F7064" w:rsidRPr="00020D66" w:rsidRDefault="00041721">
      <w:pPr>
        <w:numPr>
          <w:ilvl w:val="0"/>
          <w:numId w:val="17"/>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lastRenderedPageBreak/>
        <w:t>Chuẩn bị bài mới “Biểu đồ đoạn thẳng”.</w:t>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rPr>
        <w:br w:type="page"/>
      </w:r>
      <w:r w:rsidRPr="00020D66">
        <w:rPr>
          <w:rFonts w:cs="Times New Roman"/>
          <w:sz w:val="28"/>
          <w:szCs w:val="28"/>
        </w:rPr>
        <w:lastRenderedPageBreak/>
        <w:t>Ngày soạn: .../.../...</w:t>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sz w:val="28"/>
          <w:szCs w:val="28"/>
        </w:rPr>
        <w:t>Ngày dạy: .../.../...</w:t>
      </w:r>
    </w:p>
    <w:p w:rsidR="008F7064" w:rsidRPr="00020D66" w:rsidRDefault="00041721">
      <w:pPr>
        <w:pStyle w:val="Heading1"/>
        <w:spacing w:line="360" w:lineRule="auto"/>
        <w:rPr>
          <w:rFonts w:cs="Times New Roman"/>
        </w:rPr>
      </w:pPr>
      <w:r w:rsidRPr="00020D66">
        <w:rPr>
          <w:rFonts w:cs="Times New Roman"/>
        </w:rPr>
        <w:t>BÀI 19: BIỂU ĐỒ ĐOẠN THẲNG (3 tiết)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I.</w:t>
      </w:r>
      <w:r w:rsidRPr="00020D66">
        <w:rPr>
          <w:rFonts w:cs="Times New Roman"/>
          <w:sz w:val="28"/>
          <w:szCs w:val="28"/>
        </w:rPr>
        <w:t xml:space="preserve"> </w:t>
      </w:r>
      <w:r w:rsidRPr="00020D66">
        <w:rPr>
          <w:rFonts w:cs="Times New Roman"/>
          <w:b/>
          <w:sz w:val="28"/>
          <w:szCs w:val="28"/>
        </w:rPr>
        <w:t>MỤC TIÊU</w:t>
      </w:r>
      <w:r w:rsidRPr="00020D66">
        <w:rPr>
          <w:rFonts w:cs="Times New Roman"/>
          <w:sz w:val="28"/>
          <w:szCs w:val="28"/>
        </w:rPr>
        <w: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1. Kiến thức:</w:t>
      </w:r>
      <w:r w:rsidRPr="00020D66">
        <w:rPr>
          <w:rFonts w:cs="Times New Roman"/>
          <w:b/>
          <w:i/>
          <w:sz w:val="28"/>
          <w:szCs w:val="28"/>
        </w:rPr>
        <w:t xml:space="preserve">  </w:t>
      </w:r>
      <w:r w:rsidRPr="00020D66">
        <w:rPr>
          <w:rFonts w:cs="Times New Roman"/>
          <w:sz w:val="28"/>
          <w:szCs w:val="28"/>
        </w:rPr>
        <w:t>Học xong bài này, HS đạt các yêu cầu sau:</w:t>
      </w:r>
    </w:p>
    <w:p w:rsidR="008F7064" w:rsidRPr="00020D66" w:rsidRDefault="00041721">
      <w:pPr>
        <w:numPr>
          <w:ilvl w:val="0"/>
          <w:numId w:val="18"/>
        </w:numPr>
        <w:tabs>
          <w:tab w:val="center" w:pos="5400"/>
          <w:tab w:val="left" w:pos="7169"/>
        </w:tabs>
        <w:spacing w:before="120" w:after="0" w:line="360" w:lineRule="auto"/>
        <w:rPr>
          <w:rFonts w:eastAsia="Times New Roman" w:cs="Times New Roman"/>
          <w:color w:val="000000"/>
          <w:sz w:val="28"/>
          <w:szCs w:val="28"/>
        </w:rPr>
      </w:pPr>
      <w:r w:rsidRPr="00020D66">
        <w:rPr>
          <w:rFonts w:eastAsia="Times New Roman" w:cs="Times New Roman"/>
          <w:color w:val="000000"/>
          <w:sz w:val="28"/>
          <w:szCs w:val="28"/>
        </w:rPr>
        <w:t>Biết cách đọc dữ liệu từ biểu đồ đoạn thẳng, vẽ biểu đồ đoạn thẳng.</w:t>
      </w:r>
    </w:p>
    <w:p w:rsidR="008F7064" w:rsidRPr="00020D66" w:rsidRDefault="00041721">
      <w:pPr>
        <w:numPr>
          <w:ilvl w:val="0"/>
          <w:numId w:val="18"/>
        </w:numPr>
        <w:tabs>
          <w:tab w:val="center" w:pos="5400"/>
          <w:tab w:val="left" w:pos="7169"/>
        </w:tabs>
        <w:spacing w:after="120" w:line="360" w:lineRule="auto"/>
        <w:rPr>
          <w:rFonts w:eastAsia="Times New Roman" w:cs="Times New Roman"/>
          <w:color w:val="000000"/>
          <w:sz w:val="28"/>
          <w:szCs w:val="28"/>
        </w:rPr>
      </w:pPr>
      <w:r w:rsidRPr="00020D66">
        <w:rPr>
          <w:rFonts w:eastAsia="Times New Roman" w:cs="Times New Roman"/>
          <w:color w:val="000000"/>
          <w:sz w:val="28"/>
          <w:szCs w:val="28"/>
        </w:rPr>
        <w:t>Nhận ra vấn đề, quy luật đơn giản từ việc phân tích biểu đồ đoạn thẳng.</w:t>
      </w:r>
    </w:p>
    <w:p w:rsidR="008F7064" w:rsidRPr="00020D66" w:rsidRDefault="00041721">
      <w:pPr>
        <w:tabs>
          <w:tab w:val="center" w:pos="5400"/>
          <w:tab w:val="left" w:pos="7169"/>
        </w:tabs>
        <w:spacing w:before="120" w:line="360" w:lineRule="auto"/>
        <w:rPr>
          <w:rFonts w:cs="Times New Roman"/>
          <w:b/>
          <w:sz w:val="28"/>
          <w:szCs w:val="28"/>
        </w:rPr>
      </w:pPr>
      <w:r w:rsidRPr="00020D66">
        <w:rPr>
          <w:rFonts w:cs="Times New Roman"/>
          <w:b/>
          <w:sz w:val="28"/>
          <w:szCs w:val="28"/>
        </w:rPr>
        <w:t xml:space="preserve">2. Năng lực </w:t>
      </w:r>
    </w:p>
    <w:p w:rsidR="008F7064" w:rsidRPr="00020D66" w:rsidRDefault="00041721">
      <w:pPr>
        <w:spacing w:after="0" w:line="360" w:lineRule="auto"/>
        <w:jc w:val="both"/>
        <w:rPr>
          <w:rFonts w:eastAsia="Times New Roman" w:cs="Times New Roman"/>
          <w:b/>
          <w:i/>
          <w:color w:val="000000"/>
          <w:sz w:val="28"/>
          <w:szCs w:val="28"/>
        </w:rPr>
      </w:pPr>
      <w:r w:rsidRPr="00020D66">
        <w:rPr>
          <w:rFonts w:eastAsia="Times New Roman" w:cs="Times New Roman"/>
          <w:b/>
          <w:i/>
          <w:color w:val="000000"/>
          <w:sz w:val="28"/>
          <w:szCs w:val="28"/>
        </w:rPr>
        <w:t xml:space="preserve"> - Năng lực chung:</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tự chủ và tự học trong tìm tòi khám phá</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giao tiếp và hợp tác trong trình bày, thảo luận và làm việc nhóm</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giải quyết vấn đề và sáng tạo trong thực hành, vận dụng.</w:t>
      </w:r>
    </w:p>
    <w:p w:rsidR="008F7064" w:rsidRPr="00020D66" w:rsidRDefault="00041721">
      <w:p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b/>
          <w:color w:val="000000"/>
          <w:sz w:val="28"/>
          <w:szCs w:val="28"/>
        </w:rPr>
        <w:t xml:space="preserve">Năng lực riêng: </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Tư duy và lập luận toán học: So sánh, phân tích dữ liệu tìm ra mối liên hệ giữa các đối tượng đã cho và nội dung bài học về biểu đồ đoạn thẳng, từ đó có thể áp dụng kiến thức đã học để giải quyết các bài toán.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 xml:space="preserve"> Sử dụng công cụ, phương tiện học toán.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Đọc và mô tả dữ liệu từ biểu đồ đoạn thẳng.</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Vẽ biểu đồ đoạn thẳng.</w:t>
      </w:r>
    </w:p>
    <w:p w:rsidR="008F7064" w:rsidRPr="00020D66" w:rsidRDefault="00041721">
      <w:pPr>
        <w:numPr>
          <w:ilvl w:val="0"/>
          <w:numId w:val="18"/>
        </w:numPr>
        <w:tabs>
          <w:tab w:val="center" w:pos="5400"/>
          <w:tab w:val="left" w:pos="7169"/>
        </w:tabs>
        <w:spacing w:before="120" w:after="120" w:line="360" w:lineRule="auto"/>
        <w:rPr>
          <w:rFonts w:eastAsia="Times New Roman" w:cs="Times New Roman"/>
          <w:color w:val="000000"/>
          <w:sz w:val="28"/>
          <w:szCs w:val="28"/>
        </w:rPr>
      </w:pPr>
      <w:r w:rsidRPr="00020D66">
        <w:rPr>
          <w:rFonts w:eastAsia="Times New Roman" w:cs="Times New Roman"/>
          <w:color w:val="000000"/>
          <w:sz w:val="28"/>
          <w:szCs w:val="28"/>
        </w:rPr>
        <w:t>Phát hiện quy luật đơn giản từ việc phân tích biểu đồ đoạn thẳng.</w:t>
      </w:r>
    </w:p>
    <w:p w:rsidR="008F7064" w:rsidRPr="00020D66" w:rsidRDefault="00041721">
      <w:p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b/>
          <w:color w:val="000000"/>
          <w:sz w:val="28"/>
          <w:szCs w:val="28"/>
        </w:rPr>
        <w:t>3. Phẩm chất</w:t>
      </w:r>
    </w:p>
    <w:p w:rsidR="008F7064" w:rsidRPr="00020D66" w:rsidRDefault="00041721">
      <w:pPr>
        <w:numPr>
          <w:ilvl w:val="0"/>
          <w:numId w:val="16"/>
        </w:num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lastRenderedPageBreak/>
        <w:t>Có</w:t>
      </w:r>
      <w:r w:rsidRPr="00020D66">
        <w:rPr>
          <w:rFonts w:eastAsia="Times New Roman" w:cs="Times New Roman"/>
          <w:i/>
          <w:color w:val="000000"/>
          <w:sz w:val="28"/>
          <w:szCs w:val="28"/>
        </w:rPr>
        <w:t xml:space="preserve"> </w:t>
      </w:r>
      <w:r w:rsidRPr="00020D66">
        <w:rPr>
          <w:rFonts w:eastAsia="Times New Roman" w:cs="Times New Roman"/>
          <w:color w:val="000000"/>
          <w:sz w:val="28"/>
          <w:szCs w:val="28"/>
        </w:rPr>
        <w:t>ý thức học tập, ý thức tìm tòi, khám phá và sáng tạo, có ý thức làm việc nhóm, tôn trọng ý kiến các thành viên khi hợp tác.</w:t>
      </w:r>
    </w:p>
    <w:p w:rsidR="008F7064" w:rsidRPr="00020D66" w:rsidRDefault="00041721">
      <w:pPr>
        <w:numPr>
          <w:ilvl w:val="0"/>
          <w:numId w:val="16"/>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Chăm chỉ tích cực xây dựng bài, có trách nhiệm, chủ động chiếm lĩnh kiến thức theo sự hướng dẫn của GV.</w:t>
      </w:r>
    </w:p>
    <w:p w:rsidR="008F7064" w:rsidRPr="00020D66" w:rsidRDefault="00041721">
      <w:pPr>
        <w:numPr>
          <w:ilvl w:val="0"/>
          <w:numId w:val="16"/>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t>Hình thành tư duy logic, lập luận chặt chẽ, và linh hoạt trong quá trình suy nghĩ.</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t>II. THIẾT BỊ DẠY HỌC VÀ HỌC LIỆU</w:t>
      </w:r>
      <w:r w:rsidRPr="00020D66">
        <w:rPr>
          <w:rFonts w:cs="Times New Roman"/>
          <w:sz w:val="28"/>
          <w:szCs w:val="28"/>
        </w:rPr>
        <w:t xml:space="preserve"> </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b/>
          <w:color w:val="000000"/>
          <w:sz w:val="28"/>
          <w:szCs w:val="28"/>
        </w:rPr>
        <w:t xml:space="preserve">1. Đối với GV:  </w:t>
      </w:r>
      <w:r w:rsidRPr="00020D66">
        <w:rPr>
          <w:rFonts w:eastAsia="Times New Roman" w:cs="Times New Roman"/>
          <w:color w:val="000000"/>
          <w:sz w:val="28"/>
          <w:szCs w:val="28"/>
        </w:rPr>
        <w:t>SGK, Tài liệu giảng dạy, giáo án PPT,</w:t>
      </w:r>
      <w:r w:rsidRPr="00020D66">
        <w:rPr>
          <w:rFonts w:eastAsia="Times New Roman" w:cs="Times New Roman"/>
          <w:b/>
          <w:color w:val="000000"/>
          <w:sz w:val="28"/>
          <w:szCs w:val="28"/>
        </w:rPr>
        <w:t xml:space="preserve"> </w:t>
      </w:r>
      <w:r w:rsidRPr="00020D66">
        <w:rPr>
          <w:rFonts w:eastAsia="Times New Roman" w:cs="Times New Roman"/>
          <w:color w:val="000000"/>
          <w:sz w:val="28"/>
          <w:szCs w:val="28"/>
        </w:rPr>
        <w:t>thước thẳng có chia khoảng.</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t>2. Đối với HS</w:t>
      </w:r>
      <w:r w:rsidRPr="00020D66">
        <w:rPr>
          <w:rFonts w:cs="Times New Roman"/>
          <w:sz w:val="28"/>
          <w:szCs w:val="28"/>
        </w:rPr>
        <w:t>: SGK, SBT, vở ghi, giấy nháp, đồ dùng học tập (bút, thước...), bảng nhóm, bút viết bảng nhóm.</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III. TIẾN TRÌNH DẠY HỌC</w:t>
      </w:r>
    </w:p>
    <w:p w:rsidR="008F7064" w:rsidRPr="00020D66" w:rsidRDefault="00041721">
      <w:pPr>
        <w:spacing w:before="120" w:line="360" w:lineRule="auto"/>
        <w:rPr>
          <w:rFonts w:cs="Times New Roman"/>
          <w:b/>
          <w:sz w:val="28"/>
          <w:szCs w:val="28"/>
        </w:rPr>
      </w:pPr>
      <w:r w:rsidRPr="00020D66">
        <w:rPr>
          <w:rFonts w:cs="Times New Roman"/>
          <w:b/>
          <w:sz w:val="28"/>
          <w:szCs w:val="28"/>
        </w:rPr>
        <w:t>A. HOẠT ĐỘNG KHỞI ĐỘNG (MỞ ĐẦU)</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tiếp cận với biểu đồ đoạn thẳng, có tâm thế vào bài học mới.</w:t>
      </w:r>
    </w:p>
    <w:p w:rsidR="008F7064" w:rsidRPr="00020D66" w:rsidRDefault="00041721">
      <w:pPr>
        <w:spacing w:line="360" w:lineRule="auto"/>
        <w:rPr>
          <w:rFonts w:cs="Times New Roman"/>
          <w:sz w:val="28"/>
          <w:szCs w:val="28"/>
        </w:rPr>
      </w:pPr>
      <w:r w:rsidRPr="00020D66">
        <w:rPr>
          <w:rFonts w:cs="Times New Roman"/>
          <w:b/>
          <w:sz w:val="28"/>
          <w:szCs w:val="28"/>
        </w:rPr>
        <w:t xml:space="preserve">b) Nội dung: </w:t>
      </w:r>
      <w:r w:rsidRPr="00020D66">
        <w:rPr>
          <w:rFonts w:cs="Times New Roman"/>
          <w:sz w:val="28"/>
          <w:szCs w:val="28"/>
        </w:rPr>
        <w:t>HS đọc tình huống mở đầu, suy nghĩ trả lời câu hỏi.</w:t>
      </w:r>
    </w:p>
    <w:p w:rsidR="008F7064" w:rsidRPr="00020D66" w:rsidRDefault="00041721">
      <w:pPr>
        <w:spacing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trả lời được câu hỏi mở đầu, bước đầu có hình dung về biểu đồ đoạn thẳng.</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Bước 1: Chuyển giao nhiệm vụ:</w:t>
      </w:r>
      <w:r w:rsidRPr="00020D66">
        <w:rPr>
          <w:rFonts w:cs="Times New Roman"/>
          <w:sz w:val="28"/>
          <w:szCs w:val="28"/>
        </w:rPr>
        <w:t xml:space="preserve"> </w:t>
      </w:r>
    </w:p>
    <w:p w:rsidR="008F7064" w:rsidRPr="00020D66" w:rsidRDefault="00041721">
      <w:pPr>
        <w:spacing w:before="120" w:line="360" w:lineRule="auto"/>
        <w:rPr>
          <w:rFonts w:cs="Times New Roman"/>
          <w:sz w:val="28"/>
          <w:szCs w:val="28"/>
        </w:rPr>
      </w:pPr>
      <w:r w:rsidRPr="00020D66">
        <w:rPr>
          <w:rFonts w:cs="Times New Roman"/>
          <w:sz w:val="28"/>
          <w:szCs w:val="28"/>
        </w:rPr>
        <w:t>- GV yêu cầu HS đọc tình huống mở đầu:</w:t>
      </w:r>
    </w:p>
    <w:p w:rsidR="008F7064" w:rsidRPr="00020D66" w:rsidRDefault="00041721">
      <w:pPr>
        <w:spacing w:before="120" w:line="360" w:lineRule="auto"/>
        <w:rPr>
          <w:rFonts w:cs="Times New Roman"/>
          <w:sz w:val="28"/>
          <w:szCs w:val="28"/>
        </w:rPr>
      </w:pPr>
      <w:r w:rsidRPr="00020D66">
        <w:rPr>
          <w:rFonts w:cs="Times New Roman"/>
          <w:sz w:val="28"/>
          <w:szCs w:val="28"/>
        </w:rPr>
        <w:t>Sự thay đổi dân số Việt Nam theo thời gian từ năm 1979 đến 2019, được biểu diễn bằng biểu đồ đoạn thẳng như hình.</w:t>
      </w:r>
    </w:p>
    <w:p w:rsidR="008F7064" w:rsidRPr="00020D66" w:rsidRDefault="00041721">
      <w:pPr>
        <w:spacing w:before="120" w:line="360" w:lineRule="auto"/>
        <w:rPr>
          <w:rFonts w:cs="Times New Roman"/>
          <w:sz w:val="28"/>
          <w:szCs w:val="28"/>
        </w:rPr>
      </w:pPr>
      <w:r w:rsidRPr="00020D66">
        <w:rPr>
          <w:rFonts w:cs="Times New Roman"/>
          <w:sz w:val="28"/>
          <w:szCs w:val="28"/>
        </w:rPr>
        <w:t>GV đặt vấn đề: Qua biểu đồ đoạn thẳng ta có thể thu nhận được những thông tin gì? Cách vẽ biểu đồ đó như thế nào?</w:t>
      </w:r>
    </w:p>
    <w:p w:rsidR="008F7064" w:rsidRPr="00020D66" w:rsidRDefault="00041721">
      <w:pPr>
        <w:spacing w:before="120" w:line="360" w:lineRule="auto"/>
        <w:jc w:val="center"/>
        <w:rPr>
          <w:rFonts w:cs="Times New Roman"/>
          <w:sz w:val="28"/>
          <w:szCs w:val="28"/>
        </w:rPr>
      </w:pPr>
      <w:r w:rsidRPr="00020D66">
        <w:rPr>
          <w:rFonts w:cs="Times New Roman"/>
          <w:noProof/>
          <w:sz w:val="28"/>
          <w:szCs w:val="28"/>
        </w:rPr>
        <w:lastRenderedPageBreak/>
        <w:drawing>
          <wp:inline distT="0" distB="0" distL="0" distR="0" wp14:anchorId="319A2220" wp14:editId="011BEF0F">
            <wp:extent cx="3215640" cy="2270760"/>
            <wp:effectExtent l="0" t="0" r="10160" b="2540"/>
            <wp:docPr id="526" name="image6.png"/>
            <wp:cNvGraphicFramePr/>
            <a:graphic xmlns:a="http://schemas.openxmlformats.org/drawingml/2006/main">
              <a:graphicData uri="http://schemas.openxmlformats.org/drawingml/2006/picture">
                <pic:pic xmlns:pic="http://schemas.openxmlformats.org/drawingml/2006/picture">
                  <pic:nvPicPr>
                    <pic:cNvPr id="526" name="image6.png"/>
                    <pic:cNvPicPr preferRelativeResize="0"/>
                  </pic:nvPicPr>
                  <pic:blipFill>
                    <a:blip r:embed="rId59" cstate="email">
                      <a:extLst>
                        <a:ext uri="{28A0092B-C50C-407E-A947-70E740481C1C}">
                          <a14:useLocalDpi xmlns:a14="http://schemas.microsoft.com/office/drawing/2010/main"/>
                        </a:ext>
                      </a:extLst>
                    </a:blip>
                    <a:srcRect/>
                    <a:stretch>
                      <a:fillRect/>
                    </a:stretch>
                  </pic:blipFill>
                  <pic:spPr>
                    <a:xfrm>
                      <a:off x="0" y="0"/>
                      <a:ext cx="3215919" cy="2270957"/>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2: Thực hiện nhiệm vụ: </w:t>
      </w:r>
      <w:r w:rsidRPr="00020D66">
        <w:rPr>
          <w:rFonts w:cs="Times New Roman"/>
          <w:sz w:val="28"/>
          <w:szCs w:val="28"/>
        </w:rPr>
        <w:t>HS quan sát và chú ý lắng nghe, thảo luận nhóm đôi hoàn thành yêu cầu.</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3: Báo cáo, thảo luận: </w:t>
      </w:r>
      <w:r w:rsidRPr="00020D66">
        <w:rPr>
          <w:rFonts w:cs="Times New Roman"/>
          <w:sz w:val="28"/>
          <w:szCs w:val="28"/>
        </w:rPr>
        <w:t>GV gọi một số HS trả lời, HS khác nhận xét, bổ sung.</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4: Kết luận, nhận định: </w:t>
      </w:r>
      <w:r w:rsidRPr="00020D66">
        <w:rPr>
          <w:rFonts w:cs="Times New Roman"/>
          <w:sz w:val="28"/>
          <w:szCs w:val="28"/>
        </w:rPr>
        <w:t>GV đánh giá kết quả của HS, trên cơ sở đó dẫn dắt HS vào bài học mới: "Hôm nay chúng ta sẽ được học một loại biểu đồ thể hiện được xu thế của dãy số liệu"</w:t>
      </w:r>
    </w:p>
    <w:p w:rsidR="008F7064" w:rsidRPr="00020D66" w:rsidRDefault="00041721">
      <w:pPr>
        <w:spacing w:before="120" w:line="360" w:lineRule="auto"/>
        <w:rPr>
          <w:rFonts w:cs="Times New Roman"/>
          <w:b/>
          <w:sz w:val="28"/>
          <w:szCs w:val="28"/>
        </w:rPr>
      </w:pPr>
      <w:r w:rsidRPr="00020D66">
        <w:rPr>
          <w:rFonts w:cs="Times New Roman"/>
          <w:b/>
          <w:sz w:val="28"/>
          <w:szCs w:val="28"/>
        </w:rPr>
        <w:t>B.</w:t>
      </w:r>
      <w:r w:rsidRPr="00020D66">
        <w:rPr>
          <w:rFonts w:cs="Times New Roman"/>
          <w:sz w:val="28"/>
          <w:szCs w:val="28"/>
        </w:rPr>
        <w:t xml:space="preserve"> </w:t>
      </w:r>
      <w:r w:rsidRPr="00020D66">
        <w:rPr>
          <w:rFonts w:cs="Times New Roman"/>
          <w:b/>
          <w:sz w:val="28"/>
          <w:szCs w:val="28"/>
        </w:rPr>
        <w:t>HÌNH THÀNH KIẾN THỨC MỚI</w:t>
      </w:r>
    </w:p>
    <w:p w:rsidR="008F7064" w:rsidRPr="00020D66" w:rsidRDefault="00041721">
      <w:pPr>
        <w:spacing w:before="120" w:line="360" w:lineRule="auto"/>
        <w:rPr>
          <w:rFonts w:cs="Times New Roman"/>
          <w:b/>
          <w:sz w:val="28"/>
          <w:szCs w:val="28"/>
        </w:rPr>
      </w:pPr>
      <w:bookmarkStart w:id="25" w:name="_heading=h.3znysh7" w:colFirst="0" w:colLast="0"/>
      <w:bookmarkEnd w:id="25"/>
      <w:r w:rsidRPr="00020D66">
        <w:rPr>
          <w:rFonts w:cs="Times New Roman"/>
          <w:b/>
          <w:sz w:val="28"/>
          <w:szCs w:val="28"/>
        </w:rPr>
        <w:t>Hoạt động 1: Giới thiệu biểu đồ đoạn thẳng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xác định được các thành phần của biểu đồ đoạn thẳng.</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b) Nội dung: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 </w:t>
      </w:r>
      <w:r w:rsidRPr="00020D66">
        <w:rPr>
          <w:rFonts w:cs="Times New Roman"/>
          <w:sz w:val="28"/>
          <w:szCs w:val="28"/>
        </w:rPr>
        <w:t>HS quan sát SGK, nghe giảng, trả lời câu hỏi, làm Luyện tập 1.</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mô tả được biểu đồ đoạn thẳng.</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d) Tổ chức thực hiện:</w:t>
      </w:r>
    </w:p>
    <w:tbl>
      <w:tblPr>
        <w:tblStyle w:val="Style65"/>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5"/>
        <w:gridCol w:w="4931"/>
      </w:tblGrid>
      <w:tr w:rsidR="008F7064" w:rsidRPr="00020D66">
        <w:tc>
          <w:tcPr>
            <w:tcW w:w="4675"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 CỦA GV VÀ HS</w:t>
            </w:r>
          </w:p>
        </w:tc>
        <w:tc>
          <w:tcPr>
            <w:tcW w:w="4931"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4675"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giới thiệu về biểu đồ đoạn thẳng, các thành phần của biểu đồ đoạn thẳng.</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Đưa ra ví dụ Hình 5.22 và nêu các thành phần cho HS làm quen.</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Lưu ý: Số liệu nhỏ nhất là 54,7 và lớn nhất là 96,2 nên khi biểu diễn phải chọn đơn vị hợp lí, ở đây đang chọn đơn vị 20 và số lớn nhất trên trục đứng là 100, số nhỏ nhất trên trục đứng là 0.</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áp dụng làm </w:t>
            </w:r>
            <w:r w:rsidRPr="00020D66">
              <w:rPr>
                <w:rFonts w:ascii="Times New Roman" w:eastAsia="Times New Roman" w:hAnsi="Times New Roman" w:cs="Times New Roman"/>
                <w:b/>
                <w:sz w:val="28"/>
                <w:szCs w:val="28"/>
              </w:rPr>
              <w:t>Luyện tập 1.</w:t>
            </w:r>
            <w:r w:rsidRPr="00020D66">
              <w:rPr>
                <w:rFonts w:ascii="Times New Roman" w:eastAsia="Times New Roman" w:hAnsi="Times New Roman" w:cs="Times New Roman"/>
                <w:sz w:val="28"/>
                <w:szCs w:val="28"/>
              </w:rPr>
              <w:t xml:space="preserve">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giơ tay phát biểu, lên bảng trình bày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4: Kết luận, nhận định: </w:t>
            </w:r>
            <w:r w:rsidRPr="00020D66">
              <w:rPr>
                <w:rFonts w:ascii="Times New Roman" w:eastAsia="Times New Roman" w:hAnsi="Times New Roman" w:cs="Times New Roman"/>
                <w:sz w:val="28"/>
                <w:szCs w:val="28"/>
              </w:rPr>
              <w:t>GV tổng quát lưu ý lại kiến thức trọng tâm và yêu cầu HS ghi chép đầy đủ vào vở.</w:t>
            </w:r>
          </w:p>
        </w:tc>
        <w:tc>
          <w:tcPr>
            <w:tcW w:w="4931"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sz w:val="28"/>
                <w:szCs w:val="28"/>
              </w:rPr>
              <w:lastRenderedPageBreak/>
              <w:t xml:space="preserve">1. </w:t>
            </w:r>
            <w:r w:rsidRPr="00020D66">
              <w:rPr>
                <w:rFonts w:ascii="Times New Roman" w:eastAsia="Times New Roman" w:hAnsi="Times New Roman" w:cs="Times New Roman"/>
                <w:b/>
                <w:sz w:val="28"/>
                <w:szCs w:val="28"/>
              </w:rPr>
              <w:t>Giới thiệu biểu đồ đoạn thẳng</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Biểu đồ đoạn thẳng:</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Trục ngang: biểu diễn thời gian.</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lastRenderedPageBreak/>
              <w:t>+ Trục đứng: biểu diễn đại lượng ta đang quan tâm.</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Điểm: biểu diễn giá trị của đại lượng tại 1 thời điểm.</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Hai điểm liên tiếp nối với nhau bằng một đoạn thẳng.</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Tiêu đề: thường dòng trên cùng.</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Ví dụ:</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cs="Times New Roman"/>
                <w:noProof/>
                <w:sz w:val="28"/>
                <w:szCs w:val="28"/>
              </w:rPr>
              <w:drawing>
                <wp:inline distT="0" distB="0" distL="0" distR="0" wp14:anchorId="27AEC63A" wp14:editId="76F76640">
                  <wp:extent cx="2614295" cy="1569085"/>
                  <wp:effectExtent l="0" t="0" r="1905" b="5715"/>
                  <wp:docPr id="527" name="image7.png"/>
                  <wp:cNvGraphicFramePr/>
                  <a:graphic xmlns:a="http://schemas.openxmlformats.org/drawingml/2006/main">
                    <a:graphicData uri="http://schemas.openxmlformats.org/drawingml/2006/picture">
                      <pic:pic xmlns:pic="http://schemas.openxmlformats.org/drawingml/2006/picture">
                        <pic:nvPicPr>
                          <pic:cNvPr id="527" name="image7.png"/>
                          <pic:cNvPicPr preferRelativeResize="0"/>
                        </pic:nvPicPr>
                        <pic:blipFill>
                          <a:blip r:embed="rId60" cstate="email">
                            <a:extLst>
                              <a:ext uri="{28A0092B-C50C-407E-A947-70E740481C1C}">
                                <a14:useLocalDpi xmlns:a14="http://schemas.microsoft.com/office/drawing/2010/main"/>
                              </a:ext>
                            </a:extLst>
                          </a:blip>
                          <a:srcRect/>
                          <a:stretch>
                            <a:fillRect/>
                          </a:stretch>
                        </pic:blipFill>
                        <pic:spPr>
                          <a:xfrm>
                            <a:off x="0" y="0"/>
                            <a:ext cx="2614706" cy="1569690"/>
                          </a:xfrm>
                          <a:prstGeom prst="rect">
                            <a:avLst/>
                          </a:prstGeom>
                        </pic:spPr>
                      </pic:pic>
                    </a:graphicData>
                  </a:graphic>
                </wp:inline>
              </w:drawing>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Luyện tập 1:</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a) Tên biểu đồ: “Thứ hạng của bóng đá nam Việt Nam”.</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Trục ngang: biểu diễn thời gian (năm).</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Trục đứng: biểu diễn thứ hạng.</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b) Mỗi điểm biểu diễn thứ hạng của bóng đá nam Việt Nam ở năm tương ứng theo bảng xếp hạng của Liên đoàn Bóng đá thế giới.</w:t>
            </w:r>
          </w:p>
        </w:tc>
      </w:tr>
    </w:tbl>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lastRenderedPageBreak/>
        <w:t>Hoạt động 2: Đọc và phân tích dữ liệu trong biểu đồ đoạn thẳng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spacing w:line="360" w:lineRule="auto"/>
        <w:rPr>
          <w:rFonts w:cs="Times New Roman"/>
          <w:sz w:val="28"/>
          <w:szCs w:val="28"/>
        </w:rPr>
      </w:pPr>
      <w:r w:rsidRPr="00020D66">
        <w:rPr>
          <w:rFonts w:cs="Times New Roman"/>
          <w:sz w:val="28"/>
          <w:szCs w:val="28"/>
        </w:rPr>
        <w:t>- Giúp HS so sánh được hai số hữu tỉ.</w:t>
      </w:r>
    </w:p>
    <w:p w:rsidR="008F7064" w:rsidRPr="00020D66" w:rsidRDefault="00041721">
      <w:pPr>
        <w:spacing w:line="360" w:lineRule="auto"/>
        <w:rPr>
          <w:rFonts w:cs="Times New Roman"/>
          <w:sz w:val="28"/>
          <w:szCs w:val="28"/>
        </w:rPr>
      </w:pPr>
      <w:r w:rsidRPr="00020D66">
        <w:rPr>
          <w:rFonts w:cs="Times New Roman"/>
          <w:sz w:val="28"/>
          <w:szCs w:val="28"/>
        </w:rPr>
        <w:t>- HS biết sử dụng phân số để so sánh hai số hữu tỉ.</w:t>
      </w:r>
    </w:p>
    <w:p w:rsidR="008F7064" w:rsidRPr="00020D66" w:rsidRDefault="00041721">
      <w:pPr>
        <w:spacing w:after="0" w:line="360" w:lineRule="auto"/>
        <w:jc w:val="both"/>
        <w:rPr>
          <w:rFonts w:eastAsia="Times New Roman" w:cs="Times New Roman"/>
          <w:b/>
          <w:color w:val="000000"/>
          <w:sz w:val="28"/>
          <w:szCs w:val="28"/>
        </w:rPr>
      </w:pPr>
      <w:r w:rsidRPr="00020D66">
        <w:rPr>
          <w:rFonts w:eastAsia="Times New Roman" w:cs="Times New Roman"/>
          <w:b/>
          <w:color w:val="000000"/>
          <w:sz w:val="28"/>
          <w:szCs w:val="28"/>
        </w:rPr>
        <w:t xml:space="preserve">b) Nội dung: </w:t>
      </w:r>
      <w:r w:rsidRPr="00020D66">
        <w:rPr>
          <w:rFonts w:eastAsia="Times New Roman" w:cs="Times New Roman"/>
          <w:color w:val="000000"/>
          <w:sz w:val="28"/>
          <w:szCs w:val="28"/>
        </w:rPr>
        <w:t>HS quan sát SGK, nghe giảng, thực hiện các hoạt động làm HĐ1, 2, làm Luyện tập 2, 3, đọc hiểu Ví dụ.</w:t>
      </w:r>
    </w:p>
    <w:p w:rsidR="008F7064" w:rsidRPr="00020D66" w:rsidRDefault="00041721">
      <w:pPr>
        <w:spacing w:line="360" w:lineRule="auto"/>
        <w:rPr>
          <w:rFonts w:cs="Times New Roman"/>
          <w:b/>
          <w:sz w:val="28"/>
          <w:szCs w:val="28"/>
        </w:rPr>
      </w:pPr>
      <w:r w:rsidRPr="00020D66">
        <w:rPr>
          <w:rFonts w:cs="Times New Roman"/>
          <w:b/>
          <w:sz w:val="28"/>
          <w:szCs w:val="28"/>
        </w:rPr>
        <w:t xml:space="preserve">c) Sản phẩm: </w:t>
      </w:r>
      <w:r w:rsidRPr="00020D66">
        <w:rPr>
          <w:rFonts w:cs="Times New Roman"/>
          <w:sz w:val="28"/>
          <w:szCs w:val="28"/>
        </w:rPr>
        <w:t>HS đọc và phân tích dữ liệu trong biểu đồ đoạn thẳng.</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tbl>
      <w:tblPr>
        <w:tblStyle w:val="Style66"/>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3"/>
        <w:gridCol w:w="5073"/>
      </w:tblGrid>
      <w:tr w:rsidR="008F7064" w:rsidRPr="00020D66">
        <w:tc>
          <w:tcPr>
            <w:tcW w:w="4533" w:type="dxa"/>
          </w:tcPr>
          <w:p w:rsidR="008F7064" w:rsidRPr="00020D66" w:rsidRDefault="00041721">
            <w:pPr>
              <w:tabs>
                <w:tab w:val="left" w:pos="495"/>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HOẠT ĐỘNG CỦA GV VÀ HS</w:t>
            </w:r>
          </w:p>
        </w:tc>
        <w:tc>
          <w:tcPr>
            <w:tcW w:w="5073" w:type="dxa"/>
          </w:tcPr>
          <w:p w:rsidR="008F7064" w:rsidRPr="00020D66" w:rsidRDefault="00041721">
            <w:pPr>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4533"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yêu cầu HS làm </w:t>
            </w:r>
            <w:r w:rsidRPr="00020D66">
              <w:rPr>
                <w:rFonts w:ascii="Times New Roman" w:eastAsia="Times New Roman" w:hAnsi="Times New Roman" w:cs="Times New Roman"/>
                <w:b/>
                <w:sz w:val="28"/>
                <w:szCs w:val="28"/>
              </w:rPr>
              <w:t>HĐ1, HĐ2</w:t>
            </w:r>
            <w:r w:rsidRPr="00020D66">
              <w:rPr>
                <w:rFonts w:ascii="Times New Roman" w:eastAsia="Times New Roman" w:hAnsi="Times New Roman" w:cs="Times New Roman"/>
                <w:sz w:val="28"/>
                <w:szCs w:val="28"/>
              </w:rPr>
              <w:t xml:space="preserve"> (SGK – tr101).</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Từ đó nhận xét: biểu đồ đoạn thẳng giúp ta dễ dàng nhận ra điều gì về đại lượng ta đang quan tâm theo thời gian?</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(Nhận ra xu thế của đại lượng).</w:t>
            </w:r>
          </w:p>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sz w:val="28"/>
                <w:szCs w:val="28"/>
              </w:rPr>
              <w:t xml:space="preserve">- GV cho HS đọc hiểu </w:t>
            </w:r>
            <w:r w:rsidRPr="00020D66">
              <w:rPr>
                <w:rFonts w:ascii="Times New Roman" w:eastAsia="Times New Roman" w:hAnsi="Times New Roman" w:cs="Times New Roman"/>
                <w:b/>
                <w:sz w:val="28"/>
                <w:szCs w:val="28"/>
              </w:rPr>
              <w:t>Ví dụ 1.</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xml:space="preserve">+ Nếu độ dốc của biểu đồ đoạn thẳng lớn thì tốc độ tăng của đại lượng đó </w:t>
            </w:r>
            <w:r w:rsidRPr="00020D66">
              <w:rPr>
                <w:rFonts w:ascii="Times New Roman" w:eastAsia="Times New Roman" w:hAnsi="Times New Roman" w:cs="Times New Roman"/>
                <w:i/>
                <w:sz w:val="28"/>
                <w:szCs w:val="28"/>
              </w:rPr>
              <w:lastRenderedPageBreak/>
              <w:t>tăng càng nhiều hay càng ít?</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Đưa ra chú ý cho HS.</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áp dụng làm </w:t>
            </w:r>
            <w:r w:rsidRPr="00020D66">
              <w:rPr>
                <w:rFonts w:ascii="Times New Roman" w:eastAsia="Times New Roman" w:hAnsi="Times New Roman" w:cs="Times New Roman"/>
                <w:b/>
                <w:sz w:val="28"/>
                <w:szCs w:val="28"/>
              </w:rPr>
              <w:t>Luyện tập 2</w:t>
            </w:r>
            <w:r w:rsidRPr="00020D66">
              <w:rPr>
                <w:rFonts w:ascii="Times New Roman" w:eastAsia="Times New Roman" w:hAnsi="Times New Roman" w:cs="Times New Roman"/>
                <w:sz w:val="28"/>
                <w:szCs w:val="28"/>
              </w:rPr>
              <w:t xml:space="preserve"> theo nhóm đôi.</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đọc </w:t>
            </w:r>
            <w:r w:rsidRPr="00020D66">
              <w:rPr>
                <w:rFonts w:ascii="Times New Roman" w:eastAsia="Times New Roman" w:hAnsi="Times New Roman" w:cs="Times New Roman"/>
                <w:b/>
                <w:sz w:val="28"/>
                <w:szCs w:val="28"/>
              </w:rPr>
              <w:t>Ví dụ 2.</w:t>
            </w:r>
            <w:r w:rsidRPr="00020D66">
              <w:rPr>
                <w:rFonts w:ascii="Times New Roman" w:eastAsia="Times New Roman" w:hAnsi="Times New Roman" w:cs="Times New Roman"/>
                <w:sz w:val="28"/>
                <w:szCs w:val="28"/>
              </w:rPr>
              <w:t xml:space="preserve">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w:t>
            </w:r>
            <w:r w:rsidRPr="00020D66">
              <w:rPr>
                <w:rFonts w:ascii="Times New Roman" w:eastAsia="Times New Roman" w:hAnsi="Times New Roman" w:cs="Times New Roman"/>
                <w:i/>
                <w:sz w:val="28"/>
                <w:szCs w:val="28"/>
              </w:rPr>
              <w:t>Từ biểu đồ ta có thể so sánh được lượng bán máy tính để bàn và máy tính xách tay.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Từ đó chú ý cho HS về biểu diễn nhiều bộ số liệu trên cùng một biểu đồ.</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làm </w:t>
            </w:r>
            <w:r w:rsidRPr="00020D66">
              <w:rPr>
                <w:rFonts w:ascii="Times New Roman" w:eastAsia="Times New Roman" w:hAnsi="Times New Roman" w:cs="Times New Roman"/>
                <w:b/>
                <w:sz w:val="28"/>
                <w:szCs w:val="28"/>
              </w:rPr>
              <w:t>Luyện tập 3.</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quan sát và trợ giúp HS.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giơ tay phát biểu, lên bảng trình bày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cho bạn. </w:t>
            </w:r>
          </w:p>
          <w:p w:rsidR="008F7064" w:rsidRPr="00020D66" w:rsidRDefault="00041721">
            <w:pPr>
              <w:spacing w:after="0" w:line="360" w:lineRule="auto"/>
              <w:jc w:val="both"/>
              <w:rPr>
                <w:rFonts w:ascii="Times New Roman" w:eastAsia="Times New Roman" w:hAnsi="Times New Roman" w:cs="Times New Roman"/>
                <w:b/>
                <w:color w:val="000000"/>
                <w:sz w:val="28"/>
                <w:szCs w:val="28"/>
              </w:rPr>
            </w:pPr>
            <w:r w:rsidRPr="00020D66">
              <w:rPr>
                <w:rFonts w:ascii="Times New Roman" w:eastAsia="Times New Roman" w:hAnsi="Times New Roman" w:cs="Times New Roman"/>
                <w:b/>
                <w:color w:val="000000"/>
                <w:sz w:val="28"/>
                <w:szCs w:val="28"/>
              </w:rPr>
              <w:lastRenderedPageBreak/>
              <w:t xml:space="preserve">Bước 4: Kết luận, nhận định: </w:t>
            </w:r>
            <w:r w:rsidRPr="00020D66">
              <w:rPr>
                <w:rFonts w:ascii="Times New Roman" w:eastAsia="Times New Roman" w:hAnsi="Times New Roman" w:cs="Times New Roman"/>
                <w:color w:val="000000"/>
                <w:sz w:val="28"/>
                <w:szCs w:val="28"/>
              </w:rPr>
              <w:t>GV tổng quát lại kiến thức trọng tâm.</w:t>
            </w:r>
          </w:p>
        </w:tc>
        <w:tc>
          <w:tcPr>
            <w:tcW w:w="5073" w:type="dxa"/>
          </w:tcPr>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lastRenderedPageBreak/>
              <w:t>2.</w:t>
            </w:r>
            <w:r w:rsidRPr="00020D66">
              <w:rPr>
                <w:rFonts w:ascii="Times New Roman" w:eastAsia="Times New Roman" w:hAnsi="Times New Roman" w:cs="Times New Roman"/>
                <w:sz w:val="28"/>
                <w:szCs w:val="28"/>
              </w:rPr>
              <w:t xml:space="preserve"> </w:t>
            </w:r>
            <w:r w:rsidRPr="00020D66">
              <w:rPr>
                <w:rFonts w:ascii="Times New Roman" w:eastAsia="Times New Roman" w:hAnsi="Times New Roman" w:cs="Times New Roman"/>
                <w:b/>
                <w:sz w:val="28"/>
                <w:szCs w:val="28"/>
              </w:rPr>
              <w:t>Đọc và phân tích dữ liệu trong biểu đồ đoạn thẳng</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 xml:space="preserve">HĐ1: </w:t>
            </w:r>
          </w:p>
          <w:tbl>
            <w:tblPr>
              <w:tblStyle w:val="Style67"/>
              <w:tblW w:w="48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7"/>
              <w:gridCol w:w="776"/>
              <w:gridCol w:w="776"/>
              <w:gridCol w:w="776"/>
              <w:gridCol w:w="776"/>
              <w:gridCol w:w="776"/>
            </w:tblGrid>
            <w:tr w:rsidR="008F7064" w:rsidRPr="00020D66">
              <w:tc>
                <w:tcPr>
                  <w:tcW w:w="967" w:type="dxa"/>
                </w:tcPr>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Năm</w:t>
                  </w:r>
                </w:p>
              </w:tc>
              <w:tc>
                <w:tcPr>
                  <w:tcW w:w="776" w:type="dxa"/>
                </w:tcPr>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1979</w:t>
                  </w:r>
                </w:p>
              </w:tc>
              <w:tc>
                <w:tcPr>
                  <w:tcW w:w="776" w:type="dxa"/>
                </w:tcPr>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1989</w:t>
                  </w:r>
                </w:p>
              </w:tc>
              <w:tc>
                <w:tcPr>
                  <w:tcW w:w="776" w:type="dxa"/>
                </w:tcPr>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1999</w:t>
                  </w:r>
                </w:p>
              </w:tc>
              <w:tc>
                <w:tcPr>
                  <w:tcW w:w="776" w:type="dxa"/>
                </w:tcPr>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2009</w:t>
                  </w:r>
                </w:p>
              </w:tc>
              <w:tc>
                <w:tcPr>
                  <w:tcW w:w="776" w:type="dxa"/>
                </w:tcPr>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2019</w:t>
                  </w:r>
                </w:p>
              </w:tc>
            </w:tr>
            <w:tr w:rsidR="008F7064" w:rsidRPr="00020D66">
              <w:tc>
                <w:tcPr>
                  <w:tcW w:w="967" w:type="dxa"/>
                </w:tcPr>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Số dân (triệu người)</w:t>
                  </w:r>
                </w:p>
              </w:tc>
              <w:tc>
                <w:tcPr>
                  <w:tcW w:w="776" w:type="dxa"/>
                </w:tcPr>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54,7</w:t>
                  </w:r>
                </w:p>
              </w:tc>
              <w:tc>
                <w:tcPr>
                  <w:tcW w:w="776" w:type="dxa"/>
                </w:tcPr>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64,4</w:t>
                  </w:r>
                </w:p>
              </w:tc>
              <w:tc>
                <w:tcPr>
                  <w:tcW w:w="776" w:type="dxa"/>
                </w:tcPr>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76,3</w:t>
                  </w:r>
                </w:p>
              </w:tc>
              <w:tc>
                <w:tcPr>
                  <w:tcW w:w="776" w:type="dxa"/>
                </w:tcPr>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85,8</w:t>
                  </w:r>
                </w:p>
              </w:tc>
              <w:tc>
                <w:tcPr>
                  <w:tcW w:w="776" w:type="dxa"/>
                </w:tcPr>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96,2</w:t>
                  </w:r>
                </w:p>
              </w:tc>
            </w:tr>
          </w:tbl>
          <w:p w:rsidR="008F7064" w:rsidRPr="00020D66" w:rsidRDefault="008F7064">
            <w:pPr>
              <w:spacing w:after="0" w:line="360" w:lineRule="auto"/>
              <w:jc w:val="both"/>
              <w:rPr>
                <w:rFonts w:ascii="Times New Roman" w:eastAsia="Times New Roman" w:hAnsi="Times New Roman" w:cs="Times New Roman"/>
                <w:sz w:val="28"/>
                <w:szCs w:val="28"/>
              </w:rPr>
            </w:pP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HĐ2:</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Số dân Việt Nam tăng qua các năm.</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Nhận xét:</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Biểu đồ đoạn thẳng giúp ta dễ dàng nhận ra xu thế của đại lượng ta đang quan tâm theo thời gian.</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Ví dụ 1 (SGK – tr102)</w:t>
            </w:r>
          </w:p>
          <w:p w:rsidR="008F7064" w:rsidRPr="00020D66" w:rsidRDefault="008F7064">
            <w:pPr>
              <w:spacing w:after="0" w:line="360" w:lineRule="auto"/>
              <w:jc w:val="both"/>
              <w:rPr>
                <w:rFonts w:ascii="Times New Roman" w:eastAsia="Times New Roman" w:hAnsi="Times New Roman" w:cs="Times New Roman"/>
                <w:b/>
                <w:sz w:val="28"/>
                <w:szCs w:val="28"/>
              </w:rPr>
            </w:pP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Chú ý:</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Độ dốc của biểu đồ đoạn thẳng cho biết </w:t>
            </w:r>
            <w:r w:rsidRPr="00020D66">
              <w:rPr>
                <w:rFonts w:ascii="Times New Roman" w:eastAsia="Times New Roman" w:hAnsi="Times New Roman" w:cs="Times New Roman"/>
                <w:sz w:val="28"/>
                <w:szCs w:val="28"/>
              </w:rPr>
              <w:lastRenderedPageBreak/>
              <w:t>tốc độ tăng của đại lượng được biểu diễn trong biểu đồ.</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Luyện tập 2:</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a) Năm 2018  có 15,5 triệu lượt khách quốc tế đến Việt Nam.</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b) Từ 2015 đến 2019 số lượt khách quốc tế đến Việt Nam có xu thế tăng.</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c) Năm 2020 do đại dịch Covid – 19 nên số lượt khách quốc tế đến Việt Nam giảm mạnh.</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Ví dụ 2 (SGK – tr102)</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Chú ý:</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Người ta biểu diễn nhiều bộ số liệu trên cùng một biểu đồ để dễ so sánh.</w:t>
            </w:r>
          </w:p>
          <w:p w:rsidR="008F7064" w:rsidRPr="00020D66" w:rsidRDefault="008F7064">
            <w:pPr>
              <w:spacing w:after="0" w:line="360" w:lineRule="auto"/>
              <w:jc w:val="both"/>
              <w:rPr>
                <w:rFonts w:ascii="Times New Roman" w:eastAsia="Times New Roman" w:hAnsi="Times New Roman" w:cs="Times New Roman"/>
                <w:sz w:val="28"/>
                <w:szCs w:val="28"/>
              </w:rPr>
            </w:pPr>
          </w:p>
          <w:p w:rsidR="008F7064" w:rsidRPr="00020D66" w:rsidRDefault="008F7064">
            <w:pPr>
              <w:spacing w:after="0" w:line="360" w:lineRule="auto"/>
              <w:jc w:val="both"/>
              <w:rPr>
                <w:rFonts w:ascii="Times New Roman" w:eastAsia="Times New Roman" w:hAnsi="Times New Roman" w:cs="Times New Roman"/>
                <w:sz w:val="28"/>
                <w:szCs w:val="28"/>
              </w:rPr>
            </w:pPr>
          </w:p>
          <w:p w:rsidR="008F7064" w:rsidRPr="00020D66" w:rsidRDefault="008F7064">
            <w:pPr>
              <w:spacing w:after="0" w:line="360" w:lineRule="auto"/>
              <w:jc w:val="both"/>
              <w:rPr>
                <w:rFonts w:ascii="Times New Roman" w:eastAsia="Times New Roman" w:hAnsi="Times New Roman" w:cs="Times New Roman"/>
                <w:sz w:val="28"/>
                <w:szCs w:val="28"/>
              </w:rPr>
            </w:pP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Luyện tập 3:</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Từ năm 2016 đến năm 2020, tỉ lệ HS biết bơi ở cả hai tỉnh đều có xu thế tăng.</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Tỉ lệ HS biết bơi ở tỉnh A tăng nhanh hơn vì đường màu xanh đi lên nhanh hơn.</w:t>
            </w:r>
          </w:p>
          <w:p w:rsidR="008F7064" w:rsidRPr="00020D66" w:rsidRDefault="008F7064">
            <w:pPr>
              <w:spacing w:after="0" w:line="360" w:lineRule="auto"/>
              <w:jc w:val="both"/>
              <w:rPr>
                <w:rFonts w:ascii="Times New Roman" w:eastAsia="Times New Roman" w:hAnsi="Times New Roman" w:cs="Times New Roman"/>
                <w:sz w:val="28"/>
                <w:szCs w:val="28"/>
              </w:rPr>
            </w:pPr>
          </w:p>
        </w:tc>
      </w:tr>
    </w:tbl>
    <w:p w:rsidR="008F7064" w:rsidRPr="00020D66" w:rsidRDefault="00041721">
      <w:pPr>
        <w:spacing w:before="120" w:line="360" w:lineRule="auto"/>
        <w:rPr>
          <w:rFonts w:cs="Times New Roman"/>
          <w:b/>
          <w:sz w:val="28"/>
          <w:szCs w:val="28"/>
        </w:rPr>
      </w:pPr>
      <w:r w:rsidRPr="00020D66">
        <w:rPr>
          <w:rFonts w:cs="Times New Roman"/>
          <w:b/>
          <w:sz w:val="28"/>
          <w:szCs w:val="28"/>
        </w:rPr>
        <w:lastRenderedPageBreak/>
        <w:t xml:space="preserve">Hoạt động 3: Vẽ biểu đồ đoạn thẳng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vẽ được biểu đồ đoạn thẳng cho một dãy số liệu cụ thể.</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b) Nội dung: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 </w:t>
      </w:r>
      <w:r w:rsidRPr="00020D66">
        <w:rPr>
          <w:rFonts w:cs="Times New Roman"/>
          <w:sz w:val="28"/>
          <w:szCs w:val="28"/>
        </w:rPr>
        <w:t>HS quan sát SGK để tìm hiểu nội dung kiến thức theo yêu cầu của GV, làm Thực hành, Luyện tập 4, Thử thách nhỏ.</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vẽ được biểu đồ đoạn thẳng.</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d) Tổ chức thực hiện:</w:t>
      </w:r>
    </w:p>
    <w:tbl>
      <w:tblPr>
        <w:tblStyle w:val="Style68"/>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0"/>
        <w:gridCol w:w="5346"/>
      </w:tblGrid>
      <w:tr w:rsidR="008F7064" w:rsidRPr="00020D66">
        <w:tc>
          <w:tcPr>
            <w:tcW w:w="4260"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 CỦA GV VÀ HS</w:t>
            </w:r>
          </w:p>
        </w:tc>
        <w:tc>
          <w:tcPr>
            <w:tcW w:w="5346"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4260"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hướng dẫn HS vẽ theo các bước phần </w:t>
            </w:r>
            <w:r w:rsidRPr="00020D66">
              <w:rPr>
                <w:rFonts w:ascii="Times New Roman" w:eastAsia="Times New Roman" w:hAnsi="Times New Roman" w:cs="Times New Roman"/>
                <w:b/>
                <w:sz w:val="28"/>
                <w:szCs w:val="28"/>
              </w:rPr>
              <w:t>Thực hành.</w:t>
            </w:r>
            <w:r w:rsidRPr="00020D66">
              <w:rPr>
                <w:rFonts w:ascii="Times New Roman" w:eastAsia="Times New Roman" w:hAnsi="Times New Roman" w:cs="Times New Roman"/>
                <w:sz w:val="28"/>
                <w:szCs w:val="28"/>
              </w:rPr>
              <w:t xml:space="preserve">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Chú ý học sinh ở trục đứng việc chọn đơn vị, giá trị lớn nhất và nhỏ nhất.</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làm </w:t>
            </w:r>
            <w:r w:rsidRPr="00020D66">
              <w:rPr>
                <w:rFonts w:ascii="Times New Roman" w:eastAsia="Times New Roman" w:hAnsi="Times New Roman" w:cs="Times New Roman"/>
                <w:b/>
                <w:sz w:val="28"/>
                <w:szCs w:val="28"/>
              </w:rPr>
              <w:t>Luyện tập 4.</w:t>
            </w:r>
            <w:r w:rsidRPr="00020D66">
              <w:rPr>
                <w:rFonts w:ascii="Times New Roman" w:eastAsia="Times New Roman" w:hAnsi="Times New Roman" w:cs="Times New Roman"/>
                <w:sz w:val="28"/>
                <w:szCs w:val="28"/>
              </w:rPr>
              <w:t xml:space="preserve"> Câu hỏi:</w:t>
            </w:r>
          </w:p>
          <w:p w:rsidR="008F7064" w:rsidRPr="00020D66" w:rsidRDefault="00041721">
            <w:pPr>
              <w:spacing w:before="120" w:after="12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Các trục ngang, trục đứng biểu diễn cái gì? Giá trị lớn nhất và nhỏ nhất của số liệu? Từ đó chọn đơn vị cho hợp lí.</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(Giá trị lớn nhất là 8, giá trị nhỏ nhất là 6, có thể chọn đơn vị là 1).</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thảo luận theo nhóm </w:t>
            </w:r>
            <w:r w:rsidRPr="00020D66">
              <w:rPr>
                <w:rFonts w:ascii="Times New Roman" w:eastAsia="Times New Roman" w:hAnsi="Times New Roman" w:cs="Times New Roman"/>
                <w:sz w:val="28"/>
                <w:szCs w:val="28"/>
              </w:rPr>
              <w:lastRenderedPageBreak/>
              <w:t xml:space="preserve">đôi, nêu ý kiến, thảo luận phần </w:t>
            </w:r>
            <w:r w:rsidRPr="00020D66">
              <w:rPr>
                <w:rFonts w:ascii="Times New Roman" w:eastAsia="Times New Roman" w:hAnsi="Times New Roman" w:cs="Times New Roman"/>
                <w:b/>
                <w:sz w:val="28"/>
                <w:szCs w:val="28"/>
              </w:rPr>
              <w:t xml:space="preserve">Thử thách nhỏ. </w:t>
            </w:r>
            <w:r w:rsidRPr="00020D66">
              <w:rPr>
                <w:rFonts w:ascii="Times New Roman" w:eastAsia="Times New Roman" w:hAnsi="Times New Roman" w:cs="Times New Roman"/>
                <w:sz w:val="28"/>
                <w:szCs w:val="28"/>
              </w:rPr>
              <w:t>GV gợi ý:</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i/>
                <w:sz w:val="28"/>
                <w:szCs w:val="28"/>
              </w:rPr>
              <w:t>+ Biểu đồ nào sẽ thể hiện giá trị của tuổi thọ rõ ràng hơn?</w:t>
            </w:r>
            <w:r w:rsidRPr="00020D66">
              <w:rPr>
                <w:rFonts w:ascii="Times New Roman" w:eastAsia="Times New Roman" w:hAnsi="Times New Roman" w:cs="Times New Roman"/>
                <w:sz w:val="28"/>
                <w:szCs w:val="28"/>
              </w:rPr>
              <w:t xml:space="preserve"> (biểu đồ D)</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i/>
                <w:sz w:val="28"/>
                <w:szCs w:val="28"/>
              </w:rPr>
              <w:t>+ Vì sao?</w:t>
            </w:r>
            <w:r w:rsidRPr="00020D66">
              <w:rPr>
                <w:rFonts w:ascii="Times New Roman" w:eastAsia="Times New Roman" w:hAnsi="Times New Roman" w:cs="Times New Roman"/>
                <w:sz w:val="28"/>
                <w:szCs w:val="28"/>
              </w:rPr>
              <w:t xml:space="preserve"> (trục đứng chia đơn vị nhỏ hơn, nên dễ thể hiện giá trị)</w:t>
            </w:r>
          </w:p>
          <w:p w:rsidR="008F7064" w:rsidRPr="00020D66" w:rsidRDefault="00041721">
            <w:pPr>
              <w:spacing w:before="120" w:after="12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sz w:val="28"/>
                <w:szCs w:val="28"/>
              </w:rPr>
              <w:t xml:space="preserve">- GV phân tích: </w:t>
            </w:r>
            <w:r w:rsidRPr="00020D66">
              <w:rPr>
                <w:rFonts w:ascii="Times New Roman" w:eastAsia="Times New Roman" w:hAnsi="Times New Roman" w:cs="Times New Roman"/>
                <w:i/>
                <w:sz w:val="28"/>
                <w:szCs w:val="28"/>
              </w:rPr>
              <w:t xml:space="preserve">khi dãy số liệu lớn nếu chọn gốc là 0 thì có một khoảng trắng rất lớn từ trục ngang đến đường biểu diễn và khó nhận ra xu thế.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cho HS rút ra Nhận xét, chuẩn hóa kiến thức, ghi Chú ý.</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giới thiệu cho HS về dùng phần mềm Excel để vẽ biểu đồ đoạn thẳng. (Làm thêm ở phần vận dụng).</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hướng dẫn, hỗ trợ, gợi mở.</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giơ tay phát biểu, lên bảng trình bày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w:t>
            </w:r>
            <w:r w:rsidRPr="00020D66">
              <w:rPr>
                <w:rFonts w:ascii="Times New Roman" w:eastAsia="Times New Roman" w:hAnsi="Times New Roman" w:cs="Times New Roman"/>
                <w:sz w:val="28"/>
                <w:szCs w:val="28"/>
              </w:rPr>
              <w:lastRenderedPageBreak/>
              <w:t xml:space="preserve">cho bạn.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 xml:space="preserve">Bước 4: Kết luận, nhận định: </w:t>
            </w:r>
            <w:r w:rsidRPr="00020D66">
              <w:rPr>
                <w:rFonts w:ascii="Times New Roman" w:eastAsia="Times New Roman" w:hAnsi="Times New Roman" w:cs="Times New Roman"/>
                <w:sz w:val="28"/>
                <w:szCs w:val="28"/>
              </w:rPr>
              <w:t>GV tổng hợp lại kiến thức, lưu ý về việc chọn đơn vị và chọn giá trị phù hợp ở trục đứng khi vẽ biểu đồ đoạn thẳng.</w:t>
            </w:r>
          </w:p>
        </w:tc>
        <w:tc>
          <w:tcPr>
            <w:tcW w:w="5346"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lastRenderedPageBreak/>
              <w:t>3.</w:t>
            </w:r>
            <w:r w:rsidRPr="00020D66">
              <w:rPr>
                <w:rFonts w:ascii="Times New Roman" w:eastAsia="Times New Roman" w:hAnsi="Times New Roman" w:cs="Times New Roman"/>
                <w:sz w:val="28"/>
                <w:szCs w:val="28"/>
              </w:rPr>
              <w:t xml:space="preserve"> </w:t>
            </w:r>
            <w:r w:rsidRPr="00020D66">
              <w:rPr>
                <w:rFonts w:ascii="Times New Roman" w:eastAsia="Times New Roman" w:hAnsi="Times New Roman" w:cs="Times New Roman"/>
                <w:b/>
                <w:sz w:val="28"/>
                <w:szCs w:val="28"/>
              </w:rPr>
              <w:t>Vẽ biểu đồ đoạn thẳng</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Thực hành (SGK – tr103)</w:t>
            </w: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Luyện tập 4:</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cs="Times New Roman"/>
                <w:noProof/>
                <w:sz w:val="28"/>
                <w:szCs w:val="28"/>
              </w:rPr>
              <w:drawing>
                <wp:inline distT="0" distB="0" distL="0" distR="0" wp14:anchorId="0C1AA006" wp14:editId="7479BE4C">
                  <wp:extent cx="3279140" cy="2132965"/>
                  <wp:effectExtent l="0" t="0" r="10160" b="635"/>
                  <wp:docPr id="550" name="image40.png"/>
                  <wp:cNvGraphicFramePr/>
                  <a:graphic xmlns:a="http://schemas.openxmlformats.org/drawingml/2006/main">
                    <a:graphicData uri="http://schemas.openxmlformats.org/drawingml/2006/picture">
                      <pic:pic xmlns:pic="http://schemas.openxmlformats.org/drawingml/2006/picture">
                        <pic:nvPicPr>
                          <pic:cNvPr id="550" name="image40.png"/>
                          <pic:cNvPicPr preferRelativeResize="0"/>
                        </pic:nvPicPr>
                        <pic:blipFill>
                          <a:blip r:embed="rId61" cstate="email">
                            <a:extLst>
                              <a:ext uri="{28A0092B-C50C-407E-A947-70E740481C1C}">
                                <a14:useLocalDpi xmlns:a14="http://schemas.microsoft.com/office/drawing/2010/main"/>
                              </a:ext>
                            </a:extLst>
                          </a:blip>
                          <a:srcRect/>
                          <a:stretch>
                            <a:fillRect/>
                          </a:stretch>
                        </pic:blipFill>
                        <pic:spPr>
                          <a:xfrm>
                            <a:off x="0" y="0"/>
                            <a:ext cx="3279460" cy="2133032"/>
                          </a:xfrm>
                          <a:prstGeom prst="rect">
                            <a:avLst/>
                          </a:prstGeom>
                        </pic:spPr>
                      </pic:pic>
                    </a:graphicData>
                  </a:graphic>
                </wp:inline>
              </w:drawing>
            </w: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lastRenderedPageBreak/>
              <w:t>Thử thách nhỏ:</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Nên chọn biểu đồ D.</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Chú ý:</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Một biểu đồ đoạn thẳng có thể không bắt đầu từ gốc 0</w:t>
            </w:r>
          </w:p>
        </w:tc>
      </w:tr>
    </w:tbl>
    <w:p w:rsidR="008F7064" w:rsidRPr="00020D66" w:rsidRDefault="00041721">
      <w:pPr>
        <w:spacing w:before="120" w:line="360" w:lineRule="auto"/>
        <w:rPr>
          <w:rFonts w:cs="Times New Roman"/>
          <w:b/>
          <w:sz w:val="28"/>
          <w:szCs w:val="28"/>
        </w:rPr>
      </w:pPr>
      <w:r w:rsidRPr="00020D66">
        <w:rPr>
          <w:rFonts w:cs="Times New Roman"/>
          <w:b/>
          <w:sz w:val="28"/>
          <w:szCs w:val="28"/>
        </w:rPr>
        <w:lastRenderedPageBreak/>
        <w:t>C. HOẠT ĐỘNG LUYỆN TẬP</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a) Mục tiêu:</w:t>
      </w:r>
      <w:r w:rsidRPr="00020D66">
        <w:rPr>
          <w:rFonts w:cs="Times New Roman"/>
          <w:color w:val="000000"/>
          <w:sz w:val="28"/>
          <w:szCs w:val="28"/>
        </w:rPr>
        <w:t xml:space="preserve"> Học sinh củng cố lại kiến thức biểu đồ đoạn thẳng.</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 Nội dung: </w:t>
      </w:r>
      <w:r w:rsidRPr="00020D66">
        <w:rPr>
          <w:rFonts w:cs="Times New Roman"/>
          <w:color w:val="000000"/>
          <w:sz w:val="28"/>
          <w:szCs w:val="28"/>
        </w:rPr>
        <w:t>HS vận dụng các kiến thức bài học để làm Bài 5.10, 5.11, 5.13 (SGK – tr105)</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 xml:space="preserve">c) Sản phẩm học tập: </w:t>
      </w:r>
      <w:r w:rsidRPr="00020D66">
        <w:rPr>
          <w:rFonts w:cs="Times New Roman"/>
          <w:color w:val="000000"/>
          <w:sz w:val="28"/>
          <w:szCs w:val="28"/>
        </w:rPr>
        <w:t>HS giải được bài về đọc dữ liệu, nhận ra xu thế của dãy số liệu, vẽ biểu đồ đoạn thẳng.</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 xml:space="preserve">d) Tổ chức thực hiện: </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Bước 1: Chuyển giao nhiệm vụ:</w:t>
      </w:r>
      <w:r w:rsidRPr="00020D66">
        <w:rPr>
          <w:rFonts w:cs="Times New Roman"/>
          <w:color w:val="000000"/>
          <w:sz w:val="28"/>
          <w:szCs w:val="28"/>
        </w:rPr>
        <w:t xml:space="preserve">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tổng hợp các kiến thức cần ghi nhớ cho HS</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xml:space="preserve">- GV tổ chức cho HS hoạt động theo nhóm </w:t>
      </w:r>
      <w:r w:rsidRPr="00020D66">
        <w:rPr>
          <w:rFonts w:cs="Times New Roman"/>
          <w:b/>
          <w:color w:val="000000"/>
          <w:sz w:val="28"/>
          <w:szCs w:val="28"/>
        </w:rPr>
        <w:t>Bài 5.10, 5.11</w:t>
      </w:r>
      <w:r w:rsidRPr="00020D66">
        <w:rPr>
          <w:rFonts w:cs="Times New Roman"/>
          <w:color w:val="000000"/>
          <w:sz w:val="28"/>
          <w:szCs w:val="28"/>
        </w:rPr>
        <w:t>, hoạt động cá nhân bài</w:t>
      </w:r>
      <w:r w:rsidRPr="00020D66">
        <w:rPr>
          <w:rFonts w:cs="Times New Roman"/>
          <w:b/>
          <w:color w:val="000000"/>
          <w:sz w:val="28"/>
          <w:szCs w:val="28"/>
        </w:rPr>
        <w:t xml:space="preserve"> 5.13</w:t>
      </w:r>
      <w:r w:rsidRPr="00020D66">
        <w:rPr>
          <w:rFonts w:cs="Times New Roman"/>
          <w:color w:val="000000"/>
          <w:sz w:val="28"/>
          <w:szCs w:val="28"/>
        </w:rPr>
        <w:t xml:space="preserve"> (SGK – tr105)</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2: Thực hiện nhiệm vụ: </w:t>
      </w:r>
      <w:r w:rsidRPr="00020D66">
        <w:rPr>
          <w:rFonts w:cs="Times New Roman"/>
          <w:color w:val="000000"/>
          <w:sz w:val="28"/>
          <w:szCs w:val="28"/>
        </w:rPr>
        <w:t>HS quan sát và chú ý lắng nghe, thảo luận nhóm, hoàn thành các bài tập GV yêu cầu.</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quan sát và hỗ trợ.</w:t>
      </w:r>
    </w:p>
    <w:p w:rsidR="008F7064" w:rsidRPr="00020D66" w:rsidRDefault="00041721">
      <w:pPr>
        <w:spacing w:before="120" w:line="360" w:lineRule="auto"/>
        <w:jc w:val="both"/>
        <w:rPr>
          <w:rFonts w:cs="Times New Roman"/>
          <w:b/>
          <w:color w:val="000000"/>
          <w:sz w:val="28"/>
          <w:szCs w:val="28"/>
        </w:rPr>
      </w:pPr>
      <w:r w:rsidRPr="00020D66">
        <w:rPr>
          <w:rFonts w:cs="Times New Roman"/>
          <w:b/>
          <w:color w:val="000000"/>
          <w:sz w:val="28"/>
          <w:szCs w:val="28"/>
        </w:rPr>
        <w:t xml:space="preserve">Bước 3: Báo cáo, thảo luận: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Mỗi bài tập GV mời đại diện các nhóm trình bày. Các HS khác chú ý chữa bài, theo dõi nhận xét bài các nhóm trên bảng.</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HS giơ tay phát biểu, trình bày bài làm.</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4: Kết luận, nhận định: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chữa bài, chốt đáp án, tuyên dương các hoạt động tốt, nhanh và chính xác.</w:t>
      </w:r>
    </w:p>
    <w:p w:rsidR="008F7064" w:rsidRPr="00020D66" w:rsidRDefault="00041721">
      <w:pPr>
        <w:tabs>
          <w:tab w:val="left" w:pos="567"/>
          <w:tab w:val="left" w:pos="1134"/>
        </w:tabs>
        <w:spacing w:before="120" w:line="360" w:lineRule="auto"/>
        <w:jc w:val="both"/>
        <w:rPr>
          <w:rFonts w:cs="Times New Roman"/>
          <w:b/>
          <w:color w:val="000000"/>
          <w:sz w:val="28"/>
          <w:szCs w:val="28"/>
          <w:u w:val="single"/>
        </w:rPr>
      </w:pPr>
      <w:r w:rsidRPr="00020D66">
        <w:rPr>
          <w:rFonts w:cs="Times New Roman"/>
          <w:b/>
          <w:color w:val="000000"/>
          <w:sz w:val="28"/>
          <w:szCs w:val="28"/>
          <w:u w:val="single"/>
        </w:rPr>
        <w:lastRenderedPageBreak/>
        <w:t xml:space="preserve">Kết quả: </w:t>
      </w:r>
    </w:p>
    <w:p w:rsidR="008F7064" w:rsidRPr="00020D66" w:rsidRDefault="00041721">
      <w:pPr>
        <w:spacing w:after="240" w:line="360" w:lineRule="auto"/>
        <w:rPr>
          <w:rFonts w:cs="Times New Roman"/>
          <w:b/>
          <w:sz w:val="28"/>
          <w:szCs w:val="28"/>
        </w:rPr>
      </w:pPr>
      <w:r w:rsidRPr="00020D66">
        <w:rPr>
          <w:rFonts w:cs="Times New Roman"/>
          <w:b/>
          <w:color w:val="000000"/>
          <w:sz w:val="28"/>
          <w:szCs w:val="28"/>
        </w:rPr>
        <w:t xml:space="preserve">Bài </w:t>
      </w:r>
      <w:r w:rsidRPr="00020D66">
        <w:rPr>
          <w:rFonts w:cs="Times New Roman"/>
          <w:b/>
          <w:sz w:val="28"/>
          <w:szCs w:val="28"/>
        </w:rPr>
        <w:t xml:space="preserve">5.10. </w:t>
      </w:r>
    </w:p>
    <w:p w:rsidR="008F7064" w:rsidRPr="00020D66" w:rsidRDefault="00041721">
      <w:pPr>
        <w:spacing w:after="240" w:line="360" w:lineRule="auto"/>
        <w:rPr>
          <w:rFonts w:cs="Times New Roman"/>
          <w:sz w:val="28"/>
          <w:szCs w:val="28"/>
        </w:rPr>
      </w:pPr>
      <w:r w:rsidRPr="00020D66">
        <w:rPr>
          <w:rFonts w:cs="Times New Roman"/>
          <w:sz w:val="28"/>
          <w:szCs w:val="28"/>
        </w:rPr>
        <w:t>a) Kỉ lục thế giới về chạy cự li 100 mét đạt được ở năm 1991 là 9,86 giây.</w:t>
      </w:r>
    </w:p>
    <w:p w:rsidR="008F7064" w:rsidRPr="00020D66" w:rsidRDefault="00041721">
      <w:pPr>
        <w:spacing w:after="240" w:line="360" w:lineRule="auto"/>
        <w:rPr>
          <w:rFonts w:cs="Times New Roman"/>
          <w:sz w:val="28"/>
          <w:szCs w:val="28"/>
        </w:rPr>
      </w:pPr>
      <w:r w:rsidRPr="00020D66">
        <w:rPr>
          <w:rFonts w:cs="Times New Roman"/>
          <w:sz w:val="28"/>
          <w:szCs w:val="28"/>
        </w:rPr>
        <w:t>b) Từ năm 1912 đến năm 2009 kỉ lục thế giới vế chạy cự li 100 mét giảm được 10,6 - 9,58 = 1,02 giây.</w:t>
      </w:r>
    </w:p>
    <w:p w:rsidR="008F7064" w:rsidRPr="00020D66" w:rsidRDefault="00041721">
      <w:pPr>
        <w:spacing w:after="240" w:line="360" w:lineRule="auto"/>
        <w:rPr>
          <w:rFonts w:cs="Times New Roman"/>
          <w:b/>
          <w:sz w:val="28"/>
          <w:szCs w:val="28"/>
        </w:rPr>
      </w:pPr>
      <w:r w:rsidRPr="00020D66">
        <w:rPr>
          <w:rFonts w:cs="Times New Roman"/>
          <w:b/>
          <w:sz w:val="28"/>
          <w:szCs w:val="28"/>
        </w:rPr>
        <w:t xml:space="preserve">Bài 5.11. </w:t>
      </w:r>
    </w:p>
    <w:p w:rsidR="008F7064" w:rsidRPr="00020D66" w:rsidRDefault="00041721">
      <w:pPr>
        <w:spacing w:after="240" w:line="360" w:lineRule="auto"/>
        <w:rPr>
          <w:rFonts w:cs="Times New Roman"/>
          <w:sz w:val="28"/>
          <w:szCs w:val="28"/>
        </w:rPr>
      </w:pPr>
      <w:r w:rsidRPr="00020D66">
        <w:rPr>
          <w:rFonts w:cs="Times New Roman"/>
          <w:sz w:val="28"/>
          <w:szCs w:val="28"/>
        </w:rPr>
        <w:t>a) Số dân của cả ba châu lục đều tăng theo thời gian.</w:t>
      </w:r>
    </w:p>
    <w:p w:rsidR="008F7064" w:rsidRPr="00020D66" w:rsidRDefault="00041721">
      <w:pPr>
        <w:spacing w:after="240" w:line="360" w:lineRule="auto"/>
        <w:rPr>
          <w:rFonts w:cs="Times New Roman"/>
          <w:sz w:val="28"/>
          <w:szCs w:val="28"/>
        </w:rPr>
      </w:pPr>
      <w:r w:rsidRPr="00020D66">
        <w:rPr>
          <w:rFonts w:cs="Times New Roman"/>
          <w:sz w:val="28"/>
          <w:szCs w:val="28"/>
        </w:rPr>
        <w:t>b) Từ năm 1950 đến năm 1980, trong ba châu lục, số dân của châu Âu luôn cao nhất, số dân của châu Phi luôn thấp nhất.</w:t>
      </w:r>
    </w:p>
    <w:p w:rsidR="008F7064" w:rsidRPr="00020D66" w:rsidRDefault="00041721">
      <w:pPr>
        <w:spacing w:after="240" w:line="360" w:lineRule="auto"/>
        <w:rPr>
          <w:rFonts w:cs="Times New Roman"/>
          <w:sz w:val="28"/>
          <w:szCs w:val="28"/>
        </w:rPr>
      </w:pPr>
      <w:r w:rsidRPr="00020D66">
        <w:rPr>
          <w:rFonts w:cs="Times New Roman"/>
          <w:sz w:val="28"/>
          <w:szCs w:val="28"/>
        </w:rPr>
        <w:t>c) Từ 1950 đến 1980 số dân của châu Âu tăng chậm nhất, tăng chưa đến 200 triệu người.</w:t>
      </w:r>
    </w:p>
    <w:p w:rsidR="008F7064" w:rsidRPr="00020D66" w:rsidRDefault="00041721">
      <w:pPr>
        <w:spacing w:after="240" w:line="360" w:lineRule="auto"/>
        <w:rPr>
          <w:rFonts w:cs="Times New Roman"/>
          <w:b/>
          <w:sz w:val="28"/>
          <w:szCs w:val="28"/>
        </w:rPr>
      </w:pPr>
      <w:r w:rsidRPr="00020D66">
        <w:rPr>
          <w:rFonts w:cs="Times New Roman"/>
          <w:b/>
          <w:sz w:val="28"/>
          <w:szCs w:val="28"/>
        </w:rPr>
        <w:t>Bài 5.13.</w:t>
      </w:r>
    </w:p>
    <w:p w:rsidR="008F7064" w:rsidRPr="00020D66" w:rsidRDefault="00041721">
      <w:pPr>
        <w:spacing w:after="240" w:line="360" w:lineRule="auto"/>
        <w:rPr>
          <w:rFonts w:cs="Times New Roman"/>
          <w:sz w:val="28"/>
          <w:szCs w:val="28"/>
        </w:rPr>
      </w:pPr>
      <w:r w:rsidRPr="00020D66">
        <w:rPr>
          <w:rFonts w:cs="Times New Roman"/>
          <w:sz w:val="28"/>
          <w:szCs w:val="28"/>
        </w:rPr>
        <w:t>a)</w:t>
      </w:r>
    </w:p>
    <w:p w:rsidR="008F7064" w:rsidRPr="00020D66" w:rsidRDefault="00041721">
      <w:pPr>
        <w:spacing w:after="240" w:line="360" w:lineRule="auto"/>
        <w:rPr>
          <w:rFonts w:cs="Times New Roman"/>
          <w:sz w:val="28"/>
          <w:szCs w:val="28"/>
        </w:rPr>
      </w:pPr>
      <w:r w:rsidRPr="00020D66">
        <w:rPr>
          <w:rFonts w:cs="Times New Roman"/>
          <w:noProof/>
          <w:sz w:val="28"/>
          <w:szCs w:val="28"/>
        </w:rPr>
        <w:drawing>
          <wp:inline distT="0" distB="0" distL="0" distR="0" wp14:anchorId="7D866BAE" wp14:editId="28DDFF01">
            <wp:extent cx="5200650" cy="3105150"/>
            <wp:effectExtent l="4445" t="4445" r="14605" b="14605"/>
            <wp:docPr id="508" name="Chart 5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F7064" w:rsidRPr="00020D66" w:rsidRDefault="00041721">
      <w:pPr>
        <w:spacing w:after="240" w:line="360" w:lineRule="auto"/>
        <w:rPr>
          <w:rFonts w:cs="Times New Roman"/>
          <w:sz w:val="28"/>
          <w:szCs w:val="28"/>
        </w:rPr>
      </w:pPr>
      <w:r w:rsidRPr="00020D66">
        <w:rPr>
          <w:rFonts w:cs="Times New Roman"/>
          <w:sz w:val="28"/>
          <w:szCs w:val="28"/>
        </w:rPr>
        <w:t>b) Số trận thắng của đội bóng này trong 8 năm gần đây không có xu hướng tăng hay giảm rõ rệt.</w:t>
      </w:r>
    </w:p>
    <w:p w:rsidR="008F7064" w:rsidRPr="00020D66" w:rsidRDefault="00041721">
      <w:pPr>
        <w:spacing w:before="120" w:line="360" w:lineRule="auto"/>
        <w:rPr>
          <w:rFonts w:cs="Times New Roman"/>
          <w:b/>
          <w:sz w:val="28"/>
          <w:szCs w:val="28"/>
        </w:rPr>
      </w:pPr>
      <w:r w:rsidRPr="00020D66">
        <w:rPr>
          <w:rFonts w:cs="Times New Roman"/>
          <w:b/>
          <w:sz w:val="28"/>
          <w:szCs w:val="28"/>
        </w:rPr>
        <w:lastRenderedPageBreak/>
        <w:t>D. HOẠT ĐỘNG VẬN DỤNG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Học sinh thực hiện làm bài tập vận dụng để nắm vững kiến thức bài học.</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b) Nội dung: </w:t>
      </w:r>
      <w:r w:rsidRPr="00020D66">
        <w:rPr>
          <w:rFonts w:cs="Times New Roman"/>
          <w:sz w:val="28"/>
          <w:szCs w:val="28"/>
        </w:rPr>
        <w:t>HS sử dụng SGK và vận dụng kiến thức đã học để làm bài tập thêm, bài 5.12 (SGK – tr 105).</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vẽ được biểu đồ đoạn thẳng, phân tích dữ liệu qua biểu đồ.</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Bước 1: Chuyển giao nhiệm vụ</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 </w:t>
      </w:r>
      <w:r w:rsidRPr="00020D66">
        <w:rPr>
          <w:rFonts w:cs="Times New Roman"/>
          <w:sz w:val="28"/>
          <w:szCs w:val="28"/>
        </w:rPr>
        <w:t>GV cho HS làm bài thêm.</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Bài 1: </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noProof/>
          <w:sz w:val="28"/>
          <w:szCs w:val="28"/>
        </w:rPr>
        <w:drawing>
          <wp:inline distT="0" distB="0" distL="0" distR="0" wp14:anchorId="678C8887" wp14:editId="155E819B">
            <wp:extent cx="5067300" cy="2453640"/>
            <wp:effectExtent l="0" t="0" r="0" b="10160"/>
            <wp:docPr id="551" name="image29.png"/>
            <wp:cNvGraphicFramePr/>
            <a:graphic xmlns:a="http://schemas.openxmlformats.org/drawingml/2006/main">
              <a:graphicData uri="http://schemas.openxmlformats.org/drawingml/2006/picture">
                <pic:pic xmlns:pic="http://schemas.openxmlformats.org/drawingml/2006/picture">
                  <pic:nvPicPr>
                    <pic:cNvPr id="551" name="image29.png"/>
                    <pic:cNvPicPr preferRelativeResize="0"/>
                  </pic:nvPicPr>
                  <pic:blipFill>
                    <a:blip r:embed="rId63" cstate="email">
                      <a:extLst>
                        <a:ext uri="{28A0092B-C50C-407E-A947-70E740481C1C}">
                          <a14:useLocalDpi xmlns:a14="http://schemas.microsoft.com/office/drawing/2010/main"/>
                        </a:ext>
                      </a:extLst>
                    </a:blip>
                    <a:srcRect/>
                    <a:stretch>
                      <a:fillRect/>
                    </a:stretch>
                  </pic:blipFill>
                  <pic:spPr>
                    <a:xfrm>
                      <a:off x="0" y="0"/>
                      <a:ext cx="5067739" cy="2453853"/>
                    </a:xfrm>
                    <a:prstGeom prst="rect">
                      <a:avLst/>
                    </a:prstGeom>
                  </pic:spPr>
                </pic:pic>
              </a:graphicData>
            </a:graphic>
          </wp:inline>
        </w:drawing>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a) Biểu đồ biểu diễn các thông tin về vấn đề gì?</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b) Đơn vị thời gian là gì?</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c) Tháng nào cửa hàng có doanh thu cao nhất?</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d) Tháng nào cửa hàng có doanh thu thấp nhất?</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e) Doanh thu của cửa hàng tăng trong những khoảng thời gian nào?</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g) Doanh thu của cửa hàng giảm trong những khoảng thời gian nào?</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t xml:space="preserve">- GV yêu cầu HS hoạt động nhóm 2 hoàn thành bài tập </w:t>
      </w:r>
      <w:r w:rsidRPr="00020D66">
        <w:rPr>
          <w:rFonts w:eastAsia="Times New Roman" w:cs="Times New Roman"/>
          <w:b/>
          <w:color w:val="000000"/>
          <w:sz w:val="28"/>
          <w:szCs w:val="28"/>
        </w:rPr>
        <w:t>Bài 5.12</w:t>
      </w:r>
      <w:r w:rsidRPr="00020D66">
        <w:rPr>
          <w:rFonts w:eastAsia="Times New Roman" w:cs="Times New Roman"/>
          <w:color w:val="000000"/>
          <w:sz w:val="28"/>
          <w:szCs w:val="28"/>
        </w:rPr>
        <w:t xml:space="preserve"> (SGK -tr105).</w:t>
      </w:r>
    </w:p>
    <w:p w:rsidR="008F7064" w:rsidRPr="00020D66" w:rsidRDefault="00041721">
      <w:pPr>
        <w:spacing w:line="360" w:lineRule="auto"/>
        <w:rPr>
          <w:rFonts w:cs="Times New Roman"/>
          <w:sz w:val="28"/>
          <w:szCs w:val="28"/>
        </w:rPr>
      </w:pPr>
      <w:r w:rsidRPr="00020D66">
        <w:rPr>
          <w:rFonts w:cs="Times New Roman"/>
          <w:sz w:val="28"/>
          <w:szCs w:val="28"/>
        </w:rPr>
        <w:lastRenderedPageBreak/>
        <w:t>- Cho HS vẽ biểu đồ vào vở, rồi hướng dẫn HS vẽ số liệu bài 5.12 bằng Excel rồi so sánh.</w:t>
      </w:r>
    </w:p>
    <w:p w:rsidR="008F7064" w:rsidRPr="00020D66" w:rsidRDefault="00041721">
      <w:pPr>
        <w:spacing w:line="360" w:lineRule="auto"/>
        <w:rPr>
          <w:rFonts w:cs="Times New Roman"/>
          <w:sz w:val="28"/>
          <w:szCs w:val="28"/>
        </w:rPr>
      </w:pPr>
      <w:r w:rsidRPr="00020D66">
        <w:rPr>
          <w:rFonts w:cs="Times New Roman"/>
          <w:sz w:val="28"/>
          <w:szCs w:val="28"/>
        </w:rPr>
        <w:t>+ Bước 1: Chọn bảng dữ liệu cần vẽ biểu đồ, điền các giá trị vào bảng dữ liệu.</w:t>
      </w:r>
    </w:p>
    <w:p w:rsidR="008F7064" w:rsidRPr="00020D66" w:rsidRDefault="00041721">
      <w:pPr>
        <w:shd w:val="clear" w:color="auto" w:fill="FFFFFF"/>
        <w:spacing w:before="280" w:after="280" w:line="360" w:lineRule="auto"/>
        <w:jc w:val="both"/>
        <w:rPr>
          <w:rFonts w:cs="Times New Roman"/>
          <w:color w:val="333333"/>
          <w:sz w:val="28"/>
          <w:szCs w:val="28"/>
        </w:rPr>
      </w:pPr>
      <w:r w:rsidRPr="00020D66">
        <w:rPr>
          <w:rFonts w:cs="Times New Roman"/>
          <w:sz w:val="28"/>
          <w:szCs w:val="28"/>
        </w:rPr>
        <w:t xml:space="preserve">+ Bước 2: Chọn thẻ </w:t>
      </w:r>
      <w:r w:rsidRPr="00020D66">
        <w:rPr>
          <w:rFonts w:cs="Times New Roman"/>
          <w:color w:val="333333"/>
          <w:sz w:val="28"/>
          <w:szCs w:val="28"/>
        </w:rPr>
        <w:t>Chọn thẻ “Insert” trên thanh công cụ =&gt; chọn biểu tượng nhóm biểu đồ đường thẳng (Line)</w:t>
      </w:r>
    </w:p>
    <w:p w:rsidR="008F7064" w:rsidRPr="00020D66" w:rsidRDefault="00041721">
      <w:pPr>
        <w:shd w:val="clear" w:color="auto" w:fill="FFFFFF"/>
        <w:spacing w:before="280" w:after="280" w:line="360" w:lineRule="auto"/>
        <w:jc w:val="both"/>
        <w:rPr>
          <w:rFonts w:cs="Times New Roman"/>
          <w:color w:val="333333"/>
          <w:sz w:val="28"/>
          <w:szCs w:val="28"/>
        </w:rPr>
      </w:pPr>
      <w:r w:rsidRPr="00020D66">
        <w:rPr>
          <w:rFonts w:cs="Times New Roman"/>
          <w:color w:val="333333"/>
          <w:sz w:val="28"/>
          <w:szCs w:val="28"/>
        </w:rPr>
        <w:t>+ Bước 3: Chọn loại biểu đồ.</w:t>
      </w:r>
    </w:p>
    <w:p w:rsidR="008F7064" w:rsidRPr="00020D66" w:rsidRDefault="00041721">
      <w:pPr>
        <w:shd w:val="clear" w:color="auto" w:fill="FFFFFF"/>
        <w:spacing w:before="280" w:after="280" w:line="360" w:lineRule="auto"/>
        <w:jc w:val="both"/>
        <w:rPr>
          <w:rFonts w:cs="Times New Roman"/>
          <w:color w:val="333333"/>
          <w:sz w:val="28"/>
          <w:szCs w:val="28"/>
        </w:rPr>
      </w:pPr>
      <w:r w:rsidRPr="00020D66">
        <w:rPr>
          <w:rFonts w:cs="Times New Roman"/>
          <w:noProof/>
          <w:color w:val="333333"/>
          <w:sz w:val="28"/>
          <w:szCs w:val="28"/>
        </w:rPr>
        <w:drawing>
          <wp:inline distT="0" distB="0" distL="0" distR="0" wp14:anchorId="659ED3A0" wp14:editId="1929836F">
            <wp:extent cx="4796790" cy="2664460"/>
            <wp:effectExtent l="0" t="0" r="3810" b="2540"/>
            <wp:docPr id="552" name="image39.png"/>
            <wp:cNvGraphicFramePr/>
            <a:graphic xmlns:a="http://schemas.openxmlformats.org/drawingml/2006/main">
              <a:graphicData uri="http://schemas.openxmlformats.org/drawingml/2006/picture">
                <pic:pic xmlns:pic="http://schemas.openxmlformats.org/drawingml/2006/picture">
                  <pic:nvPicPr>
                    <pic:cNvPr id="552" name="image39.png"/>
                    <pic:cNvPicPr preferRelativeResize="0"/>
                  </pic:nvPicPr>
                  <pic:blipFill>
                    <a:blip r:embed="rId64" cstate="email">
                      <a:extLst>
                        <a:ext uri="{28A0092B-C50C-407E-A947-70E740481C1C}">
                          <a14:useLocalDpi xmlns:a14="http://schemas.microsoft.com/office/drawing/2010/main"/>
                        </a:ext>
                      </a:extLst>
                    </a:blip>
                    <a:srcRect/>
                    <a:stretch>
                      <a:fillRect/>
                    </a:stretch>
                  </pic:blipFill>
                  <pic:spPr>
                    <a:xfrm>
                      <a:off x="0" y="0"/>
                      <a:ext cx="4796873" cy="2664592"/>
                    </a:xfrm>
                    <a:prstGeom prst="rect">
                      <a:avLst/>
                    </a:prstGeom>
                  </pic:spPr>
                </pic:pic>
              </a:graphicData>
            </a:graphic>
          </wp:inline>
        </w:drawing>
      </w:r>
    </w:p>
    <w:p w:rsidR="008F7064" w:rsidRPr="00020D66" w:rsidRDefault="00041721">
      <w:pPr>
        <w:spacing w:line="360" w:lineRule="auto"/>
        <w:rPr>
          <w:rFonts w:cs="Times New Roman"/>
          <w:b/>
          <w:sz w:val="28"/>
          <w:szCs w:val="28"/>
        </w:rPr>
      </w:pPr>
      <w:r w:rsidRPr="00020D66">
        <w:rPr>
          <w:rFonts w:cs="Times New Roman"/>
          <w:b/>
          <w:sz w:val="28"/>
          <w:szCs w:val="28"/>
        </w:rPr>
        <w:t>Bước 2: Thực hiện nhiệm vụ</w:t>
      </w:r>
    </w:p>
    <w:p w:rsidR="008F7064" w:rsidRPr="00020D66" w:rsidRDefault="00041721">
      <w:pPr>
        <w:spacing w:line="360" w:lineRule="auto"/>
        <w:rPr>
          <w:rFonts w:cs="Times New Roman"/>
          <w:sz w:val="28"/>
          <w:szCs w:val="28"/>
        </w:rPr>
      </w:pPr>
      <w:r w:rsidRPr="00020D66">
        <w:rPr>
          <w:rFonts w:cs="Times New Roman"/>
          <w:sz w:val="28"/>
          <w:szCs w:val="28"/>
        </w:rPr>
        <w:t>- HS tự phân công nhóm trưởng, hợp tác thảo luận đưa ra ý kiến.</w:t>
      </w:r>
    </w:p>
    <w:p w:rsidR="008F7064" w:rsidRPr="00020D66" w:rsidRDefault="00041721">
      <w:pPr>
        <w:spacing w:line="360" w:lineRule="auto"/>
        <w:rPr>
          <w:rFonts w:cs="Times New Roman"/>
          <w:sz w:val="28"/>
          <w:szCs w:val="28"/>
        </w:rPr>
      </w:pPr>
      <w:r w:rsidRPr="00020D66">
        <w:rPr>
          <w:rFonts w:cs="Times New Roman"/>
          <w:sz w:val="28"/>
          <w:szCs w:val="28"/>
        </w:rPr>
        <w:t>- GV điều hành, quan sát, hỗ trợ.</w:t>
      </w:r>
    </w:p>
    <w:p w:rsidR="008F7064" w:rsidRPr="00020D66" w:rsidRDefault="00041721">
      <w:pPr>
        <w:spacing w:after="0" w:line="360" w:lineRule="auto"/>
        <w:jc w:val="both"/>
        <w:rPr>
          <w:rFonts w:eastAsia="Times New Roman" w:cs="Times New Roman"/>
          <w:b/>
          <w:color w:val="000000"/>
          <w:sz w:val="28"/>
          <w:szCs w:val="28"/>
        </w:rPr>
      </w:pPr>
      <w:r w:rsidRPr="00020D66">
        <w:rPr>
          <w:rFonts w:eastAsia="Times New Roman" w:cs="Times New Roman"/>
          <w:b/>
          <w:color w:val="000000"/>
          <w:sz w:val="28"/>
          <w:szCs w:val="28"/>
        </w:rPr>
        <w:t>Bước 3: Báo cáo, thảo luận</w:t>
      </w:r>
    </w:p>
    <w:p w:rsidR="008F7064" w:rsidRPr="00020D66" w:rsidRDefault="00041721">
      <w:pPr>
        <w:spacing w:line="360" w:lineRule="auto"/>
        <w:rPr>
          <w:rFonts w:cs="Times New Roman"/>
          <w:sz w:val="28"/>
          <w:szCs w:val="28"/>
        </w:rPr>
      </w:pPr>
      <w:r w:rsidRPr="00020D66">
        <w:rPr>
          <w:rFonts w:cs="Times New Roman"/>
          <w:sz w:val="28"/>
          <w:szCs w:val="28"/>
        </w:rPr>
        <w:t>- Câu hỏi trắc nghiệm: HS trả lời nhanh, giải thích, các HS chú ý lắng nghe sửa lỗi sai.</w:t>
      </w:r>
    </w:p>
    <w:p w:rsidR="008F7064" w:rsidRPr="00020D66" w:rsidRDefault="00041721">
      <w:pPr>
        <w:spacing w:line="360" w:lineRule="auto"/>
        <w:rPr>
          <w:rFonts w:cs="Times New Roman"/>
          <w:sz w:val="28"/>
          <w:szCs w:val="28"/>
        </w:rPr>
      </w:pPr>
      <w:r w:rsidRPr="00020D66">
        <w:rPr>
          <w:rFonts w:cs="Times New Roman"/>
          <w:sz w:val="28"/>
          <w:szCs w:val="28"/>
        </w:rPr>
        <w:t>- Bài tập: đại diện nhóm trình bày kết quả thảo luận, các nhóm khác theo dõi, đưa ý kiến.</w:t>
      </w:r>
    </w:p>
    <w:p w:rsidR="008F7064" w:rsidRPr="00020D66" w:rsidRDefault="00041721">
      <w:pPr>
        <w:spacing w:line="360" w:lineRule="auto"/>
        <w:rPr>
          <w:rFonts w:cs="Times New Roman"/>
          <w:b/>
          <w:sz w:val="28"/>
          <w:szCs w:val="28"/>
        </w:rPr>
      </w:pPr>
      <w:r w:rsidRPr="00020D66">
        <w:rPr>
          <w:rFonts w:cs="Times New Roman"/>
          <w:b/>
          <w:sz w:val="28"/>
          <w:szCs w:val="28"/>
        </w:rPr>
        <w:t>Bước 4: Kết luận, nhận định</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t>- GV nhận xét, đánh giá, đưa ra đáp án đúng, chú ý các lỗi sai của học sinh hay mắc phải.</w:t>
      </w:r>
    </w:p>
    <w:p w:rsidR="008F7064" w:rsidRPr="00020D66" w:rsidRDefault="00041721">
      <w:pPr>
        <w:spacing w:line="360" w:lineRule="auto"/>
        <w:rPr>
          <w:rFonts w:cs="Times New Roman"/>
          <w:b/>
          <w:sz w:val="28"/>
          <w:szCs w:val="28"/>
        </w:rPr>
      </w:pPr>
      <w:r w:rsidRPr="00020D66">
        <w:rPr>
          <w:rFonts w:cs="Times New Roman"/>
          <w:b/>
          <w:sz w:val="28"/>
          <w:szCs w:val="28"/>
        </w:rPr>
        <w:lastRenderedPageBreak/>
        <w:t>Đáp án:</w:t>
      </w:r>
    </w:p>
    <w:p w:rsidR="008F7064" w:rsidRPr="00020D66" w:rsidRDefault="00041721">
      <w:pPr>
        <w:spacing w:line="360" w:lineRule="auto"/>
        <w:rPr>
          <w:rFonts w:cs="Times New Roman"/>
          <w:b/>
          <w:sz w:val="28"/>
          <w:szCs w:val="28"/>
        </w:rPr>
      </w:pPr>
      <w:r w:rsidRPr="00020D66">
        <w:rPr>
          <w:rFonts w:cs="Times New Roman"/>
          <w:b/>
          <w:sz w:val="28"/>
          <w:szCs w:val="28"/>
        </w:rPr>
        <w:t>Bài 1:</w:t>
      </w:r>
    </w:p>
    <w:p w:rsidR="008F7064" w:rsidRPr="00020D66" w:rsidRDefault="00041721">
      <w:pPr>
        <w:spacing w:line="360" w:lineRule="auto"/>
        <w:rPr>
          <w:rFonts w:cs="Times New Roman"/>
          <w:sz w:val="28"/>
          <w:szCs w:val="28"/>
        </w:rPr>
      </w:pPr>
      <w:r w:rsidRPr="00020D66">
        <w:rPr>
          <w:rFonts w:cs="Times New Roman"/>
          <w:sz w:val="28"/>
          <w:szCs w:val="28"/>
        </w:rPr>
        <w:t>a) Biểu đồ biểu diễn thông tin về doanh thu trong 12 tháng của cửa hàng A.</w:t>
      </w:r>
    </w:p>
    <w:p w:rsidR="008F7064" w:rsidRPr="00020D66" w:rsidRDefault="00041721">
      <w:pPr>
        <w:spacing w:line="360" w:lineRule="auto"/>
        <w:rPr>
          <w:rFonts w:cs="Times New Roman"/>
          <w:sz w:val="28"/>
          <w:szCs w:val="28"/>
        </w:rPr>
      </w:pPr>
      <w:r w:rsidRPr="00020D66">
        <w:rPr>
          <w:rFonts w:cs="Times New Roman"/>
          <w:sz w:val="28"/>
          <w:szCs w:val="28"/>
        </w:rPr>
        <w:t>b) Đơn vị thời gian: tháng.</w:t>
      </w:r>
    </w:p>
    <w:p w:rsidR="008F7064" w:rsidRPr="00020D66" w:rsidRDefault="00041721">
      <w:pPr>
        <w:spacing w:line="360" w:lineRule="auto"/>
        <w:rPr>
          <w:rFonts w:cs="Times New Roman"/>
          <w:sz w:val="28"/>
          <w:szCs w:val="28"/>
        </w:rPr>
      </w:pPr>
      <w:r w:rsidRPr="00020D66">
        <w:rPr>
          <w:rFonts w:cs="Times New Roman"/>
          <w:sz w:val="28"/>
          <w:szCs w:val="28"/>
        </w:rPr>
        <w:t>c) Tháng doanh thu cao nhất: tháng 12 (85 triệu đồng)</w:t>
      </w:r>
    </w:p>
    <w:p w:rsidR="008F7064" w:rsidRPr="00020D66" w:rsidRDefault="00041721">
      <w:pPr>
        <w:spacing w:line="360" w:lineRule="auto"/>
        <w:rPr>
          <w:rFonts w:cs="Times New Roman"/>
          <w:sz w:val="28"/>
          <w:szCs w:val="28"/>
        </w:rPr>
      </w:pPr>
      <w:r w:rsidRPr="00020D66">
        <w:rPr>
          <w:rFonts w:cs="Times New Roman"/>
          <w:sz w:val="28"/>
          <w:szCs w:val="28"/>
        </w:rPr>
        <w:t>d) Tháng có doanh thu thấp nhất: tháng 5 (50 triệu đồng).</w:t>
      </w:r>
    </w:p>
    <w:p w:rsidR="008F7064" w:rsidRPr="00020D66" w:rsidRDefault="00041721">
      <w:pPr>
        <w:spacing w:line="360" w:lineRule="auto"/>
        <w:rPr>
          <w:rFonts w:cs="Times New Roman"/>
          <w:sz w:val="28"/>
          <w:szCs w:val="28"/>
        </w:rPr>
      </w:pPr>
      <w:r w:rsidRPr="00020D66">
        <w:rPr>
          <w:rFonts w:cs="Times New Roman"/>
          <w:sz w:val="28"/>
          <w:szCs w:val="28"/>
        </w:rPr>
        <w:t>e) Tăng trong khoảng: 1-2, 2-3, 3-4, 5-6, 7-8, 10-11, 11-12.</w:t>
      </w:r>
    </w:p>
    <w:p w:rsidR="008F7064" w:rsidRPr="00020D66" w:rsidRDefault="00041721">
      <w:pPr>
        <w:spacing w:line="360" w:lineRule="auto"/>
        <w:rPr>
          <w:rFonts w:cs="Times New Roman"/>
          <w:sz w:val="28"/>
          <w:szCs w:val="28"/>
        </w:rPr>
      </w:pPr>
      <w:r w:rsidRPr="00020D66">
        <w:rPr>
          <w:rFonts w:cs="Times New Roman"/>
          <w:sz w:val="28"/>
          <w:szCs w:val="28"/>
        </w:rPr>
        <w:t xml:space="preserve">g) Giảm trong khoảng: 4-5, 6-7, 8-9, 9-10. </w:t>
      </w:r>
    </w:p>
    <w:p w:rsidR="008F7064" w:rsidRPr="00020D66" w:rsidRDefault="00041721">
      <w:pPr>
        <w:spacing w:line="360" w:lineRule="auto"/>
        <w:rPr>
          <w:rFonts w:cs="Times New Roman"/>
          <w:b/>
          <w:sz w:val="28"/>
          <w:szCs w:val="28"/>
        </w:rPr>
      </w:pPr>
      <w:r w:rsidRPr="00020D66">
        <w:rPr>
          <w:rFonts w:cs="Times New Roman"/>
          <w:b/>
          <w:sz w:val="28"/>
          <w:szCs w:val="28"/>
        </w:rPr>
        <w:t>Bài 5.12:</w:t>
      </w:r>
    </w:p>
    <w:p w:rsidR="008F7064" w:rsidRPr="00020D66" w:rsidRDefault="00041721">
      <w:pPr>
        <w:spacing w:line="360" w:lineRule="auto"/>
        <w:rPr>
          <w:rFonts w:cs="Times New Roman"/>
          <w:sz w:val="28"/>
          <w:szCs w:val="28"/>
        </w:rPr>
      </w:pPr>
      <w:r w:rsidRPr="00020D66">
        <w:rPr>
          <w:rFonts w:cs="Times New Roman"/>
          <w:noProof/>
          <w:sz w:val="28"/>
          <w:szCs w:val="28"/>
        </w:rPr>
        <w:drawing>
          <wp:inline distT="0" distB="0" distL="0" distR="0" wp14:anchorId="68A3F8C9" wp14:editId="758C3173">
            <wp:extent cx="4594860" cy="2773680"/>
            <wp:effectExtent l="0" t="0" r="2540" b="7620"/>
            <wp:docPr id="553" name="image41.png" descr="Giải bài 19 Biểu đồ đoạn thẳng"/>
            <wp:cNvGraphicFramePr/>
            <a:graphic xmlns:a="http://schemas.openxmlformats.org/drawingml/2006/main">
              <a:graphicData uri="http://schemas.openxmlformats.org/drawingml/2006/picture">
                <pic:pic xmlns:pic="http://schemas.openxmlformats.org/drawingml/2006/picture">
                  <pic:nvPicPr>
                    <pic:cNvPr id="553" name="image41.png" descr="Giải bài 19 Biểu đồ đoạn thẳng"/>
                    <pic:cNvPicPr preferRelativeResize="0"/>
                  </pic:nvPicPr>
                  <pic:blipFill>
                    <a:blip r:embed="rId65"/>
                    <a:srcRect/>
                    <a:stretch>
                      <a:fillRect/>
                    </a:stretch>
                  </pic:blipFill>
                  <pic:spPr>
                    <a:xfrm>
                      <a:off x="0" y="0"/>
                      <a:ext cx="4594860" cy="2773680"/>
                    </a:xfrm>
                    <a:prstGeom prst="rect">
                      <a:avLst/>
                    </a:prstGeom>
                  </pic:spPr>
                </pic:pic>
              </a:graphicData>
            </a:graphic>
          </wp:inline>
        </w:drawing>
      </w:r>
    </w:p>
    <w:p w:rsidR="008F7064" w:rsidRPr="00020D66" w:rsidRDefault="00041721">
      <w:pPr>
        <w:spacing w:before="120" w:line="360" w:lineRule="auto"/>
        <w:rPr>
          <w:rFonts w:cs="Times New Roman"/>
          <w:b/>
          <w:sz w:val="28"/>
          <w:szCs w:val="28"/>
        </w:rPr>
      </w:pPr>
      <w:r w:rsidRPr="00020D66">
        <w:rPr>
          <w:rFonts w:cs="Times New Roman"/>
          <w:b/>
          <w:sz w:val="28"/>
          <w:szCs w:val="28"/>
        </w:rPr>
        <w:t>* HƯỚNG DẪN VỀ NHÀ</w:t>
      </w:r>
    </w:p>
    <w:p w:rsidR="008F7064" w:rsidRPr="00020D66" w:rsidRDefault="00041721">
      <w:pPr>
        <w:numPr>
          <w:ilvl w:val="0"/>
          <w:numId w:val="17"/>
        </w:numPr>
        <w:spacing w:before="120" w:after="0" w:line="360" w:lineRule="auto"/>
        <w:rPr>
          <w:rFonts w:eastAsia="Times New Roman" w:cs="Times New Roman"/>
          <w:color w:val="000000"/>
          <w:sz w:val="28"/>
          <w:szCs w:val="28"/>
        </w:rPr>
      </w:pPr>
      <w:r w:rsidRPr="00020D66">
        <w:rPr>
          <w:rFonts w:eastAsia="Times New Roman" w:cs="Times New Roman"/>
          <w:color w:val="000000"/>
          <w:sz w:val="28"/>
          <w:szCs w:val="28"/>
        </w:rPr>
        <w:t xml:space="preserve">Ghi nhớ kiến thức trong bài. </w:t>
      </w:r>
    </w:p>
    <w:p w:rsidR="008F7064" w:rsidRPr="00020D66" w:rsidRDefault="00041721">
      <w:pPr>
        <w:numPr>
          <w:ilvl w:val="0"/>
          <w:numId w:val="17"/>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Hoàn thành các bài tập trong SBT</w:t>
      </w:r>
    </w:p>
    <w:p w:rsidR="008F7064" w:rsidRPr="00020D66" w:rsidRDefault="00041721">
      <w:pPr>
        <w:numPr>
          <w:ilvl w:val="0"/>
          <w:numId w:val="17"/>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Chuẩn bị bài: Luyện tập chung trang 106.</w:t>
      </w:r>
    </w:p>
    <w:p w:rsidR="008F7064" w:rsidRPr="00020D66" w:rsidRDefault="008F7064">
      <w:pPr>
        <w:spacing w:after="120" w:line="360" w:lineRule="auto"/>
        <w:ind w:left="720"/>
        <w:rPr>
          <w:rFonts w:eastAsia="Times New Roman" w:cs="Times New Roman"/>
          <w:color w:val="000000"/>
          <w:sz w:val="28"/>
          <w:szCs w:val="28"/>
        </w:rPr>
      </w:pPr>
    </w:p>
    <w:p w:rsidR="008F7064" w:rsidRPr="00020D66" w:rsidRDefault="008F7064">
      <w:pPr>
        <w:spacing w:line="360" w:lineRule="auto"/>
        <w:rPr>
          <w:rFonts w:cs="Times New Roman"/>
          <w:sz w:val="28"/>
          <w:szCs w:val="28"/>
        </w:rPr>
      </w:pPr>
    </w:p>
    <w:p w:rsidR="008F7064" w:rsidRPr="00020D66" w:rsidRDefault="008F7064">
      <w:pPr>
        <w:spacing w:line="360" w:lineRule="auto"/>
        <w:rPr>
          <w:rFonts w:cs="Times New Roman"/>
          <w:sz w:val="28"/>
          <w:szCs w:val="28"/>
        </w:rPr>
      </w:pPr>
    </w:p>
    <w:p w:rsidR="008F7064" w:rsidRPr="00020D66" w:rsidRDefault="00041721">
      <w:pPr>
        <w:spacing w:line="360" w:lineRule="auto"/>
        <w:rPr>
          <w:rFonts w:cs="Times New Roman"/>
          <w:sz w:val="28"/>
          <w:szCs w:val="28"/>
        </w:rPr>
      </w:pPr>
      <w:r w:rsidRPr="00020D66">
        <w:rPr>
          <w:rFonts w:cs="Times New Roman"/>
        </w:rPr>
        <w:br w:type="page"/>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sz w:val="28"/>
          <w:szCs w:val="28"/>
        </w:rPr>
        <w:lastRenderedPageBreak/>
        <w:t>Ngày soạn: .../.../...</w:t>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sz w:val="28"/>
          <w:szCs w:val="28"/>
        </w:rPr>
        <w:t>Ngày dạy: .../.../...</w:t>
      </w:r>
    </w:p>
    <w:p w:rsidR="008F7064" w:rsidRPr="00020D66" w:rsidRDefault="00041721">
      <w:pPr>
        <w:pStyle w:val="Heading1"/>
        <w:spacing w:line="360" w:lineRule="auto"/>
        <w:rPr>
          <w:rFonts w:cs="Times New Roman"/>
        </w:rPr>
      </w:pPr>
      <w:r w:rsidRPr="00020D66">
        <w:rPr>
          <w:rFonts w:cs="Times New Roman"/>
        </w:rPr>
        <w:t>BÀI LUYỆN TẬP CHUNG TRANG 106 (2 TIẾT)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I.</w:t>
      </w:r>
      <w:r w:rsidRPr="00020D66">
        <w:rPr>
          <w:rFonts w:cs="Times New Roman"/>
          <w:sz w:val="28"/>
          <w:szCs w:val="28"/>
        </w:rPr>
        <w:t xml:space="preserve"> </w:t>
      </w:r>
      <w:r w:rsidRPr="00020D66">
        <w:rPr>
          <w:rFonts w:cs="Times New Roman"/>
          <w:b/>
          <w:sz w:val="28"/>
          <w:szCs w:val="28"/>
        </w:rPr>
        <w:t>MỤC TIÊU</w:t>
      </w:r>
      <w:r w:rsidRPr="00020D66">
        <w:rPr>
          <w:rFonts w:cs="Times New Roman"/>
          <w:sz w:val="28"/>
          <w:szCs w:val="28"/>
        </w:rPr>
        <w: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1. Kiến thức:</w:t>
      </w:r>
      <w:r w:rsidRPr="00020D66">
        <w:rPr>
          <w:rFonts w:cs="Times New Roman"/>
          <w:b/>
          <w:i/>
          <w:sz w:val="28"/>
          <w:szCs w:val="28"/>
        </w:rPr>
        <w:t xml:space="preserve">  </w:t>
      </w:r>
      <w:r w:rsidRPr="00020D66">
        <w:rPr>
          <w:rFonts w:cs="Times New Roman"/>
          <w:sz w:val="28"/>
          <w:szCs w:val="28"/>
        </w:rPr>
        <w:t>Củng cố, nhắc lại:</w:t>
      </w:r>
    </w:p>
    <w:p w:rsidR="008F7064" w:rsidRPr="00020D66" w:rsidRDefault="00041721">
      <w:pPr>
        <w:numPr>
          <w:ilvl w:val="0"/>
          <w:numId w:val="18"/>
        </w:numPr>
        <w:tabs>
          <w:tab w:val="center" w:pos="5400"/>
          <w:tab w:val="left" w:pos="7169"/>
        </w:tabs>
        <w:spacing w:before="120" w:after="0" w:line="360" w:lineRule="auto"/>
        <w:rPr>
          <w:rFonts w:eastAsia="Times New Roman" w:cs="Times New Roman"/>
          <w:color w:val="000000"/>
          <w:sz w:val="28"/>
          <w:szCs w:val="28"/>
        </w:rPr>
      </w:pPr>
      <w:r w:rsidRPr="00020D66">
        <w:rPr>
          <w:rFonts w:eastAsia="Times New Roman" w:cs="Times New Roman"/>
          <w:color w:val="000000"/>
          <w:sz w:val="28"/>
          <w:szCs w:val="28"/>
        </w:rPr>
        <w:t>Thu thập và phân loại dữ liệu.</w:t>
      </w:r>
    </w:p>
    <w:p w:rsidR="008F7064" w:rsidRPr="00020D66" w:rsidRDefault="00041721">
      <w:pPr>
        <w:numPr>
          <w:ilvl w:val="0"/>
          <w:numId w:val="18"/>
        </w:numPr>
        <w:tabs>
          <w:tab w:val="center" w:pos="5400"/>
          <w:tab w:val="left" w:pos="7169"/>
        </w:tabs>
        <w:spacing w:after="0" w:line="360" w:lineRule="auto"/>
        <w:rPr>
          <w:rFonts w:eastAsia="Times New Roman" w:cs="Times New Roman"/>
          <w:color w:val="000000"/>
          <w:sz w:val="28"/>
          <w:szCs w:val="28"/>
        </w:rPr>
      </w:pPr>
      <w:r w:rsidRPr="00020D66">
        <w:rPr>
          <w:rFonts w:eastAsia="Times New Roman" w:cs="Times New Roman"/>
          <w:color w:val="000000"/>
          <w:sz w:val="28"/>
          <w:szCs w:val="28"/>
        </w:rPr>
        <w:t>Xác định tính đại diện của dữ liệu và độ tin cậy của kết luận.</w:t>
      </w:r>
    </w:p>
    <w:p w:rsidR="008F7064" w:rsidRPr="00020D66" w:rsidRDefault="00041721">
      <w:pPr>
        <w:numPr>
          <w:ilvl w:val="0"/>
          <w:numId w:val="18"/>
        </w:numPr>
        <w:tabs>
          <w:tab w:val="center" w:pos="5400"/>
          <w:tab w:val="left" w:pos="7169"/>
        </w:tabs>
        <w:spacing w:after="0" w:line="360" w:lineRule="auto"/>
        <w:rPr>
          <w:rFonts w:eastAsia="Times New Roman" w:cs="Times New Roman"/>
          <w:color w:val="000000"/>
          <w:sz w:val="28"/>
          <w:szCs w:val="28"/>
        </w:rPr>
      </w:pPr>
      <w:r w:rsidRPr="00020D66">
        <w:rPr>
          <w:rFonts w:eastAsia="Times New Roman" w:cs="Times New Roman"/>
          <w:color w:val="000000"/>
          <w:sz w:val="28"/>
          <w:szCs w:val="28"/>
        </w:rPr>
        <w:t>Biểu đồ hình quạt tròn.</w:t>
      </w:r>
    </w:p>
    <w:p w:rsidR="008F7064" w:rsidRPr="00020D66" w:rsidRDefault="00041721">
      <w:pPr>
        <w:numPr>
          <w:ilvl w:val="0"/>
          <w:numId w:val="18"/>
        </w:numPr>
        <w:tabs>
          <w:tab w:val="center" w:pos="5400"/>
          <w:tab w:val="left" w:pos="7169"/>
        </w:tabs>
        <w:spacing w:after="120" w:line="360" w:lineRule="auto"/>
        <w:rPr>
          <w:rFonts w:eastAsia="Times New Roman" w:cs="Times New Roman"/>
          <w:color w:val="000000"/>
          <w:sz w:val="28"/>
          <w:szCs w:val="28"/>
        </w:rPr>
      </w:pPr>
      <w:r w:rsidRPr="00020D66">
        <w:rPr>
          <w:rFonts w:eastAsia="Times New Roman" w:cs="Times New Roman"/>
          <w:color w:val="000000"/>
          <w:sz w:val="28"/>
          <w:szCs w:val="28"/>
        </w:rPr>
        <w:t>Biểu đồ đoạn thẳng.</w:t>
      </w:r>
    </w:p>
    <w:p w:rsidR="008F7064" w:rsidRPr="00020D66" w:rsidRDefault="00041721">
      <w:pPr>
        <w:tabs>
          <w:tab w:val="center" w:pos="5400"/>
          <w:tab w:val="left" w:pos="7169"/>
        </w:tabs>
        <w:spacing w:before="120" w:line="360" w:lineRule="auto"/>
        <w:rPr>
          <w:rFonts w:cs="Times New Roman"/>
          <w:b/>
          <w:sz w:val="28"/>
          <w:szCs w:val="28"/>
        </w:rPr>
      </w:pPr>
      <w:r w:rsidRPr="00020D66">
        <w:rPr>
          <w:rFonts w:cs="Times New Roman"/>
          <w:b/>
          <w:sz w:val="28"/>
          <w:szCs w:val="28"/>
        </w:rPr>
        <w:t xml:space="preserve">2. Năng lực </w:t>
      </w:r>
    </w:p>
    <w:p w:rsidR="008F7064" w:rsidRPr="00020D66" w:rsidRDefault="00041721">
      <w:pPr>
        <w:spacing w:after="0" w:line="360" w:lineRule="auto"/>
        <w:jc w:val="both"/>
        <w:rPr>
          <w:rFonts w:eastAsia="Times New Roman" w:cs="Times New Roman"/>
          <w:b/>
          <w:i/>
          <w:color w:val="000000"/>
          <w:sz w:val="28"/>
          <w:szCs w:val="28"/>
        </w:rPr>
      </w:pPr>
      <w:r w:rsidRPr="00020D66">
        <w:rPr>
          <w:rFonts w:eastAsia="Times New Roman" w:cs="Times New Roman"/>
          <w:b/>
          <w:i/>
          <w:color w:val="000000"/>
          <w:sz w:val="28"/>
          <w:szCs w:val="28"/>
        </w:rPr>
        <w:t xml:space="preserve"> - Năng lực chung:</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tự chủ và tự học trong tìm tòi khám phá</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giao tiếp và hợp tác trong trình bày, thảo luận và làm việc nhóm</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giải quyết vấn đề và sáng tạo trong thực hành, vận dụng.</w:t>
      </w:r>
    </w:p>
    <w:p w:rsidR="008F7064" w:rsidRPr="00020D66" w:rsidRDefault="00041721">
      <w:p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b/>
          <w:color w:val="000000"/>
          <w:sz w:val="28"/>
          <w:szCs w:val="28"/>
        </w:rPr>
        <w:t xml:space="preserve">Năng lực riêng: </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Tư duy và lập luận toán học: So sánh, phân tích dữ liệu tìm ra mối liên hệ giữa các đối tượng đã cho và nội dung đã học, từ đó có thể áp dụng kiến thức đã học để giải quyết các bài toán.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Sử dụng công cụ, phương tiện học toán.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Phân loại được dữ liệu, xác định tính đại diện của dữ liệu và độ tin cậy của kết luận.</w:t>
      </w:r>
    </w:p>
    <w:p w:rsidR="008F7064" w:rsidRPr="00020D66" w:rsidRDefault="00041721">
      <w:pPr>
        <w:numPr>
          <w:ilvl w:val="0"/>
          <w:numId w:val="19"/>
        </w:numPr>
        <w:spacing w:after="240" w:line="360" w:lineRule="auto"/>
        <w:rPr>
          <w:rFonts w:cs="Times New Roman"/>
          <w:sz w:val="28"/>
          <w:szCs w:val="28"/>
        </w:rPr>
      </w:pPr>
      <w:r w:rsidRPr="00020D66">
        <w:rPr>
          <w:rFonts w:cs="Times New Roman"/>
          <w:sz w:val="28"/>
          <w:szCs w:val="28"/>
        </w:rPr>
        <w:t>Đọc và phân tích số liệu với biểu đổ hình quạt tròn.</w:t>
      </w:r>
    </w:p>
    <w:p w:rsidR="008F7064" w:rsidRPr="00020D66" w:rsidRDefault="00041721">
      <w:pPr>
        <w:numPr>
          <w:ilvl w:val="0"/>
          <w:numId w:val="19"/>
        </w:numPr>
        <w:spacing w:after="240" w:line="360" w:lineRule="auto"/>
        <w:rPr>
          <w:rFonts w:cs="Times New Roman"/>
          <w:sz w:val="28"/>
          <w:szCs w:val="28"/>
        </w:rPr>
      </w:pPr>
      <w:r w:rsidRPr="00020D66">
        <w:rPr>
          <w:rFonts w:cs="Times New Roman"/>
          <w:sz w:val="28"/>
          <w:szCs w:val="28"/>
        </w:rPr>
        <w:t>Đọc và phân tích số liệu với biểu đổ đoạn thẳng.</w:t>
      </w:r>
    </w:p>
    <w:p w:rsidR="008F7064" w:rsidRPr="00020D66" w:rsidRDefault="008F7064">
      <w:pPr>
        <w:tabs>
          <w:tab w:val="center" w:pos="4320"/>
          <w:tab w:val="left" w:pos="7169"/>
          <w:tab w:val="right" w:pos="8640"/>
        </w:tabs>
        <w:spacing w:before="120" w:after="120" w:line="360" w:lineRule="auto"/>
        <w:jc w:val="both"/>
        <w:rPr>
          <w:rFonts w:eastAsia="Times New Roman" w:cs="Times New Roman"/>
          <w:b/>
          <w:color w:val="000000"/>
          <w:sz w:val="28"/>
          <w:szCs w:val="28"/>
        </w:rPr>
      </w:pPr>
    </w:p>
    <w:p w:rsidR="008F7064" w:rsidRPr="00020D66" w:rsidRDefault="00041721">
      <w:p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b/>
          <w:color w:val="000000"/>
          <w:sz w:val="28"/>
          <w:szCs w:val="28"/>
        </w:rPr>
        <w:t>3. Phẩm chất</w:t>
      </w:r>
    </w:p>
    <w:p w:rsidR="008F7064" w:rsidRPr="00020D66" w:rsidRDefault="00041721">
      <w:pPr>
        <w:numPr>
          <w:ilvl w:val="0"/>
          <w:numId w:val="16"/>
        </w:num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lastRenderedPageBreak/>
        <w:t>Có</w:t>
      </w:r>
      <w:r w:rsidRPr="00020D66">
        <w:rPr>
          <w:rFonts w:eastAsia="Times New Roman" w:cs="Times New Roman"/>
          <w:i/>
          <w:color w:val="000000"/>
          <w:sz w:val="28"/>
          <w:szCs w:val="28"/>
        </w:rPr>
        <w:t xml:space="preserve"> </w:t>
      </w:r>
      <w:r w:rsidRPr="00020D66">
        <w:rPr>
          <w:rFonts w:eastAsia="Times New Roman" w:cs="Times New Roman"/>
          <w:color w:val="000000"/>
          <w:sz w:val="28"/>
          <w:szCs w:val="28"/>
        </w:rPr>
        <w:t>ý thức học tập, ý thức tìm tòi, khám phá và sáng tạo, có ý thức làm việc nhóm, tôn trọng ý kiến các thành viên khi hợp tác.</w:t>
      </w:r>
    </w:p>
    <w:p w:rsidR="008F7064" w:rsidRPr="00020D66" w:rsidRDefault="00041721">
      <w:pPr>
        <w:numPr>
          <w:ilvl w:val="0"/>
          <w:numId w:val="16"/>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Chăm chỉ tích cực xây dựng bài, có trách nhiệm, chủ động chiếm lĩnh kiến thức theo sự hướng dẫn của GV.</w:t>
      </w:r>
    </w:p>
    <w:p w:rsidR="008F7064" w:rsidRPr="00020D66" w:rsidRDefault="00041721">
      <w:pPr>
        <w:numPr>
          <w:ilvl w:val="0"/>
          <w:numId w:val="16"/>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t>Hình thành tư duy logic, lập luận chặt chẽ, và linh hoạt trong quá trình suy nghĩ.</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t>II. THIẾT BỊ DẠY HỌC VÀ HỌC LIỆU</w:t>
      </w:r>
      <w:r w:rsidRPr="00020D66">
        <w:rPr>
          <w:rFonts w:cs="Times New Roman"/>
          <w:sz w:val="28"/>
          <w:szCs w:val="28"/>
        </w:rPr>
        <w:t xml:space="preserve"> </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b/>
          <w:color w:val="000000"/>
          <w:sz w:val="28"/>
          <w:szCs w:val="28"/>
        </w:rPr>
        <w:t xml:space="preserve">1. Đối với GV:  </w:t>
      </w:r>
      <w:r w:rsidRPr="00020D66">
        <w:rPr>
          <w:rFonts w:eastAsia="Times New Roman" w:cs="Times New Roman"/>
          <w:color w:val="000000"/>
          <w:sz w:val="28"/>
          <w:szCs w:val="28"/>
        </w:rPr>
        <w:t>SGK, Tài liệu giảng dạy, giáo án PPT,</w:t>
      </w:r>
      <w:r w:rsidRPr="00020D66">
        <w:rPr>
          <w:rFonts w:eastAsia="Times New Roman" w:cs="Times New Roman"/>
          <w:b/>
          <w:color w:val="000000"/>
          <w:sz w:val="28"/>
          <w:szCs w:val="28"/>
        </w:rPr>
        <w:t xml:space="preserve"> </w:t>
      </w:r>
      <w:r w:rsidRPr="00020D66">
        <w:rPr>
          <w:rFonts w:eastAsia="Times New Roman" w:cs="Times New Roman"/>
          <w:color w:val="000000"/>
          <w:sz w:val="28"/>
          <w:szCs w:val="28"/>
        </w:rPr>
        <w:t>thước thẳng có chia khoảng.</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t>2. Đối với HS</w:t>
      </w:r>
      <w:r w:rsidRPr="00020D66">
        <w:rPr>
          <w:rFonts w:cs="Times New Roman"/>
          <w:sz w:val="28"/>
          <w:szCs w:val="28"/>
        </w:rPr>
        <w:t>: SGK, SBT, vở ghi, giấy nháp, đồ dùng học tập (bút, thước...), bảng nhóm, bút viết bảng nhóm.</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III. TIẾN TRÌNH DẠY HỌC</w:t>
      </w:r>
    </w:p>
    <w:p w:rsidR="008F7064" w:rsidRPr="00020D66" w:rsidRDefault="00041721">
      <w:pPr>
        <w:spacing w:before="120" w:line="360" w:lineRule="auto"/>
        <w:rPr>
          <w:rFonts w:cs="Times New Roman"/>
          <w:b/>
          <w:sz w:val="28"/>
          <w:szCs w:val="28"/>
        </w:rPr>
      </w:pPr>
      <w:r w:rsidRPr="00020D66">
        <w:rPr>
          <w:rFonts w:cs="Times New Roman"/>
          <w:b/>
          <w:sz w:val="28"/>
          <w:szCs w:val="28"/>
        </w:rPr>
        <w:t>A. HOẠT ĐỘNG KHỞI ĐỘNG (MỞ ĐẦU)</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hãy nhớ lại kiến thức đã học về dữ liệu, biểu đồ hình quạt, biểu đồ đoạn thẳng.</w:t>
      </w:r>
    </w:p>
    <w:p w:rsidR="008F7064" w:rsidRPr="00020D66" w:rsidRDefault="00041721">
      <w:pPr>
        <w:spacing w:line="360" w:lineRule="auto"/>
        <w:rPr>
          <w:rFonts w:cs="Times New Roman"/>
          <w:sz w:val="28"/>
          <w:szCs w:val="28"/>
        </w:rPr>
      </w:pPr>
      <w:r w:rsidRPr="00020D66">
        <w:rPr>
          <w:rFonts w:cs="Times New Roman"/>
          <w:b/>
          <w:sz w:val="28"/>
          <w:szCs w:val="28"/>
        </w:rPr>
        <w:t xml:space="preserve">b) Nội dung: </w:t>
      </w:r>
      <w:r w:rsidRPr="00020D66">
        <w:rPr>
          <w:rFonts w:cs="Times New Roman"/>
          <w:sz w:val="28"/>
          <w:szCs w:val="28"/>
        </w:rPr>
        <w:t>HS suy nghĩ trả lời câu hỏi.</w:t>
      </w:r>
    </w:p>
    <w:p w:rsidR="008F7064" w:rsidRPr="00020D66" w:rsidRDefault="00041721">
      <w:pPr>
        <w:spacing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trả lời được các câu hỏi, giải thích được.</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Bước 1: Chuyển giao nhiệm vụ:</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Câu 1: </w:t>
      </w:r>
      <w:r w:rsidRPr="00020D66">
        <w:rPr>
          <w:rFonts w:cs="Times New Roman"/>
          <w:sz w:val="28"/>
          <w:szCs w:val="28"/>
        </w:rPr>
        <w:t>Điền vào chỗ trống để hoản thiện bảng sau:</w:t>
      </w:r>
    </w:p>
    <w:p w:rsidR="008F7064" w:rsidRPr="00020D66" w:rsidRDefault="00041721">
      <w:pPr>
        <w:spacing w:before="120" w:line="360" w:lineRule="auto"/>
        <w:rPr>
          <w:rFonts w:cs="Times New Roman"/>
          <w:sz w:val="28"/>
          <w:szCs w:val="28"/>
        </w:rPr>
      </w:pPr>
      <w:r w:rsidRPr="00020D66">
        <w:rPr>
          <w:rFonts w:cs="Times New Roman"/>
          <w:noProof/>
          <w:sz w:val="28"/>
          <w:szCs w:val="28"/>
        </w:rPr>
        <w:drawing>
          <wp:inline distT="0" distB="0" distL="0" distR="0" wp14:anchorId="1E520157" wp14:editId="4B0A241F">
            <wp:extent cx="4571365" cy="1936115"/>
            <wp:effectExtent l="0" t="0" r="635" b="6985"/>
            <wp:docPr id="554" name="image28.png"/>
            <wp:cNvGraphicFramePr/>
            <a:graphic xmlns:a="http://schemas.openxmlformats.org/drawingml/2006/main">
              <a:graphicData uri="http://schemas.openxmlformats.org/drawingml/2006/picture">
                <pic:pic xmlns:pic="http://schemas.openxmlformats.org/drawingml/2006/picture">
                  <pic:nvPicPr>
                    <pic:cNvPr id="554" name="image28.png"/>
                    <pic:cNvPicPr preferRelativeResize="0"/>
                  </pic:nvPicPr>
                  <pic:blipFill>
                    <a:blip r:embed="rId66" cstate="email">
                      <a:extLst>
                        <a:ext uri="{28A0092B-C50C-407E-A947-70E740481C1C}">
                          <a14:useLocalDpi xmlns:a14="http://schemas.microsoft.com/office/drawing/2010/main"/>
                        </a:ext>
                      </a:extLst>
                    </a:blip>
                    <a:srcRect/>
                    <a:stretch>
                      <a:fillRect/>
                    </a:stretch>
                  </pic:blipFill>
                  <pic:spPr>
                    <a:xfrm>
                      <a:off x="0" y="0"/>
                      <a:ext cx="4571757" cy="1936445"/>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b/>
          <w:sz w:val="28"/>
          <w:szCs w:val="28"/>
        </w:rPr>
        <w:lastRenderedPageBreak/>
        <w:t>Câu 2:</w:t>
      </w:r>
      <w:r w:rsidRPr="00020D66">
        <w:rPr>
          <w:rFonts w:cs="Times New Roman"/>
          <w:sz w:val="28"/>
          <w:szCs w:val="28"/>
        </w:rPr>
        <w:t xml:space="preserve"> Thông tin về sự yêu thích các môn học của 120 học sinh lớp 6 được cho dưới dạng biểu đồ sau:</w:t>
      </w:r>
    </w:p>
    <w:p w:rsidR="008F7064" w:rsidRPr="00020D66" w:rsidRDefault="00041721">
      <w:pPr>
        <w:spacing w:before="120" w:line="360" w:lineRule="auto"/>
        <w:rPr>
          <w:rFonts w:cs="Times New Roman"/>
          <w:sz w:val="28"/>
          <w:szCs w:val="28"/>
        </w:rPr>
      </w:pPr>
      <w:r w:rsidRPr="00020D66">
        <w:rPr>
          <w:rFonts w:cs="Times New Roman"/>
          <w:noProof/>
          <w:sz w:val="28"/>
          <w:szCs w:val="28"/>
        </w:rPr>
        <w:drawing>
          <wp:inline distT="0" distB="0" distL="0" distR="0" wp14:anchorId="5F1897F8" wp14:editId="4D8AF5B6">
            <wp:extent cx="2842260" cy="2263140"/>
            <wp:effectExtent l="0" t="0" r="2540" b="10160"/>
            <wp:docPr id="555" name="image35.png"/>
            <wp:cNvGraphicFramePr/>
            <a:graphic xmlns:a="http://schemas.openxmlformats.org/drawingml/2006/main">
              <a:graphicData uri="http://schemas.openxmlformats.org/drawingml/2006/picture">
                <pic:pic xmlns:pic="http://schemas.openxmlformats.org/drawingml/2006/picture">
                  <pic:nvPicPr>
                    <pic:cNvPr id="555" name="image35.png"/>
                    <pic:cNvPicPr preferRelativeResize="0"/>
                  </pic:nvPicPr>
                  <pic:blipFill>
                    <a:blip r:embed="rId67" cstate="email">
                      <a:extLst>
                        <a:ext uri="{28A0092B-C50C-407E-A947-70E740481C1C}">
                          <a14:useLocalDpi xmlns:a14="http://schemas.microsoft.com/office/drawing/2010/main"/>
                        </a:ext>
                      </a:extLst>
                    </a:blip>
                    <a:srcRect/>
                    <a:stretch>
                      <a:fillRect/>
                    </a:stretch>
                  </pic:blipFill>
                  <pic:spPr>
                    <a:xfrm>
                      <a:off x="0" y="0"/>
                      <a:ext cx="2842506" cy="2263336"/>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sz w:val="28"/>
          <w:szCs w:val="28"/>
        </w:rPr>
        <w:t xml:space="preserve">a) Số học sinh thích môn Toán là: </w:t>
      </w:r>
    </w:p>
    <w:p w:rsidR="008F7064" w:rsidRPr="00020D66" w:rsidRDefault="00041721">
      <w:pPr>
        <w:spacing w:before="120" w:line="360" w:lineRule="auto"/>
        <w:rPr>
          <w:rFonts w:cs="Times New Roman"/>
          <w:sz w:val="28"/>
          <w:szCs w:val="28"/>
        </w:rPr>
      </w:pPr>
      <w:r w:rsidRPr="00020D66">
        <w:rPr>
          <w:rFonts w:cs="Times New Roman"/>
          <w:sz w:val="28"/>
          <w:szCs w:val="28"/>
        </w:rPr>
        <w:t>A. 36               B. 30                    C. 40</w:t>
      </w:r>
    </w:p>
    <w:p w:rsidR="008F7064" w:rsidRPr="00020D66" w:rsidRDefault="00041721">
      <w:pPr>
        <w:spacing w:before="120" w:line="360" w:lineRule="auto"/>
        <w:rPr>
          <w:rFonts w:cs="Times New Roman"/>
          <w:sz w:val="28"/>
          <w:szCs w:val="28"/>
        </w:rPr>
      </w:pPr>
      <w:r w:rsidRPr="00020D66">
        <w:rPr>
          <w:rFonts w:cs="Times New Roman"/>
          <w:sz w:val="28"/>
          <w:szCs w:val="28"/>
        </w:rPr>
        <w:t>b) Có 30 học sinh thích môn:</w:t>
      </w:r>
    </w:p>
    <w:p w:rsidR="008F7064" w:rsidRPr="00020D66" w:rsidRDefault="00041721">
      <w:pPr>
        <w:spacing w:before="120" w:line="360" w:lineRule="auto"/>
        <w:rPr>
          <w:rFonts w:cs="Times New Roman"/>
          <w:sz w:val="28"/>
          <w:szCs w:val="28"/>
        </w:rPr>
      </w:pPr>
      <w:r w:rsidRPr="00020D66">
        <w:rPr>
          <w:rFonts w:cs="Times New Roman"/>
          <w:sz w:val="28"/>
          <w:szCs w:val="28"/>
        </w:rPr>
        <w:t>A. Tiếng Việt               B. Tiếng Anh                    C. Toán</w:t>
      </w:r>
    </w:p>
    <w:p w:rsidR="008F7064" w:rsidRPr="00020D66" w:rsidRDefault="00041721">
      <w:pPr>
        <w:spacing w:before="120" w:line="360" w:lineRule="auto"/>
        <w:rPr>
          <w:rFonts w:cs="Times New Roman"/>
          <w:b/>
          <w:sz w:val="28"/>
          <w:szCs w:val="28"/>
        </w:rPr>
      </w:pPr>
      <w:r w:rsidRPr="00020D66">
        <w:rPr>
          <w:rFonts w:cs="Times New Roman"/>
          <w:b/>
          <w:sz w:val="28"/>
          <w:szCs w:val="28"/>
        </w:rPr>
        <w:t xml:space="preserve">Câu 3: </w:t>
      </w:r>
    </w:p>
    <w:p w:rsidR="008F7064" w:rsidRPr="00020D66" w:rsidRDefault="00041721">
      <w:pPr>
        <w:spacing w:before="120" w:line="360" w:lineRule="auto"/>
        <w:rPr>
          <w:rFonts w:cs="Times New Roman"/>
          <w:sz w:val="28"/>
          <w:szCs w:val="28"/>
        </w:rPr>
      </w:pPr>
      <w:r w:rsidRPr="00020D66">
        <w:rPr>
          <w:rFonts w:cs="Times New Roman"/>
          <w:noProof/>
          <w:sz w:val="28"/>
          <w:szCs w:val="28"/>
        </w:rPr>
        <w:drawing>
          <wp:inline distT="0" distB="0" distL="0" distR="0" wp14:anchorId="6701212E" wp14:editId="3162C84A">
            <wp:extent cx="5013960" cy="2346960"/>
            <wp:effectExtent l="0" t="0" r="2540" b="2540"/>
            <wp:docPr id="556" name="image30.png"/>
            <wp:cNvGraphicFramePr/>
            <a:graphic xmlns:a="http://schemas.openxmlformats.org/drawingml/2006/main">
              <a:graphicData uri="http://schemas.openxmlformats.org/drawingml/2006/picture">
                <pic:pic xmlns:pic="http://schemas.openxmlformats.org/drawingml/2006/picture">
                  <pic:nvPicPr>
                    <pic:cNvPr id="556" name="image30.png"/>
                    <pic:cNvPicPr preferRelativeResize="0"/>
                  </pic:nvPicPr>
                  <pic:blipFill>
                    <a:blip r:embed="rId68" cstate="email">
                      <a:extLst>
                        <a:ext uri="{28A0092B-C50C-407E-A947-70E740481C1C}">
                          <a14:useLocalDpi xmlns:a14="http://schemas.microsoft.com/office/drawing/2010/main"/>
                        </a:ext>
                      </a:extLst>
                    </a:blip>
                    <a:srcRect/>
                    <a:stretch>
                      <a:fillRect/>
                    </a:stretch>
                  </pic:blipFill>
                  <pic:spPr>
                    <a:xfrm>
                      <a:off x="0" y="0"/>
                      <a:ext cx="5014395" cy="2347163"/>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sz w:val="28"/>
          <w:szCs w:val="28"/>
        </w:rPr>
        <w:t>a) Lượng mưa cao nhất vào tháng:</w:t>
      </w:r>
    </w:p>
    <w:p w:rsidR="008F7064" w:rsidRPr="00020D66" w:rsidRDefault="00041721">
      <w:pPr>
        <w:spacing w:before="120" w:line="360" w:lineRule="auto"/>
        <w:rPr>
          <w:rFonts w:cs="Times New Roman"/>
          <w:sz w:val="28"/>
          <w:szCs w:val="28"/>
        </w:rPr>
      </w:pPr>
      <w:r w:rsidRPr="00020D66">
        <w:rPr>
          <w:rFonts w:cs="Times New Roman"/>
          <w:sz w:val="28"/>
          <w:szCs w:val="28"/>
        </w:rPr>
        <w:t>A. 6          B. 9                 C. 10.</w:t>
      </w:r>
    </w:p>
    <w:p w:rsidR="008F7064" w:rsidRPr="00020D66" w:rsidRDefault="00041721">
      <w:pPr>
        <w:spacing w:before="120" w:line="360" w:lineRule="auto"/>
        <w:rPr>
          <w:rFonts w:cs="Times New Roman"/>
          <w:sz w:val="28"/>
          <w:szCs w:val="28"/>
        </w:rPr>
      </w:pPr>
      <w:r w:rsidRPr="00020D66">
        <w:rPr>
          <w:rFonts w:cs="Times New Roman"/>
          <w:sz w:val="28"/>
          <w:szCs w:val="28"/>
        </w:rPr>
        <w:t>b) Lượng mưa thấp nhất là:</w:t>
      </w:r>
    </w:p>
    <w:p w:rsidR="008F7064" w:rsidRPr="00020D66" w:rsidRDefault="00041721">
      <w:pPr>
        <w:spacing w:before="120" w:line="360" w:lineRule="auto"/>
        <w:rPr>
          <w:rFonts w:cs="Times New Roman"/>
          <w:sz w:val="28"/>
          <w:szCs w:val="28"/>
        </w:rPr>
      </w:pPr>
      <w:r w:rsidRPr="00020D66">
        <w:rPr>
          <w:rFonts w:cs="Times New Roman"/>
          <w:sz w:val="28"/>
          <w:szCs w:val="28"/>
        </w:rPr>
        <w:t>A. 2          B. 4                   C. 9</w:t>
      </w:r>
    </w:p>
    <w:p w:rsidR="008F7064" w:rsidRPr="00020D66" w:rsidRDefault="00041721">
      <w:pPr>
        <w:spacing w:before="120" w:line="360" w:lineRule="auto"/>
        <w:rPr>
          <w:rFonts w:cs="Times New Roman"/>
          <w:sz w:val="28"/>
          <w:szCs w:val="28"/>
        </w:rPr>
      </w:pPr>
      <w:r w:rsidRPr="00020D66">
        <w:rPr>
          <w:rFonts w:cs="Times New Roman"/>
          <w:b/>
          <w:sz w:val="28"/>
          <w:szCs w:val="28"/>
        </w:rPr>
        <w:lastRenderedPageBreak/>
        <w:t xml:space="preserve">Bước 2: Thực hiện nhiệm vụ: </w:t>
      </w:r>
      <w:r w:rsidRPr="00020D66">
        <w:rPr>
          <w:rFonts w:cs="Times New Roman"/>
          <w:sz w:val="28"/>
          <w:szCs w:val="28"/>
        </w:rPr>
        <w:t>HS quan sát và chú ý lắng nghe, thảo luận nhóm đôi hoàn thành yêu cầu.</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3: Báo cáo, thảo luận: </w:t>
      </w:r>
      <w:r w:rsidRPr="00020D66">
        <w:rPr>
          <w:rFonts w:cs="Times New Roman"/>
          <w:sz w:val="28"/>
          <w:szCs w:val="28"/>
        </w:rPr>
        <w:t>GV gọi một số HS trả lời, HS khác nhận xét, bổ sung.</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4: Kết luận, nhận định: </w:t>
      </w:r>
      <w:r w:rsidRPr="00020D66">
        <w:rPr>
          <w:rFonts w:cs="Times New Roman"/>
          <w:sz w:val="28"/>
          <w:szCs w:val="28"/>
        </w:rPr>
        <w:t>GV đánh giá kết quả của HS, trên cơ sở đó dẫn dắt HS vào bài học: Luyện tập chung.</w:t>
      </w:r>
    </w:p>
    <w:p w:rsidR="008F7064" w:rsidRPr="00020D66" w:rsidRDefault="00041721">
      <w:pPr>
        <w:spacing w:before="120" w:line="360" w:lineRule="auto"/>
        <w:rPr>
          <w:rFonts w:cs="Times New Roman"/>
          <w:b/>
          <w:sz w:val="28"/>
          <w:szCs w:val="28"/>
        </w:rPr>
      </w:pPr>
      <w:r w:rsidRPr="00020D66">
        <w:rPr>
          <w:rFonts w:cs="Times New Roman"/>
          <w:b/>
          <w:sz w:val="28"/>
          <w:szCs w:val="28"/>
        </w:rPr>
        <w:t>Đáp án:</w:t>
      </w:r>
    </w:p>
    <w:p w:rsidR="008F7064" w:rsidRPr="00020D66" w:rsidRDefault="00041721">
      <w:pPr>
        <w:spacing w:before="120" w:line="360" w:lineRule="auto"/>
        <w:rPr>
          <w:rFonts w:cs="Times New Roman"/>
          <w:b/>
          <w:sz w:val="28"/>
          <w:szCs w:val="28"/>
        </w:rPr>
      </w:pPr>
      <w:r w:rsidRPr="00020D66">
        <w:rPr>
          <w:rFonts w:cs="Times New Roman"/>
          <w:b/>
          <w:sz w:val="28"/>
          <w:szCs w:val="28"/>
        </w:rPr>
        <w:t>Câu 1:</w:t>
      </w:r>
    </w:p>
    <w:p w:rsidR="008F7064" w:rsidRPr="00020D66" w:rsidRDefault="00041721">
      <w:pPr>
        <w:spacing w:before="120" w:line="360" w:lineRule="auto"/>
        <w:rPr>
          <w:rFonts w:cs="Times New Roman"/>
          <w:sz w:val="28"/>
          <w:szCs w:val="28"/>
        </w:rPr>
      </w:pPr>
      <w:r w:rsidRPr="00020D66">
        <w:rPr>
          <w:rFonts w:cs="Times New Roman"/>
          <w:sz w:val="28"/>
          <w:szCs w:val="28"/>
        </w:rPr>
        <w:t xml:space="preserve"> </w:t>
      </w:r>
      <w:r w:rsidRPr="00020D66">
        <w:rPr>
          <w:rFonts w:cs="Times New Roman"/>
          <w:b/>
          <w:noProof/>
          <w:sz w:val="28"/>
          <w:szCs w:val="28"/>
        </w:rPr>
        <w:drawing>
          <wp:inline distT="0" distB="0" distL="0" distR="0" wp14:anchorId="35AA8BE9" wp14:editId="6AC638FE">
            <wp:extent cx="3007995" cy="1921510"/>
            <wp:effectExtent l="0" t="0" r="1905" b="8890"/>
            <wp:docPr id="557" name="image11.png"/>
            <wp:cNvGraphicFramePr/>
            <a:graphic xmlns:a="http://schemas.openxmlformats.org/drawingml/2006/main">
              <a:graphicData uri="http://schemas.openxmlformats.org/drawingml/2006/picture">
                <pic:pic xmlns:pic="http://schemas.openxmlformats.org/drawingml/2006/picture">
                  <pic:nvPicPr>
                    <pic:cNvPr id="557" name="image11.png"/>
                    <pic:cNvPicPr preferRelativeResize="0"/>
                  </pic:nvPicPr>
                  <pic:blipFill>
                    <a:blip r:embed="rId44" cstate="email">
                      <a:extLst>
                        <a:ext uri="{28A0092B-C50C-407E-A947-70E740481C1C}">
                          <a14:useLocalDpi xmlns:a14="http://schemas.microsoft.com/office/drawing/2010/main"/>
                        </a:ext>
                      </a:extLst>
                    </a:blip>
                    <a:srcRect/>
                    <a:stretch>
                      <a:fillRect/>
                    </a:stretch>
                  </pic:blipFill>
                  <pic:spPr>
                    <a:xfrm>
                      <a:off x="0" y="0"/>
                      <a:ext cx="3008582" cy="1922102"/>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b/>
          <w:sz w:val="28"/>
          <w:szCs w:val="28"/>
        </w:rPr>
        <w:t>Câu 2:</w:t>
      </w:r>
      <w:r w:rsidRPr="00020D66">
        <w:rPr>
          <w:rFonts w:cs="Times New Roman"/>
          <w:sz w:val="28"/>
          <w:szCs w:val="28"/>
        </w:rPr>
        <w:t xml:space="preserve"> a) A, b) A.</w:t>
      </w:r>
    </w:p>
    <w:p w:rsidR="008F7064" w:rsidRPr="00020D66" w:rsidRDefault="00041721">
      <w:pPr>
        <w:spacing w:before="120" w:line="360" w:lineRule="auto"/>
        <w:rPr>
          <w:rFonts w:cs="Times New Roman"/>
          <w:sz w:val="28"/>
          <w:szCs w:val="28"/>
        </w:rPr>
      </w:pPr>
      <w:r w:rsidRPr="00020D66">
        <w:rPr>
          <w:rFonts w:cs="Times New Roman"/>
          <w:b/>
          <w:sz w:val="28"/>
          <w:szCs w:val="28"/>
        </w:rPr>
        <w:t>Câu 3:</w:t>
      </w:r>
      <w:r w:rsidRPr="00020D66">
        <w:rPr>
          <w:rFonts w:cs="Times New Roman"/>
          <w:sz w:val="28"/>
          <w:szCs w:val="28"/>
        </w:rPr>
        <w:t xml:space="preserve"> a) B, b) B.</w:t>
      </w:r>
    </w:p>
    <w:p w:rsidR="008F7064" w:rsidRPr="00020D66" w:rsidRDefault="00041721">
      <w:pPr>
        <w:spacing w:before="120" w:line="360" w:lineRule="auto"/>
        <w:rPr>
          <w:rFonts w:cs="Times New Roman"/>
          <w:sz w:val="28"/>
          <w:szCs w:val="28"/>
        </w:rPr>
      </w:pPr>
      <w:r w:rsidRPr="00020D66">
        <w:rPr>
          <w:rFonts w:cs="Times New Roman"/>
          <w:b/>
          <w:sz w:val="28"/>
          <w:szCs w:val="28"/>
        </w:rPr>
        <w:t>B.</w:t>
      </w:r>
      <w:r w:rsidRPr="00020D66">
        <w:rPr>
          <w:rFonts w:cs="Times New Roman"/>
          <w:sz w:val="28"/>
          <w:szCs w:val="28"/>
        </w:rPr>
        <w:t xml:space="preserve"> </w:t>
      </w:r>
      <w:r w:rsidRPr="00020D66">
        <w:rPr>
          <w:rFonts w:cs="Times New Roman"/>
          <w:b/>
          <w:sz w:val="28"/>
          <w:szCs w:val="28"/>
        </w:rPr>
        <w:t>HÌNH THÀNH KIẾN THỨC MỚI</w:t>
      </w:r>
    </w:p>
    <w:p w:rsidR="008F7064" w:rsidRPr="00020D66" w:rsidRDefault="00041721">
      <w:pPr>
        <w:spacing w:before="120" w:line="360" w:lineRule="auto"/>
        <w:rPr>
          <w:rFonts w:cs="Times New Roman"/>
          <w:b/>
          <w:sz w:val="28"/>
          <w:szCs w:val="28"/>
        </w:rPr>
      </w:pPr>
      <w:r w:rsidRPr="00020D66">
        <w:rPr>
          <w:rFonts w:cs="Times New Roman"/>
          <w:b/>
          <w:sz w:val="28"/>
          <w:szCs w:val="28"/>
        </w:rPr>
        <w:t>Hoạt động 1: Phân tích Ví dụ 1, Ví dụ 2.</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hiểu được về phân loại dữ liệu.</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đọc và phân tích được biểu đồ hình quạt.</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đọc và phân tích được biểu đồ đoạn thẳng.</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b) Nội dung: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 </w:t>
      </w:r>
      <w:r w:rsidRPr="00020D66">
        <w:rPr>
          <w:rFonts w:cs="Times New Roman"/>
          <w:sz w:val="28"/>
          <w:szCs w:val="28"/>
        </w:rPr>
        <w:t>HS quan sát SGK để tìm hiểu nội dung kiến thức theo yêu cầu của GV.</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 xml:space="preserve">HS hình thành được  , giải được </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d) Tổ chức thực hiện:</w:t>
      </w:r>
    </w:p>
    <w:tbl>
      <w:tblPr>
        <w:tblStyle w:val="Style69"/>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5"/>
        <w:gridCol w:w="4751"/>
      </w:tblGrid>
      <w:tr w:rsidR="008F7064" w:rsidRPr="00020D66">
        <w:tc>
          <w:tcPr>
            <w:tcW w:w="4855"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lastRenderedPageBreak/>
              <w:t>HĐ CỦA GV VÀ HS</w:t>
            </w:r>
          </w:p>
        </w:tc>
        <w:tc>
          <w:tcPr>
            <w:tcW w:w="4751"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4855"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yêu cầu HS đọc, hiểu thảo luận nhóm 2 về </w:t>
            </w:r>
            <w:r w:rsidRPr="00020D66">
              <w:rPr>
                <w:rFonts w:ascii="Times New Roman" w:eastAsia="Times New Roman" w:hAnsi="Times New Roman" w:cs="Times New Roman"/>
                <w:b/>
                <w:sz w:val="28"/>
                <w:szCs w:val="28"/>
              </w:rPr>
              <w:t>Ví dụ 1, Ví dụ 2.</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GV có thể hỏi thêm </w:t>
            </w:r>
            <w:r w:rsidRPr="00020D66">
              <w:rPr>
                <w:rFonts w:ascii="Times New Roman" w:eastAsia="Times New Roman" w:hAnsi="Times New Roman" w:cs="Times New Roman"/>
                <w:b/>
                <w:sz w:val="28"/>
                <w:szCs w:val="28"/>
              </w:rPr>
              <w:t>Ví dụ 1:</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i/>
                <w:sz w:val="28"/>
                <w:szCs w:val="28"/>
              </w:rPr>
              <w:t>+ c) Có thể sửa kết luận thế nào cho hợp lí hơn?</w:t>
            </w:r>
            <w:r w:rsidRPr="00020D66">
              <w:rPr>
                <w:rFonts w:ascii="Times New Roman" w:eastAsia="Times New Roman" w:hAnsi="Times New Roman" w:cs="Times New Roman"/>
                <w:sz w:val="28"/>
                <w:szCs w:val="28"/>
              </w:rPr>
              <w:t xml:space="preserve"> (Ví dụ: Đa phần các bạn nam yêu thích bóng đá).</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Ví dụ 2:</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Trục đứng, trục ngang biểu diễn gì? Giá trị lớn nhất, nhỏ nhất của tỉ lệ là bao nhiêu, từ đó chọn đơn vị chia sao cho hợp lí.</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(trục đứng: tỉ lệ (%), trục ngang: năm, đơn vị 0,5).</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tiếp nhận kiến thức, hoàn thành các yêu cầu, hoạt động cặp đôi, ghi chép vào vở.</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giơ tay phát biểu, lên bảng trình bày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 xml:space="preserve">Bước 4: Kết luận, nhận định: </w:t>
            </w:r>
            <w:r w:rsidRPr="00020D66">
              <w:rPr>
                <w:rFonts w:ascii="Times New Roman" w:eastAsia="Times New Roman" w:hAnsi="Times New Roman" w:cs="Times New Roman"/>
                <w:sz w:val="28"/>
                <w:szCs w:val="28"/>
              </w:rPr>
              <w:t>GV tổng hợp lại kiến thức, cho HS trình bày vào vở.</w:t>
            </w:r>
          </w:p>
        </w:tc>
        <w:tc>
          <w:tcPr>
            <w:tcW w:w="4751"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Ví dụ 1 (SGK – tr106)</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Ví dụ 2 (SGK – tr106).</w:t>
            </w:r>
          </w:p>
        </w:tc>
      </w:tr>
    </w:tbl>
    <w:p w:rsidR="008F7064" w:rsidRPr="00020D66" w:rsidRDefault="00041721">
      <w:pPr>
        <w:spacing w:before="120" w:line="360" w:lineRule="auto"/>
        <w:rPr>
          <w:rFonts w:cs="Times New Roman"/>
          <w:b/>
          <w:sz w:val="28"/>
          <w:szCs w:val="28"/>
        </w:rPr>
      </w:pPr>
      <w:r w:rsidRPr="00020D66">
        <w:rPr>
          <w:rFonts w:cs="Times New Roman"/>
          <w:b/>
          <w:sz w:val="28"/>
          <w:szCs w:val="28"/>
        </w:rPr>
        <w:t>C. HOẠT ĐỘNG LUYỆN TẬP, VẬN DỤNG</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lastRenderedPageBreak/>
        <w:t>a) Mục tiêu:</w:t>
      </w:r>
      <w:r w:rsidRPr="00020D66">
        <w:rPr>
          <w:rFonts w:cs="Times New Roman"/>
          <w:color w:val="000000"/>
          <w:sz w:val="28"/>
          <w:szCs w:val="28"/>
        </w:rPr>
        <w:t xml:space="preserve"> Học sinh củng cố lại kiến thức đã học về tính đại diện của dữ liệu, biểu đồ hình quạt tròn, biểu đồ đoạn thẳng.</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 Nội dung: </w:t>
      </w:r>
      <w:r w:rsidRPr="00020D66">
        <w:rPr>
          <w:rFonts w:cs="Times New Roman"/>
          <w:color w:val="000000"/>
          <w:sz w:val="28"/>
          <w:szCs w:val="28"/>
        </w:rPr>
        <w:t>HS vận dụng các kiến thức làm Bài 5.15, 5.16, 5.17 (SGK – tr107).</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 xml:space="preserve">c) Sản phẩm học tập: </w:t>
      </w:r>
      <w:r w:rsidRPr="00020D66">
        <w:rPr>
          <w:rFonts w:cs="Times New Roman"/>
          <w:color w:val="000000"/>
          <w:sz w:val="28"/>
          <w:szCs w:val="28"/>
        </w:rPr>
        <w:t>HS giải được bài về xác định tính đại diện, vẽ biểu đồ đoạn thẳng, phân tích dữ liệu từ biểu đồ hình quạt tròn.</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 xml:space="preserve">d) Tổ chức thực hiện: </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Bước 1: Chuyển giao nhiệm vụ:</w:t>
      </w:r>
      <w:r w:rsidRPr="00020D66">
        <w:rPr>
          <w:rFonts w:cs="Times New Roman"/>
          <w:color w:val="000000"/>
          <w:sz w:val="28"/>
          <w:szCs w:val="28"/>
        </w:rPr>
        <w:t xml:space="preserve">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tổng hợp các kiến thức cần ghi nhớ cho HS</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xml:space="preserve">- GV tổ chức cho HS hoạt động làm </w:t>
      </w:r>
      <w:r w:rsidRPr="00020D66">
        <w:rPr>
          <w:rFonts w:cs="Times New Roman"/>
          <w:b/>
          <w:color w:val="000000"/>
          <w:sz w:val="28"/>
          <w:szCs w:val="28"/>
        </w:rPr>
        <w:t>Bài 5.15, 5.16, 5.17</w:t>
      </w:r>
      <w:r w:rsidRPr="00020D66">
        <w:rPr>
          <w:rFonts w:cs="Times New Roman"/>
          <w:color w:val="000000"/>
          <w:sz w:val="28"/>
          <w:szCs w:val="28"/>
        </w:rPr>
        <w:t xml:space="preserve"> (SGK – tr107).</w:t>
      </w:r>
    </w:p>
    <w:p w:rsidR="008F7064" w:rsidRPr="00020D66" w:rsidRDefault="008F7064">
      <w:pPr>
        <w:spacing w:before="120" w:line="360" w:lineRule="auto"/>
        <w:jc w:val="both"/>
        <w:rPr>
          <w:rFonts w:cs="Times New Roman"/>
          <w:color w:val="000000"/>
          <w:sz w:val="28"/>
          <w:szCs w:val="28"/>
        </w:rPr>
      </w:pP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2: Thực hiện nhiệm vụ: </w:t>
      </w:r>
      <w:r w:rsidRPr="00020D66">
        <w:rPr>
          <w:rFonts w:cs="Times New Roman"/>
          <w:color w:val="000000"/>
          <w:sz w:val="28"/>
          <w:szCs w:val="28"/>
        </w:rPr>
        <w:t>HS quan sát và chú ý lắng nghe, suy nghĩ hoàn thành các bài tập GV yêu cầu.</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quan sát và hỗ trợ.</w:t>
      </w:r>
    </w:p>
    <w:p w:rsidR="008F7064" w:rsidRPr="00020D66" w:rsidRDefault="00041721">
      <w:pPr>
        <w:spacing w:before="120" w:line="360" w:lineRule="auto"/>
        <w:jc w:val="both"/>
        <w:rPr>
          <w:rFonts w:cs="Times New Roman"/>
          <w:b/>
          <w:color w:val="000000"/>
          <w:sz w:val="28"/>
          <w:szCs w:val="28"/>
        </w:rPr>
      </w:pPr>
      <w:r w:rsidRPr="00020D66">
        <w:rPr>
          <w:rFonts w:cs="Times New Roman"/>
          <w:b/>
          <w:color w:val="000000"/>
          <w:sz w:val="28"/>
          <w:szCs w:val="28"/>
        </w:rPr>
        <w:t xml:space="preserve">Bước 3: Báo cáo, thảo luận: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Mỗi bài tập GV mời HS trình bày. Các HS khác chú ý chữa bài, theo dõi nhận xét bài trên bảng.</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4: Kết luận, nhận định: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nhận xét thái độ làm việc, phương án trả lời của các nhóm học sinh, ghi nhận và tuyên dương</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chốt đáp án.</w:t>
      </w:r>
    </w:p>
    <w:p w:rsidR="008F7064" w:rsidRPr="00020D66" w:rsidRDefault="00041721">
      <w:pPr>
        <w:tabs>
          <w:tab w:val="left" w:pos="567"/>
          <w:tab w:val="left" w:pos="1134"/>
        </w:tabs>
        <w:spacing w:before="120" w:line="360" w:lineRule="auto"/>
        <w:jc w:val="both"/>
        <w:rPr>
          <w:rFonts w:cs="Times New Roman"/>
          <w:b/>
          <w:color w:val="000000"/>
          <w:sz w:val="28"/>
          <w:szCs w:val="28"/>
          <w:u w:val="single"/>
        </w:rPr>
      </w:pPr>
      <w:r w:rsidRPr="00020D66">
        <w:rPr>
          <w:rFonts w:cs="Times New Roman"/>
          <w:b/>
          <w:color w:val="000000"/>
          <w:sz w:val="28"/>
          <w:szCs w:val="28"/>
          <w:u w:val="single"/>
        </w:rPr>
        <w:t xml:space="preserve">Kết quả: </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Bài 5.15:</w:t>
      </w:r>
    </w:p>
    <w:p w:rsidR="008F7064" w:rsidRPr="00020D66" w:rsidRDefault="00041721">
      <w:pPr>
        <w:spacing w:after="240" w:line="360" w:lineRule="auto"/>
        <w:rPr>
          <w:rFonts w:cs="Times New Roman"/>
          <w:sz w:val="28"/>
          <w:szCs w:val="28"/>
        </w:rPr>
      </w:pPr>
      <w:r w:rsidRPr="00020D66">
        <w:rPr>
          <w:rFonts w:cs="Times New Roman"/>
          <w:sz w:val="28"/>
          <w:szCs w:val="28"/>
        </w:rPr>
        <w:t>a) Dữ liệu thu được không có tính đại diện vì các bạn học sinh bóng rổ thì khả năng bật cao sẽ tốt hơn mặt bằng chung so với các bạn trong lớp.</w:t>
      </w:r>
    </w:p>
    <w:p w:rsidR="008F7064" w:rsidRPr="00020D66" w:rsidRDefault="00041721">
      <w:pPr>
        <w:spacing w:after="240" w:line="360" w:lineRule="auto"/>
        <w:rPr>
          <w:rFonts w:cs="Times New Roman"/>
          <w:sz w:val="28"/>
          <w:szCs w:val="28"/>
        </w:rPr>
      </w:pPr>
      <w:r w:rsidRPr="00020D66">
        <w:rPr>
          <w:rFonts w:cs="Times New Roman"/>
          <w:sz w:val="28"/>
          <w:szCs w:val="28"/>
        </w:rPr>
        <w:t>b) Dữ liệu thu được có tính đại diện.</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lastRenderedPageBreak/>
        <w:t>Bài 5.16:</w:t>
      </w:r>
    </w:p>
    <w:p w:rsidR="008F7064" w:rsidRPr="00020D66" w:rsidRDefault="00041721">
      <w:pPr>
        <w:spacing w:after="240" w:line="360" w:lineRule="auto"/>
        <w:rPr>
          <w:rFonts w:cs="Times New Roman"/>
          <w:sz w:val="28"/>
          <w:szCs w:val="28"/>
        </w:rPr>
      </w:pPr>
      <w:r w:rsidRPr="00020D66">
        <w:rPr>
          <w:rFonts w:cs="Times New Roman"/>
          <w:sz w:val="28"/>
          <w:szCs w:val="28"/>
        </w:rPr>
        <w:t xml:space="preserve">Tỉ lệ HS béo phì là </w:t>
      </w:r>
      <m:oMath>
        <m:r>
          <w:rPr>
            <w:rFonts w:ascii="Cambria Math" w:eastAsia="Cambria Math" w:hAnsi="Cambria Math" w:cs="Times New Roman"/>
            <w:sz w:val="28"/>
            <w:szCs w:val="28"/>
          </w:rPr>
          <m:t>15%</m:t>
        </m:r>
      </m:oMath>
      <w:r w:rsidRPr="00020D66">
        <w:rPr>
          <w:rFonts w:cs="Times New Roman"/>
          <w:sz w:val="28"/>
          <w:szCs w:val="28"/>
        </w:rPr>
        <w:t>. Số HS béo phì của trường này khoảng:</w:t>
      </w:r>
    </w:p>
    <w:p w:rsidR="008F7064" w:rsidRPr="00020D66" w:rsidRDefault="00041721">
      <w:pPr>
        <w:jc w:val="center"/>
        <w:rPr>
          <w:rFonts w:cs="Times New Roman"/>
          <w:sz w:val="28"/>
          <w:szCs w:val="28"/>
        </w:rPr>
      </w:pPr>
      <m:oMathPara>
        <m:oMath>
          <m:r>
            <w:rPr>
              <w:rFonts w:ascii="Cambria Math" w:eastAsia="Cambria Math" w:hAnsi="Cambria Math" w:cs="Times New Roman"/>
              <w:sz w:val="28"/>
              <w:szCs w:val="28"/>
            </w:rPr>
            <m:t>1500⋅15%=225</m:t>
          </m:r>
          <m:r>
            <w:rPr>
              <w:rFonts w:ascii="Cambria Math" w:hAnsi="Cambria Math" w:cs="Times New Roman"/>
              <w:sz w:val="28"/>
              <w:szCs w:val="28"/>
            </w:rPr>
            <m:t> (HS). </m:t>
          </m:r>
        </m:oMath>
      </m:oMathPara>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Bài 5.17:</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noProof/>
          <w:sz w:val="28"/>
          <w:szCs w:val="28"/>
        </w:rPr>
        <w:drawing>
          <wp:inline distT="0" distB="0" distL="0" distR="0" wp14:anchorId="51854FD3" wp14:editId="02542CB2">
            <wp:extent cx="4572000" cy="2743200"/>
            <wp:effectExtent l="4445" t="4445" r="8255" b="8255"/>
            <wp:docPr id="509" name="Chart 5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8F7064" w:rsidRPr="00020D66" w:rsidRDefault="00041721">
      <w:pPr>
        <w:spacing w:before="120" w:line="360" w:lineRule="auto"/>
        <w:rPr>
          <w:rFonts w:cs="Times New Roman"/>
          <w:b/>
          <w:sz w:val="28"/>
          <w:szCs w:val="28"/>
        </w:rPr>
      </w:pPr>
      <w:r w:rsidRPr="00020D66">
        <w:rPr>
          <w:rFonts w:cs="Times New Roman"/>
          <w:b/>
          <w:sz w:val="28"/>
          <w:szCs w:val="28"/>
        </w:rPr>
        <w:t>D. HOẠT ĐỘNG VẬN DỤNG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Học sinh thực hiện làm bài tập vận dụng để nắm vững kiến thức.</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b) Nội dung: </w:t>
      </w:r>
      <w:r w:rsidRPr="00020D66">
        <w:rPr>
          <w:rFonts w:cs="Times New Roman"/>
          <w:sz w:val="28"/>
          <w:szCs w:val="28"/>
        </w:rPr>
        <w:t>HS sử dụng SGK và vận dụng kiến thức đã học để làm bài tập thêm và bài 5.14.</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phân tích dữ liệu, phân loại được dữ liệu.</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Bước 1: Chuyển giao nhiệm vụ</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t xml:space="preserve">- GV yêu cầu HS hoạt động hoàn thành bài tập </w:t>
      </w:r>
      <w:r w:rsidRPr="00020D66">
        <w:rPr>
          <w:rFonts w:eastAsia="Times New Roman" w:cs="Times New Roman"/>
          <w:b/>
          <w:color w:val="000000"/>
          <w:sz w:val="28"/>
          <w:szCs w:val="28"/>
        </w:rPr>
        <w:t>Bài 5.14</w:t>
      </w:r>
      <w:r w:rsidRPr="00020D66">
        <w:rPr>
          <w:rFonts w:eastAsia="Times New Roman" w:cs="Times New Roman"/>
          <w:color w:val="000000"/>
          <w:sz w:val="28"/>
          <w:szCs w:val="28"/>
        </w:rPr>
        <w:t xml:space="preserve"> (SGK -tr9).</w:t>
      </w:r>
    </w:p>
    <w:p w:rsidR="008F7064" w:rsidRPr="00020D66" w:rsidRDefault="00041721">
      <w:pPr>
        <w:spacing w:line="360" w:lineRule="auto"/>
        <w:rPr>
          <w:rFonts w:cs="Times New Roman"/>
          <w:sz w:val="28"/>
          <w:szCs w:val="28"/>
        </w:rPr>
      </w:pPr>
      <w:r w:rsidRPr="00020D66">
        <w:rPr>
          <w:rFonts w:cs="Times New Roman"/>
          <w:sz w:val="28"/>
          <w:szCs w:val="28"/>
        </w:rPr>
        <w:t>- GV cho HS làm bài thêm theo nhóm 4.</w:t>
      </w:r>
    </w:p>
    <w:p w:rsidR="008F7064" w:rsidRPr="00020D66" w:rsidRDefault="00041721">
      <w:pPr>
        <w:spacing w:line="360" w:lineRule="auto"/>
        <w:rPr>
          <w:rFonts w:cs="Times New Roman"/>
          <w:sz w:val="28"/>
          <w:szCs w:val="28"/>
        </w:rPr>
      </w:pPr>
      <w:r w:rsidRPr="00020D66">
        <w:rPr>
          <w:rFonts w:cs="Times New Roman"/>
          <w:b/>
          <w:sz w:val="28"/>
          <w:szCs w:val="28"/>
        </w:rPr>
        <w:t>Bài 1:</w:t>
      </w:r>
      <w:r w:rsidRPr="00020D66">
        <w:rPr>
          <w:rFonts w:cs="Times New Roman"/>
          <w:sz w:val="28"/>
          <w:szCs w:val="28"/>
        </w:rPr>
        <w:t xml:space="preserve"> Cho biểu đồ sau:</w:t>
      </w:r>
    </w:p>
    <w:p w:rsidR="008F7064" w:rsidRPr="00020D66" w:rsidRDefault="00041721">
      <w:pPr>
        <w:spacing w:line="360" w:lineRule="auto"/>
        <w:rPr>
          <w:rFonts w:cs="Times New Roman"/>
          <w:sz w:val="28"/>
          <w:szCs w:val="28"/>
        </w:rPr>
      </w:pPr>
      <w:r w:rsidRPr="00020D66">
        <w:rPr>
          <w:rFonts w:cs="Times New Roman"/>
          <w:noProof/>
          <w:sz w:val="28"/>
          <w:szCs w:val="28"/>
        </w:rPr>
        <w:lastRenderedPageBreak/>
        <w:drawing>
          <wp:inline distT="0" distB="0" distL="0" distR="0" wp14:anchorId="72435060" wp14:editId="1B6F570F">
            <wp:extent cx="3825240" cy="1805940"/>
            <wp:effectExtent l="0" t="0" r="10160" b="10160"/>
            <wp:docPr id="549" name="image22.png"/>
            <wp:cNvGraphicFramePr/>
            <a:graphic xmlns:a="http://schemas.openxmlformats.org/drawingml/2006/main">
              <a:graphicData uri="http://schemas.openxmlformats.org/drawingml/2006/picture">
                <pic:pic xmlns:pic="http://schemas.openxmlformats.org/drawingml/2006/picture">
                  <pic:nvPicPr>
                    <pic:cNvPr id="549" name="image22.png"/>
                    <pic:cNvPicPr preferRelativeResize="0"/>
                  </pic:nvPicPr>
                  <pic:blipFill>
                    <a:blip r:embed="rId70" cstate="email">
                      <a:extLst>
                        <a:ext uri="{28A0092B-C50C-407E-A947-70E740481C1C}">
                          <a14:useLocalDpi xmlns:a14="http://schemas.microsoft.com/office/drawing/2010/main"/>
                        </a:ext>
                      </a:extLst>
                    </a:blip>
                    <a:srcRect/>
                    <a:stretch>
                      <a:fillRect/>
                    </a:stretch>
                  </pic:blipFill>
                  <pic:spPr>
                    <a:xfrm>
                      <a:off x="0" y="0"/>
                      <a:ext cx="3825572" cy="1806097"/>
                    </a:xfrm>
                    <a:prstGeom prst="rect">
                      <a:avLst/>
                    </a:prstGeom>
                  </pic:spPr>
                </pic:pic>
              </a:graphicData>
            </a:graphic>
          </wp:inline>
        </w:drawing>
      </w:r>
    </w:p>
    <w:p w:rsidR="008F7064" w:rsidRPr="00020D66" w:rsidRDefault="00041721">
      <w:pPr>
        <w:spacing w:line="360" w:lineRule="auto"/>
        <w:rPr>
          <w:rFonts w:cs="Times New Roman"/>
          <w:sz w:val="28"/>
          <w:szCs w:val="28"/>
        </w:rPr>
      </w:pPr>
      <w:r w:rsidRPr="00020D66">
        <w:rPr>
          <w:rFonts w:cs="Times New Roman"/>
          <w:sz w:val="28"/>
          <w:szCs w:val="28"/>
        </w:rPr>
        <w:t>a) Có bao nhiêu đối tượng được biểu diễn?</w:t>
      </w:r>
    </w:p>
    <w:p w:rsidR="008F7064" w:rsidRPr="00020D66" w:rsidRDefault="00041721">
      <w:pPr>
        <w:spacing w:line="360" w:lineRule="auto"/>
        <w:rPr>
          <w:rFonts w:cs="Times New Roman"/>
          <w:sz w:val="28"/>
          <w:szCs w:val="28"/>
        </w:rPr>
      </w:pPr>
      <w:r w:rsidRPr="00020D66">
        <w:rPr>
          <w:rFonts w:cs="Times New Roman"/>
          <w:sz w:val="28"/>
          <w:szCs w:val="28"/>
        </w:rPr>
        <w:t>b) Đối tượng nào chiếm tỉ lệ phần trăm cao nhất?</w:t>
      </w:r>
    </w:p>
    <w:p w:rsidR="008F7064" w:rsidRPr="00020D66" w:rsidRDefault="00041721">
      <w:pPr>
        <w:spacing w:line="360" w:lineRule="auto"/>
        <w:rPr>
          <w:rFonts w:cs="Times New Roman"/>
          <w:sz w:val="28"/>
          <w:szCs w:val="28"/>
        </w:rPr>
      </w:pPr>
      <w:r w:rsidRPr="00020D66">
        <w:rPr>
          <w:rFonts w:cs="Times New Roman"/>
          <w:sz w:val="28"/>
          <w:szCs w:val="28"/>
        </w:rPr>
        <w:t>c) Đối tượng nào chiếm tỉ lệ phần trăm thấp nhất?</w:t>
      </w:r>
    </w:p>
    <w:p w:rsidR="008F7064" w:rsidRPr="00020D66" w:rsidRDefault="00041721">
      <w:pPr>
        <w:spacing w:line="360" w:lineRule="auto"/>
        <w:rPr>
          <w:rFonts w:cs="Times New Roman"/>
          <w:sz w:val="28"/>
          <w:szCs w:val="28"/>
        </w:rPr>
      </w:pPr>
      <w:r w:rsidRPr="00020D66">
        <w:rPr>
          <w:rFonts w:cs="Times New Roman"/>
          <w:sz w:val="28"/>
          <w:szCs w:val="28"/>
        </w:rPr>
        <w:t>d) Tính số học sinh yêu thích phim phiêu lưu, mạo hiểm hoặc phim hình sự.</w:t>
      </w:r>
    </w:p>
    <w:p w:rsidR="008F7064" w:rsidRPr="00020D66" w:rsidRDefault="00041721">
      <w:pPr>
        <w:spacing w:line="360" w:lineRule="auto"/>
        <w:rPr>
          <w:rFonts w:cs="Times New Roman"/>
          <w:sz w:val="28"/>
          <w:szCs w:val="28"/>
        </w:rPr>
      </w:pPr>
      <w:r w:rsidRPr="00020D66">
        <w:rPr>
          <w:rFonts w:cs="Times New Roman"/>
          <w:b/>
          <w:sz w:val="28"/>
          <w:szCs w:val="28"/>
        </w:rPr>
        <w:t>Bài 2:</w:t>
      </w:r>
      <w:r w:rsidRPr="00020D66">
        <w:rPr>
          <w:rFonts w:cs="Times New Roman"/>
          <w:sz w:val="28"/>
          <w:szCs w:val="28"/>
        </w:rPr>
        <w:t xml:space="preserve"> Cho biểu đồ đoạn thẳng biểu diễn số vụ tai nạn giao thông của nước ra trong giai đoạn từ năm 2016 đến năm 2020.</w:t>
      </w:r>
    </w:p>
    <w:p w:rsidR="008F7064" w:rsidRPr="00020D66" w:rsidRDefault="00041721">
      <w:pPr>
        <w:spacing w:line="360" w:lineRule="auto"/>
        <w:rPr>
          <w:rFonts w:cs="Times New Roman"/>
          <w:sz w:val="28"/>
          <w:szCs w:val="28"/>
        </w:rPr>
      </w:pPr>
      <w:r w:rsidRPr="00020D66">
        <w:rPr>
          <w:rFonts w:cs="Times New Roman"/>
          <w:noProof/>
          <w:sz w:val="28"/>
          <w:szCs w:val="28"/>
        </w:rPr>
        <w:drawing>
          <wp:inline distT="0" distB="0" distL="0" distR="0" wp14:anchorId="196B9F50" wp14:editId="50CB70C4">
            <wp:extent cx="4709160" cy="2682240"/>
            <wp:effectExtent l="0" t="0" r="2540" b="10160"/>
            <wp:docPr id="540" name="image26.png"/>
            <wp:cNvGraphicFramePr/>
            <a:graphic xmlns:a="http://schemas.openxmlformats.org/drawingml/2006/main">
              <a:graphicData uri="http://schemas.openxmlformats.org/drawingml/2006/picture">
                <pic:pic xmlns:pic="http://schemas.openxmlformats.org/drawingml/2006/picture">
                  <pic:nvPicPr>
                    <pic:cNvPr id="540" name="image26.png"/>
                    <pic:cNvPicPr preferRelativeResize="0"/>
                  </pic:nvPicPr>
                  <pic:blipFill>
                    <a:blip r:embed="rId71" cstate="email">
                      <a:extLst>
                        <a:ext uri="{28A0092B-C50C-407E-A947-70E740481C1C}">
                          <a14:useLocalDpi xmlns:a14="http://schemas.microsoft.com/office/drawing/2010/main"/>
                        </a:ext>
                      </a:extLst>
                    </a:blip>
                    <a:srcRect/>
                    <a:stretch>
                      <a:fillRect/>
                    </a:stretch>
                  </pic:blipFill>
                  <pic:spPr>
                    <a:xfrm>
                      <a:off x="0" y="0"/>
                      <a:ext cx="4709568" cy="2682472"/>
                    </a:xfrm>
                    <a:prstGeom prst="rect">
                      <a:avLst/>
                    </a:prstGeom>
                  </pic:spPr>
                </pic:pic>
              </a:graphicData>
            </a:graphic>
          </wp:inline>
        </w:drawing>
      </w:r>
    </w:p>
    <w:p w:rsidR="008F7064" w:rsidRPr="00020D66" w:rsidRDefault="00041721">
      <w:pPr>
        <w:spacing w:line="360" w:lineRule="auto"/>
        <w:rPr>
          <w:rFonts w:cs="Times New Roman"/>
          <w:sz w:val="28"/>
          <w:szCs w:val="28"/>
        </w:rPr>
      </w:pPr>
      <w:r w:rsidRPr="00020D66">
        <w:rPr>
          <w:rFonts w:cs="Times New Roman"/>
          <w:sz w:val="28"/>
          <w:szCs w:val="28"/>
        </w:rPr>
        <w:t>a) Lập bảng số liệu thống kê vụ tai nạn giao thông của nước ta theo mẫu sau:</w:t>
      </w:r>
    </w:p>
    <w:tbl>
      <w:tblPr>
        <w:tblStyle w:val="Style70"/>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5"/>
        <w:gridCol w:w="1367"/>
        <w:gridCol w:w="1581"/>
        <w:gridCol w:w="1581"/>
        <w:gridCol w:w="1582"/>
        <w:gridCol w:w="1582"/>
      </w:tblGrid>
      <w:tr w:rsidR="008F7064" w:rsidRPr="00020D66">
        <w:tc>
          <w:tcPr>
            <w:tcW w:w="1795" w:type="dxa"/>
          </w:tcPr>
          <w:p w:rsidR="008F7064" w:rsidRPr="00020D66" w:rsidRDefault="00041721">
            <w:pPr>
              <w:spacing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Năm</w:t>
            </w:r>
          </w:p>
        </w:tc>
        <w:tc>
          <w:tcPr>
            <w:tcW w:w="1367" w:type="dxa"/>
          </w:tcPr>
          <w:p w:rsidR="008F7064" w:rsidRPr="00020D66" w:rsidRDefault="00041721">
            <w:pPr>
              <w:spacing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2016</w:t>
            </w:r>
          </w:p>
        </w:tc>
        <w:tc>
          <w:tcPr>
            <w:tcW w:w="1581" w:type="dxa"/>
          </w:tcPr>
          <w:p w:rsidR="008F7064" w:rsidRPr="00020D66" w:rsidRDefault="00041721">
            <w:pPr>
              <w:spacing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2017</w:t>
            </w:r>
          </w:p>
        </w:tc>
        <w:tc>
          <w:tcPr>
            <w:tcW w:w="1581" w:type="dxa"/>
          </w:tcPr>
          <w:p w:rsidR="008F7064" w:rsidRPr="00020D66" w:rsidRDefault="00041721">
            <w:pPr>
              <w:spacing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2018</w:t>
            </w:r>
          </w:p>
        </w:tc>
        <w:tc>
          <w:tcPr>
            <w:tcW w:w="1582" w:type="dxa"/>
          </w:tcPr>
          <w:p w:rsidR="008F7064" w:rsidRPr="00020D66" w:rsidRDefault="00041721">
            <w:pPr>
              <w:spacing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2019</w:t>
            </w:r>
          </w:p>
        </w:tc>
        <w:tc>
          <w:tcPr>
            <w:tcW w:w="1582" w:type="dxa"/>
          </w:tcPr>
          <w:p w:rsidR="008F7064" w:rsidRPr="00020D66" w:rsidRDefault="00041721">
            <w:pPr>
              <w:spacing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2020</w:t>
            </w:r>
          </w:p>
        </w:tc>
      </w:tr>
      <w:tr w:rsidR="008F7064" w:rsidRPr="00020D66">
        <w:tc>
          <w:tcPr>
            <w:tcW w:w="1795"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Số vụ TNGT</w:t>
            </w:r>
          </w:p>
        </w:tc>
        <w:tc>
          <w:tcPr>
            <w:tcW w:w="1367" w:type="dxa"/>
          </w:tcPr>
          <w:p w:rsidR="008F7064" w:rsidRPr="00020D66" w:rsidRDefault="008F7064">
            <w:pPr>
              <w:spacing w:after="0" w:line="360" w:lineRule="auto"/>
              <w:rPr>
                <w:rFonts w:ascii="Times New Roman" w:eastAsia="Times New Roman" w:hAnsi="Times New Roman" w:cs="Times New Roman"/>
                <w:sz w:val="28"/>
                <w:szCs w:val="28"/>
              </w:rPr>
            </w:pPr>
          </w:p>
        </w:tc>
        <w:tc>
          <w:tcPr>
            <w:tcW w:w="1581" w:type="dxa"/>
          </w:tcPr>
          <w:p w:rsidR="008F7064" w:rsidRPr="00020D66" w:rsidRDefault="008F7064">
            <w:pPr>
              <w:spacing w:after="0" w:line="360" w:lineRule="auto"/>
              <w:rPr>
                <w:rFonts w:ascii="Times New Roman" w:eastAsia="Times New Roman" w:hAnsi="Times New Roman" w:cs="Times New Roman"/>
                <w:sz w:val="28"/>
                <w:szCs w:val="28"/>
              </w:rPr>
            </w:pPr>
          </w:p>
        </w:tc>
        <w:tc>
          <w:tcPr>
            <w:tcW w:w="1581" w:type="dxa"/>
          </w:tcPr>
          <w:p w:rsidR="008F7064" w:rsidRPr="00020D66" w:rsidRDefault="008F7064">
            <w:pPr>
              <w:spacing w:after="0" w:line="360" w:lineRule="auto"/>
              <w:rPr>
                <w:rFonts w:ascii="Times New Roman" w:eastAsia="Times New Roman" w:hAnsi="Times New Roman" w:cs="Times New Roman"/>
                <w:sz w:val="28"/>
                <w:szCs w:val="28"/>
              </w:rPr>
            </w:pPr>
          </w:p>
        </w:tc>
        <w:tc>
          <w:tcPr>
            <w:tcW w:w="1582" w:type="dxa"/>
          </w:tcPr>
          <w:p w:rsidR="008F7064" w:rsidRPr="00020D66" w:rsidRDefault="008F7064">
            <w:pPr>
              <w:spacing w:after="0" w:line="360" w:lineRule="auto"/>
              <w:rPr>
                <w:rFonts w:ascii="Times New Roman" w:eastAsia="Times New Roman" w:hAnsi="Times New Roman" w:cs="Times New Roman"/>
                <w:sz w:val="28"/>
                <w:szCs w:val="28"/>
              </w:rPr>
            </w:pPr>
          </w:p>
        </w:tc>
        <w:tc>
          <w:tcPr>
            <w:tcW w:w="1582" w:type="dxa"/>
          </w:tcPr>
          <w:p w:rsidR="008F7064" w:rsidRPr="00020D66" w:rsidRDefault="008F7064">
            <w:pPr>
              <w:spacing w:after="0" w:line="360" w:lineRule="auto"/>
              <w:rPr>
                <w:rFonts w:ascii="Times New Roman" w:eastAsia="Times New Roman" w:hAnsi="Times New Roman" w:cs="Times New Roman"/>
                <w:sz w:val="28"/>
                <w:szCs w:val="28"/>
              </w:rPr>
            </w:pPr>
          </w:p>
        </w:tc>
      </w:tr>
    </w:tbl>
    <w:p w:rsidR="008F7064" w:rsidRPr="00020D66" w:rsidRDefault="00041721">
      <w:pPr>
        <w:spacing w:line="360" w:lineRule="auto"/>
        <w:rPr>
          <w:rFonts w:cs="Times New Roman"/>
          <w:sz w:val="28"/>
          <w:szCs w:val="28"/>
        </w:rPr>
      </w:pPr>
      <w:r w:rsidRPr="00020D66">
        <w:rPr>
          <w:rFonts w:cs="Times New Roman"/>
          <w:sz w:val="28"/>
          <w:szCs w:val="28"/>
        </w:rPr>
        <w:t>b) Trong giai đoạn từ năm 2016 đến năm 2020, năm nào có số vụ tai nạn giao thông nhiều nhất?</w:t>
      </w:r>
    </w:p>
    <w:p w:rsidR="008F7064" w:rsidRPr="00020D66" w:rsidRDefault="00041721">
      <w:pPr>
        <w:spacing w:line="360" w:lineRule="auto"/>
        <w:rPr>
          <w:rFonts w:cs="Times New Roman"/>
          <w:sz w:val="28"/>
          <w:szCs w:val="28"/>
        </w:rPr>
      </w:pPr>
      <w:r w:rsidRPr="00020D66">
        <w:rPr>
          <w:rFonts w:cs="Times New Roman"/>
          <w:sz w:val="28"/>
          <w:szCs w:val="28"/>
        </w:rPr>
        <w:t>c) Số vụ tai nạn giao thông năm 2019 đã giảm bao nhiêu phần trăm so với năm 2018 (làm tròn kết quả đến hàng đơn vị)?</w:t>
      </w:r>
    </w:p>
    <w:p w:rsidR="008F7064" w:rsidRPr="00020D66" w:rsidRDefault="00041721">
      <w:pPr>
        <w:spacing w:line="360" w:lineRule="auto"/>
        <w:rPr>
          <w:rFonts w:cs="Times New Roman"/>
          <w:sz w:val="28"/>
          <w:szCs w:val="28"/>
        </w:rPr>
      </w:pPr>
      <w:r w:rsidRPr="00020D66">
        <w:rPr>
          <w:rFonts w:cs="Times New Roman"/>
          <w:sz w:val="28"/>
          <w:szCs w:val="28"/>
        </w:rPr>
        <w:lastRenderedPageBreak/>
        <w:t>d) Nhận xét xu thế của số vụ tai nạn giao thông ở nước ta từ năm 2016 đến năm 2020.</w:t>
      </w:r>
    </w:p>
    <w:p w:rsidR="008F7064" w:rsidRPr="00020D66" w:rsidRDefault="00041721">
      <w:pPr>
        <w:spacing w:line="360" w:lineRule="auto"/>
        <w:rPr>
          <w:rFonts w:cs="Times New Roman"/>
          <w:b/>
          <w:sz w:val="28"/>
          <w:szCs w:val="28"/>
        </w:rPr>
      </w:pPr>
      <w:r w:rsidRPr="00020D66">
        <w:rPr>
          <w:rFonts w:cs="Times New Roman"/>
          <w:b/>
          <w:sz w:val="28"/>
          <w:szCs w:val="28"/>
        </w:rPr>
        <w:t>Bước 2: Thực hiện nhiệm vụ</w:t>
      </w:r>
    </w:p>
    <w:p w:rsidR="008F7064" w:rsidRPr="00020D66" w:rsidRDefault="00041721">
      <w:pPr>
        <w:spacing w:line="360" w:lineRule="auto"/>
        <w:rPr>
          <w:rFonts w:cs="Times New Roman"/>
          <w:sz w:val="28"/>
          <w:szCs w:val="28"/>
        </w:rPr>
      </w:pPr>
      <w:r w:rsidRPr="00020D66">
        <w:rPr>
          <w:rFonts w:cs="Times New Roman"/>
          <w:sz w:val="28"/>
          <w:szCs w:val="28"/>
        </w:rPr>
        <w:t>- HS suy nghĩ làm bài, thảo luận nhóm đưa ra đáp án.</w:t>
      </w:r>
    </w:p>
    <w:p w:rsidR="008F7064" w:rsidRPr="00020D66" w:rsidRDefault="00041721">
      <w:pPr>
        <w:spacing w:line="360" w:lineRule="auto"/>
        <w:rPr>
          <w:rFonts w:cs="Times New Roman"/>
          <w:sz w:val="28"/>
          <w:szCs w:val="28"/>
        </w:rPr>
      </w:pPr>
      <w:r w:rsidRPr="00020D66">
        <w:rPr>
          <w:rFonts w:cs="Times New Roman"/>
          <w:sz w:val="28"/>
          <w:szCs w:val="28"/>
        </w:rPr>
        <w:t>- GV điều hành, quan sát, hỗ trợ.</w:t>
      </w:r>
    </w:p>
    <w:p w:rsidR="008F7064" w:rsidRPr="00020D66" w:rsidRDefault="00041721">
      <w:pPr>
        <w:spacing w:after="0" w:line="360" w:lineRule="auto"/>
        <w:jc w:val="both"/>
        <w:rPr>
          <w:rFonts w:eastAsia="Times New Roman" w:cs="Times New Roman"/>
          <w:b/>
          <w:color w:val="000000"/>
          <w:sz w:val="28"/>
          <w:szCs w:val="28"/>
        </w:rPr>
      </w:pPr>
      <w:r w:rsidRPr="00020D66">
        <w:rPr>
          <w:rFonts w:eastAsia="Times New Roman" w:cs="Times New Roman"/>
          <w:b/>
          <w:color w:val="000000"/>
          <w:sz w:val="28"/>
          <w:szCs w:val="28"/>
        </w:rPr>
        <w:t>Bước 3: Báo cáo, thảo luận</w:t>
      </w:r>
    </w:p>
    <w:p w:rsidR="008F7064" w:rsidRPr="00020D66" w:rsidRDefault="00041721">
      <w:pPr>
        <w:spacing w:line="360" w:lineRule="auto"/>
        <w:rPr>
          <w:rFonts w:cs="Times New Roman"/>
          <w:sz w:val="28"/>
          <w:szCs w:val="28"/>
        </w:rPr>
      </w:pPr>
      <w:r w:rsidRPr="00020D66">
        <w:rPr>
          <w:rFonts w:cs="Times New Roman"/>
          <w:sz w:val="28"/>
          <w:szCs w:val="28"/>
        </w:rPr>
        <w:t>- HS lên bảng trình bày, các HS khác chú ý lắng nghe, nhận xét.</w:t>
      </w:r>
    </w:p>
    <w:p w:rsidR="008F7064" w:rsidRPr="00020D66" w:rsidRDefault="00041721">
      <w:pPr>
        <w:spacing w:line="360" w:lineRule="auto"/>
        <w:rPr>
          <w:rFonts w:cs="Times New Roman"/>
          <w:b/>
          <w:sz w:val="28"/>
          <w:szCs w:val="28"/>
        </w:rPr>
      </w:pPr>
      <w:r w:rsidRPr="00020D66">
        <w:rPr>
          <w:rFonts w:cs="Times New Roman"/>
          <w:b/>
          <w:sz w:val="28"/>
          <w:szCs w:val="28"/>
        </w:rPr>
        <w:t>Bước 4: Kết luận, nhận định</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t>- GV nhận xét, đánh giá, đưa ra đáp án đúng, chú ý các lỗi sai của học sinh hay mắc phải.</w:t>
      </w:r>
    </w:p>
    <w:p w:rsidR="008F7064" w:rsidRPr="00020D66" w:rsidRDefault="00041721">
      <w:pPr>
        <w:spacing w:line="360" w:lineRule="auto"/>
        <w:rPr>
          <w:rFonts w:cs="Times New Roman"/>
          <w:b/>
          <w:sz w:val="28"/>
          <w:szCs w:val="28"/>
        </w:rPr>
      </w:pPr>
      <w:r w:rsidRPr="00020D66">
        <w:rPr>
          <w:rFonts w:cs="Times New Roman"/>
          <w:b/>
          <w:sz w:val="28"/>
          <w:szCs w:val="28"/>
        </w:rPr>
        <w:t>Đáp án:</w:t>
      </w:r>
    </w:p>
    <w:p w:rsidR="008F7064" w:rsidRPr="00020D66" w:rsidRDefault="00041721">
      <w:pPr>
        <w:spacing w:after="240" w:line="360" w:lineRule="auto"/>
        <w:rPr>
          <w:rFonts w:cs="Times New Roman"/>
          <w:b/>
          <w:sz w:val="28"/>
          <w:szCs w:val="28"/>
        </w:rPr>
      </w:pPr>
      <w:r w:rsidRPr="00020D66">
        <w:rPr>
          <w:rFonts w:cs="Times New Roman"/>
          <w:b/>
          <w:sz w:val="28"/>
          <w:szCs w:val="28"/>
        </w:rPr>
        <w:t>Bài 5.14.</w:t>
      </w:r>
    </w:p>
    <w:p w:rsidR="008F7064" w:rsidRPr="00020D66" w:rsidRDefault="00041721">
      <w:pPr>
        <w:spacing w:after="240" w:line="360" w:lineRule="auto"/>
        <w:rPr>
          <w:rFonts w:cs="Times New Roman"/>
          <w:sz w:val="28"/>
          <w:szCs w:val="28"/>
        </w:rPr>
      </w:pPr>
      <w:r w:rsidRPr="00020D66">
        <w:rPr>
          <w:rFonts w:cs="Times New Roman"/>
          <w:sz w:val="28"/>
          <w:szCs w:val="28"/>
        </w:rPr>
        <w:t>a) Thu thập dữ liệu bằng cách phỏng vấn hoặc lập bảng hỏi. Dữ liệu thu thập được không phải là số, có thể sắp xếp theo thứ tự.</w:t>
      </w:r>
    </w:p>
    <w:p w:rsidR="008F7064" w:rsidRPr="00020D66" w:rsidRDefault="00041721">
      <w:pPr>
        <w:spacing w:after="240" w:line="360" w:lineRule="auto"/>
        <w:rPr>
          <w:rFonts w:cs="Times New Roman"/>
          <w:sz w:val="28"/>
          <w:szCs w:val="28"/>
        </w:rPr>
      </w:pPr>
      <w:r w:rsidRPr="00020D66">
        <w:rPr>
          <w:rFonts w:cs="Times New Roman"/>
          <w:sz w:val="28"/>
          <w:szCs w:val="28"/>
        </w:rPr>
        <w:t>b) Có thể thu thập dữ liệu bằng quan sát, phỏng vấn hoặc lập bảng hỏi. Dữ liệu thu thập được không phải là số, không thể sắp xếp theo thứ tự.</w:t>
      </w:r>
    </w:p>
    <w:p w:rsidR="008F7064" w:rsidRPr="00020D66" w:rsidRDefault="00041721">
      <w:pPr>
        <w:spacing w:line="360" w:lineRule="auto"/>
        <w:rPr>
          <w:rFonts w:cs="Times New Roman"/>
          <w:b/>
          <w:sz w:val="28"/>
          <w:szCs w:val="28"/>
        </w:rPr>
      </w:pPr>
      <w:r w:rsidRPr="00020D66">
        <w:rPr>
          <w:rFonts w:cs="Times New Roman"/>
          <w:b/>
          <w:sz w:val="28"/>
          <w:szCs w:val="28"/>
        </w:rPr>
        <w:t>Bài thêm</w:t>
      </w:r>
    </w:p>
    <w:p w:rsidR="008F7064" w:rsidRPr="00020D66" w:rsidRDefault="00041721">
      <w:pPr>
        <w:spacing w:line="360" w:lineRule="auto"/>
        <w:rPr>
          <w:rFonts w:cs="Times New Roman"/>
          <w:b/>
          <w:sz w:val="28"/>
          <w:szCs w:val="28"/>
        </w:rPr>
      </w:pPr>
      <w:r w:rsidRPr="00020D66">
        <w:rPr>
          <w:rFonts w:cs="Times New Roman"/>
          <w:b/>
          <w:sz w:val="28"/>
          <w:szCs w:val="28"/>
        </w:rPr>
        <w:t>Bài 1:</w:t>
      </w:r>
    </w:p>
    <w:p w:rsidR="008F7064" w:rsidRPr="00020D66" w:rsidRDefault="00041721">
      <w:pPr>
        <w:spacing w:line="360" w:lineRule="auto"/>
        <w:rPr>
          <w:rFonts w:cs="Times New Roman"/>
          <w:sz w:val="28"/>
          <w:szCs w:val="28"/>
        </w:rPr>
      </w:pPr>
      <w:r w:rsidRPr="00020D66">
        <w:rPr>
          <w:rFonts w:cs="Times New Roman"/>
          <w:sz w:val="28"/>
          <w:szCs w:val="28"/>
        </w:rPr>
        <w:t>a) Có 4 đối tượng được biểu diễn: phim hài ; phim phiêu lưu, phim mạo hiểm ; phim hình sự ; phim hoạt hình.</w:t>
      </w:r>
    </w:p>
    <w:p w:rsidR="008F7064" w:rsidRPr="00020D66" w:rsidRDefault="00041721">
      <w:pPr>
        <w:spacing w:line="360" w:lineRule="auto"/>
        <w:rPr>
          <w:rFonts w:cs="Times New Roman"/>
          <w:sz w:val="28"/>
          <w:szCs w:val="28"/>
        </w:rPr>
      </w:pPr>
      <w:r w:rsidRPr="00020D66">
        <w:rPr>
          <w:rFonts w:cs="Times New Roman"/>
          <w:sz w:val="28"/>
          <w:szCs w:val="28"/>
        </w:rPr>
        <w:t xml:space="preserve">b) Phim hài </w:t>
      </w:r>
    </w:p>
    <w:p w:rsidR="008F7064" w:rsidRPr="00020D66" w:rsidRDefault="00041721">
      <w:pPr>
        <w:spacing w:line="360" w:lineRule="auto"/>
        <w:rPr>
          <w:rFonts w:cs="Times New Roman"/>
          <w:sz w:val="28"/>
          <w:szCs w:val="28"/>
        </w:rPr>
      </w:pPr>
      <w:r w:rsidRPr="00020D66">
        <w:rPr>
          <w:rFonts w:cs="Times New Roman"/>
          <w:sz w:val="28"/>
          <w:szCs w:val="28"/>
        </w:rPr>
        <w:t>c) Phim hoạt hình.</w:t>
      </w:r>
    </w:p>
    <w:p w:rsidR="008F7064" w:rsidRPr="00020D66" w:rsidRDefault="00041721">
      <w:pPr>
        <w:spacing w:line="360" w:lineRule="auto"/>
        <w:rPr>
          <w:rFonts w:cs="Times New Roman"/>
          <w:sz w:val="28"/>
          <w:szCs w:val="28"/>
        </w:rPr>
      </w:pPr>
      <w:r w:rsidRPr="00020D66">
        <w:rPr>
          <w:rFonts w:cs="Times New Roman"/>
          <w:sz w:val="28"/>
          <w:szCs w:val="28"/>
        </w:rPr>
        <w:t>d) Tỉ lệ học sinh yêu thích phim phiêu lưu, mạo hiểm hoặc hình sự là: 25% + 25% = 50%</w:t>
      </w:r>
    </w:p>
    <w:p w:rsidR="008F7064" w:rsidRPr="00020D66" w:rsidRDefault="00041721">
      <w:pPr>
        <w:spacing w:line="360" w:lineRule="auto"/>
        <w:rPr>
          <w:rFonts w:cs="Times New Roman"/>
          <w:sz w:val="28"/>
          <w:szCs w:val="28"/>
        </w:rPr>
      </w:pPr>
      <w:r w:rsidRPr="00020D66">
        <w:rPr>
          <w:rFonts w:cs="Times New Roman"/>
          <w:sz w:val="28"/>
          <w:szCs w:val="28"/>
        </w:rPr>
        <w:t>Tổng số học sinh yêu thích phim phiêu lưu, mạo hiểm hoặc hình sự là: 80. 50%. = 40 học sinh.</w:t>
      </w:r>
    </w:p>
    <w:p w:rsidR="008F7064" w:rsidRPr="00020D66" w:rsidRDefault="00041721">
      <w:pPr>
        <w:spacing w:line="360" w:lineRule="auto"/>
        <w:rPr>
          <w:rFonts w:cs="Times New Roman"/>
          <w:b/>
          <w:sz w:val="28"/>
          <w:szCs w:val="28"/>
        </w:rPr>
      </w:pPr>
      <w:r w:rsidRPr="00020D66">
        <w:rPr>
          <w:rFonts w:cs="Times New Roman"/>
          <w:b/>
          <w:sz w:val="28"/>
          <w:szCs w:val="28"/>
        </w:rPr>
        <w:lastRenderedPageBreak/>
        <w:t xml:space="preserve">Bài 2: </w:t>
      </w:r>
    </w:p>
    <w:p w:rsidR="008F7064" w:rsidRPr="00020D66" w:rsidRDefault="00041721">
      <w:pPr>
        <w:spacing w:line="360" w:lineRule="auto"/>
        <w:rPr>
          <w:rFonts w:cs="Times New Roman"/>
          <w:b/>
          <w:sz w:val="28"/>
          <w:szCs w:val="28"/>
        </w:rPr>
      </w:pPr>
      <w:r w:rsidRPr="00020D66">
        <w:rPr>
          <w:rFonts w:cs="Times New Roman"/>
          <w:sz w:val="28"/>
          <w:szCs w:val="28"/>
        </w:rPr>
        <w:t xml:space="preserve">a) </w:t>
      </w:r>
    </w:p>
    <w:tbl>
      <w:tblPr>
        <w:tblStyle w:val="Style71"/>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5"/>
        <w:gridCol w:w="1367"/>
        <w:gridCol w:w="1581"/>
        <w:gridCol w:w="1581"/>
        <w:gridCol w:w="1582"/>
        <w:gridCol w:w="1582"/>
      </w:tblGrid>
      <w:tr w:rsidR="008F7064" w:rsidRPr="00020D66">
        <w:tc>
          <w:tcPr>
            <w:tcW w:w="1795" w:type="dxa"/>
          </w:tcPr>
          <w:p w:rsidR="008F7064" w:rsidRPr="00020D66" w:rsidRDefault="00041721">
            <w:pPr>
              <w:spacing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Năm</w:t>
            </w:r>
          </w:p>
        </w:tc>
        <w:tc>
          <w:tcPr>
            <w:tcW w:w="1367" w:type="dxa"/>
          </w:tcPr>
          <w:p w:rsidR="008F7064" w:rsidRPr="00020D66" w:rsidRDefault="00041721">
            <w:pPr>
              <w:spacing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2016</w:t>
            </w:r>
          </w:p>
        </w:tc>
        <w:tc>
          <w:tcPr>
            <w:tcW w:w="1581" w:type="dxa"/>
          </w:tcPr>
          <w:p w:rsidR="008F7064" w:rsidRPr="00020D66" w:rsidRDefault="00041721">
            <w:pPr>
              <w:spacing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2017</w:t>
            </w:r>
          </w:p>
        </w:tc>
        <w:tc>
          <w:tcPr>
            <w:tcW w:w="1581" w:type="dxa"/>
          </w:tcPr>
          <w:p w:rsidR="008F7064" w:rsidRPr="00020D66" w:rsidRDefault="00041721">
            <w:pPr>
              <w:spacing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2018</w:t>
            </w:r>
          </w:p>
        </w:tc>
        <w:tc>
          <w:tcPr>
            <w:tcW w:w="1582" w:type="dxa"/>
          </w:tcPr>
          <w:p w:rsidR="008F7064" w:rsidRPr="00020D66" w:rsidRDefault="00041721">
            <w:pPr>
              <w:spacing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2019</w:t>
            </w:r>
          </w:p>
        </w:tc>
        <w:tc>
          <w:tcPr>
            <w:tcW w:w="1582" w:type="dxa"/>
          </w:tcPr>
          <w:p w:rsidR="008F7064" w:rsidRPr="00020D66" w:rsidRDefault="00041721">
            <w:pPr>
              <w:spacing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2020</w:t>
            </w:r>
          </w:p>
        </w:tc>
      </w:tr>
      <w:tr w:rsidR="008F7064" w:rsidRPr="00020D66">
        <w:tc>
          <w:tcPr>
            <w:tcW w:w="1795"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Số vụ TNGT</w:t>
            </w:r>
          </w:p>
        </w:tc>
        <w:tc>
          <w:tcPr>
            <w:tcW w:w="1367"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21589</w:t>
            </w:r>
          </w:p>
        </w:tc>
        <w:tc>
          <w:tcPr>
            <w:tcW w:w="1581"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20080</w:t>
            </w:r>
          </w:p>
        </w:tc>
        <w:tc>
          <w:tcPr>
            <w:tcW w:w="1581"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18736</w:t>
            </w:r>
          </w:p>
        </w:tc>
        <w:tc>
          <w:tcPr>
            <w:tcW w:w="1582"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17621</w:t>
            </w:r>
          </w:p>
        </w:tc>
        <w:tc>
          <w:tcPr>
            <w:tcW w:w="1582"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14510</w:t>
            </w:r>
          </w:p>
        </w:tc>
      </w:tr>
    </w:tbl>
    <w:p w:rsidR="008F7064" w:rsidRPr="00020D66" w:rsidRDefault="00041721">
      <w:pPr>
        <w:spacing w:line="360" w:lineRule="auto"/>
        <w:rPr>
          <w:rFonts w:cs="Times New Roman"/>
          <w:sz w:val="28"/>
          <w:szCs w:val="28"/>
        </w:rPr>
      </w:pPr>
      <w:r w:rsidRPr="00020D66">
        <w:rPr>
          <w:rFonts w:cs="Times New Roman"/>
          <w:sz w:val="28"/>
          <w:szCs w:val="28"/>
        </w:rPr>
        <w:t>b) Trong giai đoạn trên, năm 2016 có số vụ tai nạn giao thông nhiều nhất với 21589 vụ.</w:t>
      </w:r>
    </w:p>
    <w:p w:rsidR="008F7064" w:rsidRPr="00020D66" w:rsidRDefault="00041721">
      <w:pPr>
        <w:spacing w:line="360" w:lineRule="auto"/>
        <w:rPr>
          <w:rFonts w:cs="Times New Roman"/>
          <w:sz w:val="28"/>
          <w:szCs w:val="28"/>
        </w:rPr>
      </w:pPr>
      <w:r w:rsidRPr="00020D66">
        <w:rPr>
          <w:rFonts w:cs="Times New Roman"/>
          <w:sz w:val="28"/>
          <w:szCs w:val="28"/>
        </w:rPr>
        <w:t>c) Tỉ số phần trăm của số vụ tai nạn giao thông năm 2019 và số vụ tai nạn giao thông năm 2018 là:</w:t>
      </w:r>
    </w:p>
    <w:p w:rsidR="008F7064" w:rsidRPr="00020D66" w:rsidRDefault="009C09B5">
      <w:pPr>
        <w:jc w:val="center"/>
        <w:rPr>
          <w:rFonts w:eastAsia="Cambria Math" w:cs="Times New Roman"/>
          <w:sz w:val="28"/>
          <w:szCs w:val="28"/>
        </w:rPr>
      </w:pPr>
      <m:oMathPara>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17621.100</m:t>
              </m:r>
            </m:num>
            <m:den>
              <m:r>
                <w:rPr>
                  <w:rFonts w:ascii="Cambria Math" w:eastAsia="Cambria Math" w:hAnsi="Cambria Math" w:cs="Times New Roman"/>
                  <w:sz w:val="28"/>
                  <w:szCs w:val="28"/>
                </w:rPr>
                <m:t>18736</m:t>
              </m:r>
            </m:den>
          </m:f>
          <m:r>
            <w:rPr>
              <w:rFonts w:ascii="Cambria Math" w:eastAsia="Cambria Math" w:hAnsi="Cambria Math" w:cs="Times New Roman"/>
              <w:sz w:val="28"/>
              <w:szCs w:val="28"/>
            </w:rPr>
            <m:t>%≈94%</m:t>
          </m:r>
        </m:oMath>
      </m:oMathPara>
    </w:p>
    <w:p w:rsidR="008F7064" w:rsidRPr="00020D66" w:rsidRDefault="00041721">
      <w:pPr>
        <w:spacing w:line="360" w:lineRule="auto"/>
        <w:rPr>
          <w:rFonts w:cs="Times New Roman"/>
          <w:sz w:val="28"/>
          <w:szCs w:val="28"/>
        </w:rPr>
      </w:pPr>
      <w:r w:rsidRPr="00020D66">
        <w:rPr>
          <w:rFonts w:cs="Times New Roman"/>
          <w:sz w:val="28"/>
          <w:szCs w:val="28"/>
        </w:rPr>
        <w:t>Vậy số vụ tai nạn giao thông năm 2019 đã giảm khoảng 100% - 94% = 6% so với năm 2018.</w:t>
      </w:r>
    </w:p>
    <w:p w:rsidR="008F7064" w:rsidRPr="00020D66" w:rsidRDefault="00041721">
      <w:pPr>
        <w:spacing w:line="360" w:lineRule="auto"/>
        <w:rPr>
          <w:rFonts w:cs="Times New Roman"/>
          <w:sz w:val="28"/>
          <w:szCs w:val="28"/>
        </w:rPr>
      </w:pPr>
      <w:r w:rsidRPr="00020D66">
        <w:rPr>
          <w:rFonts w:cs="Times New Roman"/>
          <w:sz w:val="28"/>
          <w:szCs w:val="28"/>
        </w:rPr>
        <w:t>d) Số vụ tai nạn giao thông ở nước ta liên tục giảm trong giai đoạn từ năm 2016 đến năm 2020.</w:t>
      </w:r>
    </w:p>
    <w:p w:rsidR="008F7064" w:rsidRPr="00020D66" w:rsidRDefault="00041721">
      <w:pPr>
        <w:spacing w:before="120" w:line="360" w:lineRule="auto"/>
        <w:rPr>
          <w:rFonts w:cs="Times New Roman"/>
          <w:b/>
          <w:sz w:val="28"/>
          <w:szCs w:val="28"/>
        </w:rPr>
      </w:pPr>
      <w:r w:rsidRPr="00020D66">
        <w:rPr>
          <w:rFonts w:cs="Times New Roman"/>
          <w:b/>
          <w:sz w:val="28"/>
          <w:szCs w:val="28"/>
        </w:rPr>
        <w:t>* HƯỚNG DẪN VỀ NHÀ</w:t>
      </w:r>
    </w:p>
    <w:p w:rsidR="008F7064" w:rsidRPr="00020D66" w:rsidRDefault="00041721">
      <w:pPr>
        <w:numPr>
          <w:ilvl w:val="0"/>
          <w:numId w:val="17"/>
        </w:numPr>
        <w:spacing w:before="120" w:after="0" w:line="360" w:lineRule="auto"/>
        <w:rPr>
          <w:rFonts w:eastAsia="Times New Roman" w:cs="Times New Roman"/>
          <w:color w:val="000000"/>
          <w:sz w:val="28"/>
          <w:szCs w:val="28"/>
        </w:rPr>
      </w:pPr>
      <w:r w:rsidRPr="00020D66">
        <w:rPr>
          <w:rFonts w:eastAsia="Times New Roman" w:cs="Times New Roman"/>
          <w:color w:val="000000"/>
          <w:sz w:val="28"/>
          <w:szCs w:val="28"/>
        </w:rPr>
        <w:t xml:space="preserve">Ghi nhớ kiến thức trong bài. </w:t>
      </w:r>
    </w:p>
    <w:p w:rsidR="008F7064" w:rsidRPr="00020D66" w:rsidRDefault="00041721">
      <w:pPr>
        <w:numPr>
          <w:ilvl w:val="0"/>
          <w:numId w:val="17"/>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Hoàn thành các bài tập trong SBT</w:t>
      </w:r>
    </w:p>
    <w:p w:rsidR="008F7064" w:rsidRPr="00020D66" w:rsidRDefault="00041721">
      <w:pPr>
        <w:numPr>
          <w:ilvl w:val="0"/>
          <w:numId w:val="17"/>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GV chia HS thành 4 nhóm về vẽ sơ đồ hệ thống kiến thức chương.</w:t>
      </w:r>
    </w:p>
    <w:p w:rsidR="008F7064" w:rsidRPr="00020D66" w:rsidRDefault="00041721">
      <w:pPr>
        <w:numPr>
          <w:ilvl w:val="0"/>
          <w:numId w:val="17"/>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t>GV yêu cầu HS chuẩn bị làm trước các bài tập phần Ôn tập chương trang 108, 109.</w:t>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sz w:val="28"/>
          <w:szCs w:val="28"/>
        </w:rPr>
        <w:t>Ngày soạn: .../.../...</w:t>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sz w:val="28"/>
          <w:szCs w:val="28"/>
        </w:rPr>
        <w:t>Ngày dạy: .../.../...</w:t>
      </w:r>
    </w:p>
    <w:p w:rsidR="008F7064" w:rsidRPr="00020D66" w:rsidRDefault="00041721">
      <w:pPr>
        <w:pStyle w:val="Heading1"/>
        <w:spacing w:line="360" w:lineRule="auto"/>
        <w:rPr>
          <w:rFonts w:cs="Times New Roman"/>
        </w:rPr>
      </w:pPr>
      <w:r w:rsidRPr="00020D66">
        <w:rPr>
          <w:rFonts w:cs="Times New Roman"/>
        </w:rPr>
        <w:t>BÀI TẬP CUỐI CHƯƠNG V</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I.</w:t>
      </w:r>
      <w:r w:rsidRPr="00020D66">
        <w:rPr>
          <w:rFonts w:cs="Times New Roman"/>
          <w:sz w:val="28"/>
          <w:szCs w:val="28"/>
        </w:rPr>
        <w:t xml:space="preserve"> </w:t>
      </w:r>
      <w:r w:rsidRPr="00020D66">
        <w:rPr>
          <w:rFonts w:cs="Times New Roman"/>
          <w:b/>
          <w:sz w:val="28"/>
          <w:szCs w:val="28"/>
        </w:rPr>
        <w:t>MỤC TIÊU</w:t>
      </w:r>
      <w:r w:rsidRPr="00020D66">
        <w:rPr>
          <w:rFonts w:cs="Times New Roman"/>
          <w:sz w:val="28"/>
          <w:szCs w:val="28"/>
        </w:rPr>
        <w: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1. Kiến thức:</w:t>
      </w:r>
      <w:r w:rsidRPr="00020D66">
        <w:rPr>
          <w:rFonts w:cs="Times New Roman"/>
          <w:b/>
          <w:i/>
          <w:sz w:val="28"/>
          <w:szCs w:val="28"/>
        </w:rPr>
        <w:t xml:space="preserve">  </w:t>
      </w:r>
      <w:r w:rsidRPr="00020D66">
        <w:rPr>
          <w:rFonts w:cs="Times New Roman"/>
          <w:sz w:val="28"/>
          <w:szCs w:val="28"/>
        </w:rPr>
        <w:t>Củng cố, nhắc lại:</w:t>
      </w:r>
    </w:p>
    <w:p w:rsidR="008F7064" w:rsidRPr="00020D66" w:rsidRDefault="00041721">
      <w:pPr>
        <w:numPr>
          <w:ilvl w:val="0"/>
          <w:numId w:val="18"/>
        </w:numPr>
        <w:tabs>
          <w:tab w:val="center" w:pos="5400"/>
          <w:tab w:val="left" w:pos="7169"/>
        </w:tabs>
        <w:spacing w:before="120" w:after="0" w:line="360" w:lineRule="auto"/>
        <w:rPr>
          <w:rFonts w:eastAsia="Times New Roman" w:cs="Times New Roman"/>
          <w:color w:val="000000"/>
          <w:sz w:val="28"/>
          <w:szCs w:val="28"/>
        </w:rPr>
      </w:pPr>
      <w:r w:rsidRPr="00020D66">
        <w:rPr>
          <w:rFonts w:eastAsia="Times New Roman" w:cs="Times New Roman"/>
          <w:color w:val="000000"/>
          <w:sz w:val="28"/>
          <w:szCs w:val="28"/>
        </w:rPr>
        <w:t>Thu thập và phân loại dữ liệu.</w:t>
      </w:r>
    </w:p>
    <w:p w:rsidR="008F7064" w:rsidRPr="00020D66" w:rsidRDefault="00041721">
      <w:pPr>
        <w:numPr>
          <w:ilvl w:val="0"/>
          <w:numId w:val="18"/>
        </w:numPr>
        <w:tabs>
          <w:tab w:val="center" w:pos="5400"/>
          <w:tab w:val="left" w:pos="7169"/>
        </w:tabs>
        <w:spacing w:after="0" w:line="360" w:lineRule="auto"/>
        <w:rPr>
          <w:rFonts w:eastAsia="Times New Roman" w:cs="Times New Roman"/>
          <w:color w:val="000000"/>
          <w:sz w:val="28"/>
          <w:szCs w:val="28"/>
        </w:rPr>
      </w:pPr>
      <w:r w:rsidRPr="00020D66">
        <w:rPr>
          <w:rFonts w:eastAsia="Times New Roman" w:cs="Times New Roman"/>
          <w:color w:val="000000"/>
          <w:sz w:val="28"/>
          <w:szCs w:val="28"/>
        </w:rPr>
        <w:t>Xác định tính đại diện của dữ liệu và độ tin cậy của kết luận.</w:t>
      </w:r>
    </w:p>
    <w:p w:rsidR="008F7064" w:rsidRPr="00020D66" w:rsidRDefault="00041721">
      <w:pPr>
        <w:numPr>
          <w:ilvl w:val="0"/>
          <w:numId w:val="18"/>
        </w:numPr>
        <w:tabs>
          <w:tab w:val="center" w:pos="5400"/>
          <w:tab w:val="left" w:pos="7169"/>
        </w:tabs>
        <w:spacing w:after="0" w:line="360" w:lineRule="auto"/>
        <w:rPr>
          <w:rFonts w:eastAsia="Times New Roman" w:cs="Times New Roman"/>
          <w:color w:val="000000"/>
          <w:sz w:val="28"/>
          <w:szCs w:val="28"/>
        </w:rPr>
      </w:pPr>
      <w:r w:rsidRPr="00020D66">
        <w:rPr>
          <w:rFonts w:eastAsia="Times New Roman" w:cs="Times New Roman"/>
          <w:color w:val="000000"/>
          <w:sz w:val="28"/>
          <w:szCs w:val="28"/>
        </w:rPr>
        <w:lastRenderedPageBreak/>
        <w:t>Biểu đồ hình quạt tròn.</w:t>
      </w:r>
    </w:p>
    <w:p w:rsidR="008F7064" w:rsidRPr="00020D66" w:rsidRDefault="00041721">
      <w:pPr>
        <w:numPr>
          <w:ilvl w:val="0"/>
          <w:numId w:val="18"/>
        </w:numPr>
        <w:tabs>
          <w:tab w:val="center" w:pos="5400"/>
          <w:tab w:val="left" w:pos="7169"/>
        </w:tabs>
        <w:spacing w:after="120" w:line="360" w:lineRule="auto"/>
        <w:rPr>
          <w:rFonts w:eastAsia="Times New Roman" w:cs="Times New Roman"/>
          <w:color w:val="000000"/>
          <w:sz w:val="28"/>
          <w:szCs w:val="28"/>
        </w:rPr>
      </w:pPr>
      <w:r w:rsidRPr="00020D66">
        <w:rPr>
          <w:rFonts w:eastAsia="Times New Roman" w:cs="Times New Roman"/>
          <w:color w:val="000000"/>
          <w:sz w:val="28"/>
          <w:szCs w:val="28"/>
        </w:rPr>
        <w:t>Biểu đồ đoạn thẳng.</w:t>
      </w:r>
    </w:p>
    <w:p w:rsidR="008F7064" w:rsidRPr="00020D66" w:rsidRDefault="00041721">
      <w:pPr>
        <w:tabs>
          <w:tab w:val="center" w:pos="5400"/>
          <w:tab w:val="left" w:pos="7169"/>
        </w:tabs>
        <w:spacing w:before="120" w:line="360" w:lineRule="auto"/>
        <w:rPr>
          <w:rFonts w:cs="Times New Roman"/>
          <w:b/>
          <w:sz w:val="28"/>
          <w:szCs w:val="28"/>
        </w:rPr>
      </w:pPr>
      <w:r w:rsidRPr="00020D66">
        <w:rPr>
          <w:rFonts w:cs="Times New Roman"/>
          <w:b/>
          <w:sz w:val="28"/>
          <w:szCs w:val="28"/>
        </w:rPr>
        <w:t xml:space="preserve">2. Năng lực </w:t>
      </w:r>
    </w:p>
    <w:p w:rsidR="008F7064" w:rsidRPr="00020D66" w:rsidRDefault="00041721">
      <w:pPr>
        <w:spacing w:after="0" w:line="360" w:lineRule="auto"/>
        <w:jc w:val="both"/>
        <w:rPr>
          <w:rFonts w:eastAsia="Times New Roman" w:cs="Times New Roman"/>
          <w:b/>
          <w:i/>
          <w:color w:val="000000"/>
          <w:sz w:val="28"/>
          <w:szCs w:val="28"/>
        </w:rPr>
      </w:pPr>
      <w:r w:rsidRPr="00020D66">
        <w:rPr>
          <w:rFonts w:eastAsia="Times New Roman" w:cs="Times New Roman"/>
          <w:b/>
          <w:i/>
          <w:color w:val="000000"/>
          <w:sz w:val="28"/>
          <w:szCs w:val="28"/>
        </w:rPr>
        <w:t xml:space="preserve"> - Năng lực chung:</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tự chủ và tự học trong tìm tòi khám phá</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giao tiếp và hợp tác trong trình bày, thảo luận và làm việc nhóm</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giải quyết vấn đề và sáng tạo trong thực hành, vận dụng.</w:t>
      </w:r>
    </w:p>
    <w:p w:rsidR="008F7064" w:rsidRPr="00020D66" w:rsidRDefault="00041721">
      <w:p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b/>
          <w:color w:val="000000"/>
          <w:sz w:val="28"/>
          <w:szCs w:val="28"/>
        </w:rPr>
        <w:t xml:space="preserve">Năng lực riêng: </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Tư duy và lập luận toán học: So sánh, phân tích dữ liệu tìm ra mối liên hệ giữa các đối tượng đã cho và nội dung đã học, từ đó có thể áp dụng kiến thức đã học để giải quyết các bài toán.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Sử dụng công cụ, phương tiện học toán.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Phân loại được dữ liệu, xác định tính đại diện của dữ liệu và độ tin cậy của kết luận.</w:t>
      </w:r>
    </w:p>
    <w:p w:rsidR="008F7064" w:rsidRPr="00020D66" w:rsidRDefault="00041721">
      <w:pPr>
        <w:numPr>
          <w:ilvl w:val="0"/>
          <w:numId w:val="19"/>
        </w:numPr>
        <w:spacing w:after="240" w:line="360" w:lineRule="auto"/>
        <w:rPr>
          <w:rFonts w:cs="Times New Roman"/>
          <w:sz w:val="28"/>
          <w:szCs w:val="28"/>
        </w:rPr>
      </w:pPr>
      <w:r w:rsidRPr="00020D66">
        <w:rPr>
          <w:rFonts w:cs="Times New Roman"/>
          <w:sz w:val="28"/>
          <w:szCs w:val="28"/>
        </w:rPr>
        <w:t>Đọc và phân tích số liệu với biểu đổ hình quạt tròn.</w:t>
      </w:r>
    </w:p>
    <w:p w:rsidR="008F7064" w:rsidRPr="00020D66" w:rsidRDefault="00041721">
      <w:pPr>
        <w:numPr>
          <w:ilvl w:val="0"/>
          <w:numId w:val="19"/>
        </w:numPr>
        <w:spacing w:after="240" w:line="360" w:lineRule="auto"/>
        <w:rPr>
          <w:rFonts w:cs="Times New Roman"/>
          <w:sz w:val="28"/>
          <w:szCs w:val="28"/>
        </w:rPr>
      </w:pPr>
      <w:r w:rsidRPr="00020D66">
        <w:rPr>
          <w:rFonts w:cs="Times New Roman"/>
          <w:sz w:val="28"/>
          <w:szCs w:val="28"/>
        </w:rPr>
        <w:t>Đọc và phân tích số liệu với biểu đổ đoạn thẳng.</w:t>
      </w:r>
    </w:p>
    <w:p w:rsidR="008F7064" w:rsidRPr="00020D66" w:rsidRDefault="008F7064">
      <w:pPr>
        <w:tabs>
          <w:tab w:val="center" w:pos="4320"/>
          <w:tab w:val="left" w:pos="7169"/>
          <w:tab w:val="right" w:pos="8640"/>
        </w:tabs>
        <w:spacing w:before="120" w:after="120" w:line="360" w:lineRule="auto"/>
        <w:ind w:left="360"/>
        <w:jc w:val="both"/>
        <w:rPr>
          <w:rFonts w:eastAsia="Times New Roman" w:cs="Times New Roman"/>
          <w:b/>
          <w:color w:val="000000"/>
          <w:sz w:val="28"/>
          <w:szCs w:val="28"/>
        </w:rPr>
      </w:pPr>
    </w:p>
    <w:p w:rsidR="008F7064" w:rsidRPr="00020D66" w:rsidRDefault="00041721">
      <w:p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b/>
          <w:color w:val="000000"/>
          <w:sz w:val="28"/>
          <w:szCs w:val="28"/>
        </w:rPr>
        <w:t>3. Phẩm chất</w:t>
      </w:r>
    </w:p>
    <w:p w:rsidR="008F7064" w:rsidRPr="00020D66" w:rsidRDefault="00041721">
      <w:pPr>
        <w:numPr>
          <w:ilvl w:val="0"/>
          <w:numId w:val="16"/>
        </w:num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t>Có</w:t>
      </w:r>
      <w:r w:rsidRPr="00020D66">
        <w:rPr>
          <w:rFonts w:eastAsia="Times New Roman" w:cs="Times New Roman"/>
          <w:i/>
          <w:color w:val="000000"/>
          <w:sz w:val="28"/>
          <w:szCs w:val="28"/>
        </w:rPr>
        <w:t xml:space="preserve"> </w:t>
      </w:r>
      <w:r w:rsidRPr="00020D66">
        <w:rPr>
          <w:rFonts w:eastAsia="Times New Roman" w:cs="Times New Roman"/>
          <w:color w:val="000000"/>
          <w:sz w:val="28"/>
          <w:szCs w:val="28"/>
        </w:rPr>
        <w:t>ý thức học tập, ý thức tìm tòi, khám phá và sáng tạo, có ý thức làm việc nhóm, tôn trọng ý kiến các thành viên khi hợp tác.</w:t>
      </w:r>
    </w:p>
    <w:p w:rsidR="008F7064" w:rsidRPr="00020D66" w:rsidRDefault="00041721">
      <w:pPr>
        <w:numPr>
          <w:ilvl w:val="0"/>
          <w:numId w:val="16"/>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Chăm chỉ tích cực xây dựng bài, có trách nhiệm, chủ động chiếm lĩnh kiến thức theo sự hướng dẫn của GV.</w:t>
      </w:r>
    </w:p>
    <w:p w:rsidR="008F7064" w:rsidRPr="00020D66" w:rsidRDefault="00041721">
      <w:pPr>
        <w:numPr>
          <w:ilvl w:val="0"/>
          <w:numId w:val="16"/>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t>Hình thành tư duy logic, lập luận chặt chẽ, và linh hoạt trong quá trình suy nghĩ.</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t>II. THIẾT BỊ DẠY HỌC VÀ HỌC LIỆU</w:t>
      </w:r>
      <w:r w:rsidRPr="00020D66">
        <w:rPr>
          <w:rFonts w:cs="Times New Roman"/>
          <w:sz w:val="28"/>
          <w:szCs w:val="28"/>
        </w:rPr>
        <w:t xml:space="preserve"> </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b/>
          <w:color w:val="000000"/>
          <w:sz w:val="28"/>
          <w:szCs w:val="28"/>
        </w:rPr>
        <w:t xml:space="preserve">1. Đối với GV:  </w:t>
      </w:r>
      <w:r w:rsidRPr="00020D66">
        <w:rPr>
          <w:rFonts w:eastAsia="Times New Roman" w:cs="Times New Roman"/>
          <w:color w:val="000000"/>
          <w:sz w:val="28"/>
          <w:szCs w:val="28"/>
        </w:rPr>
        <w:t>SGK, Tài liệu giảng dạy, giáo án PPT,</w:t>
      </w:r>
      <w:r w:rsidRPr="00020D66">
        <w:rPr>
          <w:rFonts w:eastAsia="Times New Roman" w:cs="Times New Roman"/>
          <w:b/>
          <w:color w:val="000000"/>
          <w:sz w:val="28"/>
          <w:szCs w:val="28"/>
        </w:rPr>
        <w:t xml:space="preserve"> </w:t>
      </w:r>
      <w:r w:rsidRPr="00020D66">
        <w:rPr>
          <w:rFonts w:eastAsia="Times New Roman" w:cs="Times New Roman"/>
          <w:color w:val="000000"/>
          <w:sz w:val="28"/>
          <w:szCs w:val="28"/>
        </w:rPr>
        <w:t>thước thẳng có chia khoảng.</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lastRenderedPageBreak/>
        <w:t>2. Đối với HS</w:t>
      </w:r>
      <w:r w:rsidRPr="00020D66">
        <w:rPr>
          <w:rFonts w:cs="Times New Roman"/>
          <w:sz w:val="28"/>
          <w:szCs w:val="28"/>
        </w:rPr>
        <w:t>: SGK, SBT, vở ghi, giấy nháp, đồ dùng học tập (bút, thước...), bảng nhóm, bút viết bảng nhóm.</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III. TIẾN TRÌNH DẠY HỌC</w:t>
      </w:r>
    </w:p>
    <w:p w:rsidR="008F7064" w:rsidRPr="00020D66" w:rsidRDefault="00041721">
      <w:pPr>
        <w:spacing w:before="120" w:line="360" w:lineRule="auto"/>
        <w:rPr>
          <w:rFonts w:cs="Times New Roman"/>
          <w:b/>
          <w:sz w:val="28"/>
          <w:szCs w:val="28"/>
        </w:rPr>
      </w:pPr>
      <w:r w:rsidRPr="00020D66">
        <w:rPr>
          <w:rFonts w:cs="Times New Roman"/>
          <w:b/>
          <w:sz w:val="28"/>
          <w:szCs w:val="28"/>
        </w:rPr>
        <w:t>A. HOẠT ĐỘNG KHỞI ĐỘNG (MỞ ĐẦU)</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nhớ lại các kiến thức đã được học của chương V.</w:t>
      </w:r>
    </w:p>
    <w:p w:rsidR="008F7064" w:rsidRPr="00020D66" w:rsidRDefault="00041721">
      <w:pPr>
        <w:spacing w:line="360" w:lineRule="auto"/>
        <w:rPr>
          <w:rFonts w:cs="Times New Roman"/>
          <w:sz w:val="28"/>
          <w:szCs w:val="28"/>
        </w:rPr>
      </w:pPr>
      <w:r w:rsidRPr="00020D66">
        <w:rPr>
          <w:rFonts w:cs="Times New Roman"/>
          <w:b/>
          <w:sz w:val="28"/>
          <w:szCs w:val="28"/>
        </w:rPr>
        <w:t xml:space="preserve">b) Nội dung: </w:t>
      </w:r>
      <w:r w:rsidRPr="00020D66">
        <w:rPr>
          <w:rFonts w:cs="Times New Roman"/>
          <w:sz w:val="28"/>
          <w:szCs w:val="28"/>
        </w:rPr>
        <w:t>HS đọc, suy nghĩ làm bài.</w:t>
      </w:r>
    </w:p>
    <w:p w:rsidR="008F7064" w:rsidRPr="00020D66" w:rsidRDefault="00041721">
      <w:pPr>
        <w:spacing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trả lời được câu hỏi, giải thích được về dữ liệu và biểu đồ.</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Bước 1: Chuyển giao nhiệm vụ:</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GV cho HS làm các bài sau:</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Bài 1:</w:t>
      </w:r>
      <w:r w:rsidRPr="00020D66">
        <w:rPr>
          <w:rFonts w:cs="Times New Roman"/>
          <w:sz w:val="28"/>
          <w:szCs w:val="28"/>
        </w:rPr>
        <w:t xml:space="preserve"> Các thành phần của một chai nước ép hoa quả (tính theo tỉ số phần trăm) như sau: việt quất 60%, táo 30%, mật ong 10%.</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Trong các hình a, b, c, d ta có thể biểu diễn các số liệu đã cho trên hình nào để nhận được biểu đồ hình quạt tròn thống kê các thành phần của chai nước ép hoa quả?</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noProof/>
          <w:sz w:val="28"/>
          <w:szCs w:val="28"/>
        </w:rPr>
        <w:drawing>
          <wp:inline distT="0" distB="0" distL="0" distR="0" wp14:anchorId="27B1EB97" wp14:editId="6FA7D845">
            <wp:extent cx="6031230" cy="1654810"/>
            <wp:effectExtent l="0" t="0" r="1270" b="8890"/>
            <wp:docPr id="541" name="image16.png"/>
            <wp:cNvGraphicFramePr/>
            <a:graphic xmlns:a="http://schemas.openxmlformats.org/drawingml/2006/main">
              <a:graphicData uri="http://schemas.openxmlformats.org/drawingml/2006/picture">
                <pic:pic xmlns:pic="http://schemas.openxmlformats.org/drawingml/2006/picture">
                  <pic:nvPicPr>
                    <pic:cNvPr id="541" name="image16.png"/>
                    <pic:cNvPicPr preferRelativeResize="0"/>
                  </pic:nvPicPr>
                  <pic:blipFill>
                    <a:blip r:embed="rId72" cstate="email">
                      <a:extLst>
                        <a:ext uri="{28A0092B-C50C-407E-A947-70E740481C1C}">
                          <a14:useLocalDpi xmlns:a14="http://schemas.microsoft.com/office/drawing/2010/main"/>
                        </a:ext>
                      </a:extLst>
                    </a:blip>
                    <a:srcRect/>
                    <a:stretch>
                      <a:fillRect/>
                    </a:stretch>
                  </pic:blipFill>
                  <pic:spPr>
                    <a:xfrm>
                      <a:off x="0" y="0"/>
                      <a:ext cx="6031230" cy="1654810"/>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Bài 2: </w:t>
      </w:r>
      <w:r w:rsidRPr="00020D66">
        <w:rPr>
          <w:rFonts w:cs="Times New Roman"/>
          <w:sz w:val="28"/>
          <w:szCs w:val="28"/>
        </w:rPr>
        <w:t>Cho biểu đồ đoạn thẳng biểu diễn lượng mưa trung bình tháng ở Cần Thơ.</w:t>
      </w:r>
    </w:p>
    <w:p w:rsidR="008F7064" w:rsidRPr="00020D66" w:rsidRDefault="00041721">
      <w:pPr>
        <w:spacing w:before="120" w:line="360" w:lineRule="auto"/>
        <w:rPr>
          <w:rFonts w:cs="Times New Roman"/>
          <w:b/>
          <w:sz w:val="28"/>
          <w:szCs w:val="28"/>
        </w:rPr>
      </w:pPr>
      <w:r w:rsidRPr="00020D66">
        <w:rPr>
          <w:rFonts w:cs="Times New Roman"/>
          <w:b/>
          <w:noProof/>
          <w:sz w:val="28"/>
          <w:szCs w:val="28"/>
        </w:rPr>
        <w:lastRenderedPageBreak/>
        <w:drawing>
          <wp:inline distT="0" distB="0" distL="0" distR="0" wp14:anchorId="1520B5CC" wp14:editId="22EB07C9">
            <wp:extent cx="4991100" cy="2689860"/>
            <wp:effectExtent l="0" t="0" r="0" b="2540"/>
            <wp:docPr id="542" name="image43.png"/>
            <wp:cNvGraphicFramePr/>
            <a:graphic xmlns:a="http://schemas.openxmlformats.org/drawingml/2006/main">
              <a:graphicData uri="http://schemas.openxmlformats.org/drawingml/2006/picture">
                <pic:pic xmlns:pic="http://schemas.openxmlformats.org/drawingml/2006/picture">
                  <pic:nvPicPr>
                    <pic:cNvPr id="542" name="image43.png"/>
                    <pic:cNvPicPr preferRelativeResize="0"/>
                  </pic:nvPicPr>
                  <pic:blipFill>
                    <a:blip r:embed="rId73" cstate="email">
                      <a:extLst>
                        <a:ext uri="{28A0092B-C50C-407E-A947-70E740481C1C}">
                          <a14:useLocalDpi xmlns:a14="http://schemas.microsoft.com/office/drawing/2010/main"/>
                        </a:ext>
                      </a:extLst>
                    </a:blip>
                    <a:srcRect/>
                    <a:stretch>
                      <a:fillRect/>
                    </a:stretch>
                  </pic:blipFill>
                  <pic:spPr>
                    <a:xfrm>
                      <a:off x="0" y="0"/>
                      <a:ext cx="4991533" cy="2690093"/>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sz w:val="28"/>
          <w:szCs w:val="28"/>
        </w:rPr>
        <w:t>a) Tổng lượng mưa trung bình năm ở Cần Thơ là:</w:t>
      </w:r>
    </w:p>
    <w:p w:rsidR="008F7064" w:rsidRPr="00020D66" w:rsidRDefault="00041721">
      <w:pPr>
        <w:spacing w:before="120" w:line="360" w:lineRule="auto"/>
        <w:rPr>
          <w:rFonts w:cs="Times New Roman"/>
          <w:sz w:val="28"/>
          <w:szCs w:val="28"/>
        </w:rPr>
      </w:pPr>
      <w:r w:rsidRPr="00020D66">
        <w:rPr>
          <w:rFonts w:cs="Times New Roman"/>
          <w:sz w:val="28"/>
          <w:szCs w:val="28"/>
        </w:rPr>
        <w:t>A. 1635,5                   B. 1636                  C. 1636,5              D. 1637</w:t>
      </w:r>
    </w:p>
    <w:p w:rsidR="008F7064" w:rsidRPr="00020D66" w:rsidRDefault="00041721">
      <w:pPr>
        <w:spacing w:before="120" w:line="360" w:lineRule="auto"/>
        <w:rPr>
          <w:rFonts w:cs="Times New Roman"/>
          <w:sz w:val="28"/>
          <w:szCs w:val="28"/>
        </w:rPr>
      </w:pPr>
      <w:r w:rsidRPr="00020D66">
        <w:rPr>
          <w:rFonts w:cs="Times New Roman"/>
          <w:sz w:val="28"/>
          <w:szCs w:val="28"/>
        </w:rPr>
        <w:t>b) Ba tháng có lượng mưa trung bình tháng lớn nhất ở Cần Thơ là:</w:t>
      </w:r>
    </w:p>
    <w:p w:rsidR="008F7064" w:rsidRPr="00020D66" w:rsidRDefault="00041721">
      <w:pPr>
        <w:spacing w:before="120" w:line="360" w:lineRule="auto"/>
        <w:rPr>
          <w:rFonts w:cs="Times New Roman"/>
          <w:sz w:val="28"/>
          <w:szCs w:val="28"/>
        </w:rPr>
      </w:pPr>
      <w:r w:rsidRPr="00020D66">
        <w:rPr>
          <w:rFonts w:cs="Times New Roman"/>
          <w:sz w:val="28"/>
          <w:szCs w:val="28"/>
        </w:rPr>
        <w:t>A. 7, 9, 10               B. 8, 9, 10                   C. 9, 10, 11                D. 8, 9, 11</w:t>
      </w:r>
    </w:p>
    <w:p w:rsidR="008F7064" w:rsidRPr="00020D66" w:rsidRDefault="00041721">
      <w:pPr>
        <w:spacing w:before="120" w:line="360" w:lineRule="auto"/>
        <w:rPr>
          <w:rFonts w:cs="Times New Roman"/>
          <w:sz w:val="28"/>
          <w:szCs w:val="28"/>
        </w:rPr>
      </w:pPr>
      <w:r w:rsidRPr="00020D66">
        <w:rPr>
          <w:rFonts w:cs="Times New Roman"/>
          <w:sz w:val="28"/>
          <w:szCs w:val="28"/>
        </w:rPr>
        <w:t>c) Ba tháng khô hạn nhất ở Cần Thơ là:</w:t>
      </w:r>
    </w:p>
    <w:p w:rsidR="008F7064" w:rsidRPr="00020D66" w:rsidRDefault="00041721">
      <w:pPr>
        <w:spacing w:before="120" w:line="360" w:lineRule="auto"/>
        <w:rPr>
          <w:rFonts w:cs="Times New Roman"/>
          <w:sz w:val="28"/>
          <w:szCs w:val="28"/>
        </w:rPr>
      </w:pPr>
      <w:r w:rsidRPr="00020D66">
        <w:rPr>
          <w:rFonts w:cs="Times New Roman"/>
          <w:sz w:val="28"/>
          <w:szCs w:val="28"/>
        </w:rPr>
        <w:t>A. 1, 2, 3                  B. 2, 3, 4                     C. 3, 4, 5                    D. 1, 2, 4</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2: Thực hiện nhiệm vụ: </w:t>
      </w:r>
      <w:r w:rsidRPr="00020D66">
        <w:rPr>
          <w:rFonts w:cs="Times New Roman"/>
          <w:sz w:val="28"/>
          <w:szCs w:val="28"/>
        </w:rPr>
        <w:t>HS quan sát và chú ý lắng nghe, thảo luận nhóm đôi hoàn thành yêu cầu.</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3: Báo cáo, thảo luận: </w:t>
      </w:r>
      <w:r w:rsidRPr="00020D66">
        <w:rPr>
          <w:rFonts w:cs="Times New Roman"/>
          <w:sz w:val="28"/>
          <w:szCs w:val="28"/>
        </w:rPr>
        <w:t>GV gọi một số HS trả lời, HS khác nhận xét, bổ sung.</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4: Kết luận, nhận định: </w:t>
      </w:r>
      <w:r w:rsidRPr="00020D66">
        <w:rPr>
          <w:rFonts w:cs="Times New Roman"/>
          <w:sz w:val="28"/>
          <w:szCs w:val="28"/>
        </w:rPr>
        <w:t xml:space="preserve">GV đánh giá kết quả của HS, trên cơ sở đó dẫn dắt HS vào bài học mới:  </w:t>
      </w:r>
    </w:p>
    <w:p w:rsidR="008F7064" w:rsidRPr="00020D66" w:rsidRDefault="00041721">
      <w:pPr>
        <w:spacing w:before="120" w:line="360" w:lineRule="auto"/>
        <w:rPr>
          <w:rFonts w:cs="Times New Roman"/>
          <w:b/>
          <w:sz w:val="28"/>
          <w:szCs w:val="28"/>
        </w:rPr>
      </w:pPr>
      <w:r w:rsidRPr="00020D66">
        <w:rPr>
          <w:rFonts w:cs="Times New Roman"/>
          <w:b/>
          <w:sz w:val="28"/>
          <w:szCs w:val="28"/>
        </w:rPr>
        <w:t>Đáp án:</w:t>
      </w:r>
    </w:p>
    <w:p w:rsidR="008F7064" w:rsidRPr="00020D66" w:rsidRDefault="00041721">
      <w:pPr>
        <w:spacing w:before="120" w:line="360" w:lineRule="auto"/>
        <w:rPr>
          <w:rFonts w:cs="Times New Roman"/>
          <w:sz w:val="28"/>
          <w:szCs w:val="28"/>
        </w:rPr>
      </w:pPr>
      <w:r w:rsidRPr="00020D66">
        <w:rPr>
          <w:rFonts w:cs="Times New Roman"/>
          <w:b/>
          <w:sz w:val="28"/>
          <w:szCs w:val="28"/>
        </w:rPr>
        <w:t>Bài 1:</w:t>
      </w:r>
      <w:r w:rsidRPr="00020D66">
        <w:rPr>
          <w:rFonts w:cs="Times New Roman"/>
          <w:sz w:val="28"/>
          <w:szCs w:val="28"/>
        </w:rPr>
        <w:t xml:space="preserve"> Hình c.</w:t>
      </w:r>
    </w:p>
    <w:p w:rsidR="008F7064" w:rsidRPr="00020D66" w:rsidRDefault="00041721">
      <w:pPr>
        <w:spacing w:before="120" w:line="360" w:lineRule="auto"/>
        <w:rPr>
          <w:rFonts w:cs="Times New Roman"/>
          <w:sz w:val="28"/>
          <w:szCs w:val="28"/>
        </w:rPr>
      </w:pPr>
      <w:r w:rsidRPr="00020D66">
        <w:rPr>
          <w:rFonts w:cs="Times New Roman"/>
          <w:noProof/>
          <w:sz w:val="28"/>
          <w:szCs w:val="28"/>
        </w:rPr>
        <w:lastRenderedPageBreak/>
        <w:drawing>
          <wp:inline distT="0" distB="0" distL="0" distR="0" wp14:anchorId="2D967819" wp14:editId="008A14E7">
            <wp:extent cx="2080260" cy="1539240"/>
            <wp:effectExtent l="0" t="0" r="2540" b="10160"/>
            <wp:docPr id="543" name="image27.png"/>
            <wp:cNvGraphicFramePr/>
            <a:graphic xmlns:a="http://schemas.openxmlformats.org/drawingml/2006/main">
              <a:graphicData uri="http://schemas.openxmlformats.org/drawingml/2006/picture">
                <pic:pic xmlns:pic="http://schemas.openxmlformats.org/drawingml/2006/picture">
                  <pic:nvPicPr>
                    <pic:cNvPr id="543" name="image27.png"/>
                    <pic:cNvPicPr preferRelativeResize="0"/>
                  </pic:nvPicPr>
                  <pic:blipFill>
                    <a:blip r:embed="rId74" cstate="email">
                      <a:extLst>
                        <a:ext uri="{28A0092B-C50C-407E-A947-70E740481C1C}">
                          <a14:useLocalDpi xmlns:a14="http://schemas.microsoft.com/office/drawing/2010/main"/>
                        </a:ext>
                      </a:extLst>
                    </a:blip>
                    <a:srcRect/>
                    <a:stretch>
                      <a:fillRect/>
                    </a:stretch>
                  </pic:blipFill>
                  <pic:spPr>
                    <a:xfrm>
                      <a:off x="0" y="0"/>
                      <a:ext cx="2080440" cy="1539373"/>
                    </a:xfrm>
                    <a:prstGeom prst="rect">
                      <a:avLst/>
                    </a:prstGeom>
                  </pic:spPr>
                </pic:pic>
              </a:graphicData>
            </a:graphic>
          </wp:inline>
        </w:drawing>
      </w:r>
    </w:p>
    <w:p w:rsidR="008F7064" w:rsidRPr="00020D66" w:rsidRDefault="00041721">
      <w:pPr>
        <w:spacing w:before="120" w:line="360" w:lineRule="auto"/>
        <w:rPr>
          <w:rFonts w:cs="Times New Roman"/>
          <w:b/>
          <w:sz w:val="28"/>
          <w:szCs w:val="28"/>
        </w:rPr>
      </w:pPr>
      <w:r w:rsidRPr="00020D66">
        <w:rPr>
          <w:rFonts w:cs="Times New Roman"/>
          <w:b/>
          <w:sz w:val="28"/>
          <w:szCs w:val="28"/>
        </w:rPr>
        <w:t xml:space="preserve">Bài 2: </w:t>
      </w:r>
    </w:p>
    <w:p w:rsidR="008F7064" w:rsidRPr="00020D66" w:rsidRDefault="00041721">
      <w:pPr>
        <w:spacing w:before="120" w:line="360" w:lineRule="auto"/>
        <w:rPr>
          <w:rFonts w:cs="Times New Roman"/>
          <w:sz w:val="28"/>
          <w:szCs w:val="28"/>
        </w:rPr>
      </w:pPr>
      <w:r w:rsidRPr="00020D66">
        <w:rPr>
          <w:rFonts w:cs="Times New Roman"/>
          <w:sz w:val="28"/>
          <w:szCs w:val="28"/>
        </w:rPr>
        <w:t>a) A       b) A              c) A.</w:t>
      </w:r>
    </w:p>
    <w:p w:rsidR="008F7064" w:rsidRPr="00020D66" w:rsidRDefault="00041721">
      <w:pPr>
        <w:spacing w:before="120" w:line="360" w:lineRule="auto"/>
        <w:rPr>
          <w:rFonts w:cs="Times New Roman"/>
          <w:b/>
          <w:sz w:val="28"/>
          <w:szCs w:val="28"/>
        </w:rPr>
      </w:pPr>
      <w:r w:rsidRPr="00020D66">
        <w:rPr>
          <w:rFonts w:cs="Times New Roman"/>
          <w:b/>
          <w:sz w:val="28"/>
          <w:szCs w:val="28"/>
        </w:rPr>
        <w:t>B.</w:t>
      </w:r>
      <w:r w:rsidRPr="00020D66">
        <w:rPr>
          <w:rFonts w:cs="Times New Roman"/>
          <w:sz w:val="28"/>
          <w:szCs w:val="28"/>
        </w:rPr>
        <w:t xml:space="preserve"> </w:t>
      </w:r>
      <w:r w:rsidRPr="00020D66">
        <w:rPr>
          <w:rFonts w:cs="Times New Roman"/>
          <w:b/>
          <w:sz w:val="28"/>
          <w:szCs w:val="28"/>
        </w:rPr>
        <w:t>HÌNH THÀNH KIẾN THỨC</w:t>
      </w:r>
    </w:p>
    <w:p w:rsidR="008F7064" w:rsidRPr="00020D66" w:rsidRDefault="00041721">
      <w:pPr>
        <w:spacing w:before="120" w:line="360" w:lineRule="auto"/>
        <w:rPr>
          <w:rFonts w:cs="Times New Roman"/>
          <w:b/>
          <w:sz w:val="28"/>
          <w:szCs w:val="28"/>
        </w:rPr>
      </w:pPr>
      <w:r w:rsidRPr="00020D66">
        <w:rPr>
          <w:rFonts w:cs="Times New Roman"/>
          <w:b/>
          <w:sz w:val="28"/>
          <w:szCs w:val="28"/>
        </w:rPr>
        <w:t xml:space="preserve">Hoạt động 1: Ôn tập kiến thức chương I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lập được sơ đồ cơ bản, nhắc lại các kiến thức đã học của chương.</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b) Nội dung: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 </w:t>
      </w:r>
      <w:r w:rsidRPr="00020D66">
        <w:rPr>
          <w:rFonts w:cs="Times New Roman"/>
          <w:sz w:val="28"/>
          <w:szCs w:val="28"/>
        </w:rPr>
        <w:t>HS quan sát SGK để tìm hiểu nội dung kiến thức theo yêu cầu của GV, đọc hiểu Ví dụ</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 xml:space="preserve">HS </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d) Tổ chức thực hiện:</w:t>
      </w:r>
    </w:p>
    <w:tbl>
      <w:tblPr>
        <w:tblStyle w:val="Style72"/>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35"/>
        <w:gridCol w:w="4571"/>
      </w:tblGrid>
      <w:tr w:rsidR="008F7064" w:rsidRPr="00020D66">
        <w:tc>
          <w:tcPr>
            <w:tcW w:w="5035"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 CỦA GV VÀ HS</w:t>
            </w:r>
          </w:p>
        </w:tc>
        <w:tc>
          <w:tcPr>
            <w:tcW w:w="4571"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5035"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mời đại diện các nhóm lên trình bày về sơ đồ kiến thức chương V.</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cho HS nhận xét, bổ sung.</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có thể đưa ra 1 khung sơ đồ tư duy để HS hoàn thiện.</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lastRenderedPageBreak/>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đại diện nhóm trình bày, các nhóm khác chú ý lắng nghe, đưa ý kiến.</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 xml:space="preserve">Bước 4: Kết luận, nhận định: </w:t>
            </w:r>
            <w:r w:rsidRPr="00020D66">
              <w:rPr>
                <w:rFonts w:ascii="Times New Roman" w:eastAsia="Times New Roman" w:hAnsi="Times New Roman" w:cs="Times New Roman"/>
                <w:sz w:val="28"/>
                <w:szCs w:val="28"/>
              </w:rPr>
              <w:t>GV tổng quát lại kiến thức của chương.</w:t>
            </w:r>
          </w:p>
        </w:tc>
        <w:tc>
          <w:tcPr>
            <w:tcW w:w="4571" w:type="dxa"/>
          </w:tcPr>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tc>
      </w:tr>
    </w:tbl>
    <w:p w:rsidR="008F7064" w:rsidRPr="00020D66" w:rsidRDefault="00041721">
      <w:pPr>
        <w:spacing w:before="120" w:line="360" w:lineRule="auto"/>
        <w:rPr>
          <w:rFonts w:cs="Times New Roman"/>
          <w:b/>
          <w:sz w:val="28"/>
          <w:szCs w:val="28"/>
        </w:rPr>
      </w:pPr>
      <w:r w:rsidRPr="00020D66">
        <w:rPr>
          <w:rFonts w:cs="Times New Roman"/>
          <w:b/>
          <w:noProof/>
          <w:sz w:val="28"/>
          <w:szCs w:val="28"/>
        </w:rPr>
        <w:drawing>
          <wp:inline distT="0" distB="0" distL="0" distR="0" wp14:anchorId="4C508FC6" wp14:editId="49A87F10">
            <wp:extent cx="6031230" cy="1517015"/>
            <wp:effectExtent l="0" t="0" r="1270" b="6985"/>
            <wp:docPr id="544" name="image19.png"/>
            <wp:cNvGraphicFramePr/>
            <a:graphic xmlns:a="http://schemas.openxmlformats.org/drawingml/2006/main">
              <a:graphicData uri="http://schemas.openxmlformats.org/drawingml/2006/picture">
                <pic:pic xmlns:pic="http://schemas.openxmlformats.org/drawingml/2006/picture">
                  <pic:nvPicPr>
                    <pic:cNvPr id="544" name="image19.png"/>
                    <pic:cNvPicPr preferRelativeResize="0"/>
                  </pic:nvPicPr>
                  <pic:blipFill>
                    <a:blip r:embed="rId75" cstate="email">
                      <a:extLst>
                        <a:ext uri="{28A0092B-C50C-407E-A947-70E740481C1C}">
                          <a14:useLocalDpi xmlns:a14="http://schemas.microsoft.com/office/drawing/2010/main"/>
                        </a:ext>
                      </a:extLst>
                    </a:blip>
                    <a:srcRect/>
                    <a:stretch>
                      <a:fillRect/>
                    </a:stretch>
                  </pic:blipFill>
                  <pic:spPr>
                    <a:xfrm>
                      <a:off x="0" y="0"/>
                      <a:ext cx="6031230" cy="1517015"/>
                    </a:xfrm>
                    <a:prstGeom prst="rect">
                      <a:avLst/>
                    </a:prstGeom>
                  </pic:spPr>
                </pic:pic>
              </a:graphicData>
            </a:graphic>
          </wp:inline>
        </w:drawing>
      </w:r>
    </w:p>
    <w:p w:rsidR="008F7064" w:rsidRPr="00020D66" w:rsidRDefault="00041721">
      <w:pPr>
        <w:spacing w:before="120" w:line="360" w:lineRule="auto"/>
        <w:rPr>
          <w:rFonts w:cs="Times New Roman"/>
          <w:b/>
          <w:sz w:val="28"/>
          <w:szCs w:val="28"/>
        </w:rPr>
      </w:pPr>
      <w:r w:rsidRPr="00020D66">
        <w:rPr>
          <w:rFonts w:cs="Times New Roman"/>
          <w:b/>
          <w:sz w:val="28"/>
          <w:szCs w:val="28"/>
        </w:rPr>
        <w:t>C. HOẠT ĐỘNG LUYỆN TẬP, VẬN DỤNG</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a) Mục tiêu:</w:t>
      </w:r>
      <w:r w:rsidRPr="00020D66">
        <w:rPr>
          <w:rFonts w:cs="Times New Roman"/>
          <w:color w:val="000000"/>
          <w:sz w:val="28"/>
          <w:szCs w:val="28"/>
        </w:rPr>
        <w:t xml:space="preserve"> Học sinh củng cố lại kiến thức của chương V.</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 xml:space="preserve">b) Nội dung: </w:t>
      </w:r>
      <w:r w:rsidRPr="00020D66">
        <w:rPr>
          <w:rFonts w:cs="Times New Roman"/>
          <w:color w:val="000000"/>
          <w:sz w:val="28"/>
          <w:szCs w:val="28"/>
        </w:rPr>
        <w:t>HS hoạt động làm Bài 5.18, 5.19, 5.20, 5.21.</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 xml:space="preserve">c) Sản phẩm học tập: </w:t>
      </w:r>
      <w:r w:rsidRPr="00020D66">
        <w:rPr>
          <w:rFonts w:cs="Times New Roman"/>
          <w:color w:val="000000"/>
          <w:sz w:val="28"/>
          <w:szCs w:val="28"/>
        </w:rPr>
        <w:t>HS giải được bài về phân tích biểu đồ hình quạt tròn, biểu đồ đoạn thẳng, phân loại dữ liệu.</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 xml:space="preserve">d) Tổ chức thực hiện: </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Bước 1: Chuyển giao nhiệm vụ:</w:t>
      </w:r>
      <w:r w:rsidRPr="00020D66">
        <w:rPr>
          <w:rFonts w:cs="Times New Roman"/>
          <w:color w:val="000000"/>
          <w:sz w:val="28"/>
          <w:szCs w:val="28"/>
        </w:rPr>
        <w:t xml:space="preserve">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tổng hợp các kiến thức cần ghi nhớ cho HS</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xml:space="preserve">- GV tổ chức cho HS hoạt động theo nhóm </w:t>
      </w:r>
      <w:r w:rsidRPr="00020D66">
        <w:rPr>
          <w:rFonts w:cs="Times New Roman"/>
          <w:b/>
          <w:color w:val="000000"/>
          <w:sz w:val="28"/>
          <w:szCs w:val="28"/>
        </w:rPr>
        <w:t>Bài 5.18, 5.19, 5.20, 5.21</w:t>
      </w:r>
      <w:r w:rsidRPr="00020D66">
        <w:rPr>
          <w:rFonts w:cs="Times New Roman"/>
          <w:color w:val="000000"/>
          <w:sz w:val="28"/>
          <w:szCs w:val="28"/>
        </w:rPr>
        <w:t xml:space="preserve"> (SGK – tr108).</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2: Thực hiện nhiệm vụ: </w:t>
      </w:r>
      <w:r w:rsidRPr="00020D66">
        <w:rPr>
          <w:rFonts w:cs="Times New Roman"/>
          <w:color w:val="000000"/>
          <w:sz w:val="28"/>
          <w:szCs w:val="28"/>
        </w:rPr>
        <w:t>HS quan sát và chú ý lắng nghe, thảo luận nhóm, hoàn thành các bài tập GV yêu cầu.</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quan sát và hỗ trợ.</w:t>
      </w:r>
    </w:p>
    <w:p w:rsidR="008F7064" w:rsidRPr="00020D66" w:rsidRDefault="00041721">
      <w:pPr>
        <w:spacing w:before="120" w:line="360" w:lineRule="auto"/>
        <w:jc w:val="both"/>
        <w:rPr>
          <w:rFonts w:cs="Times New Roman"/>
          <w:b/>
          <w:color w:val="000000"/>
          <w:sz w:val="28"/>
          <w:szCs w:val="28"/>
        </w:rPr>
      </w:pPr>
      <w:r w:rsidRPr="00020D66">
        <w:rPr>
          <w:rFonts w:cs="Times New Roman"/>
          <w:b/>
          <w:color w:val="000000"/>
          <w:sz w:val="28"/>
          <w:szCs w:val="28"/>
        </w:rPr>
        <w:t xml:space="preserve">Bước 3: Báo cáo, thảo luận: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Mỗi bài tập GV mời đại diện các nhóm trình bày. Các HS khác chú ý chữa bài, theo dõi nhận xét bài các nhóm trên bảng.</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4: Kết luận, nhận định: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lastRenderedPageBreak/>
        <w:t>- GV chữa bài, chốt đáp án, tuyên dương các hoạt động tốt, nhanh và chính xác.</w:t>
      </w:r>
    </w:p>
    <w:p w:rsidR="008F7064" w:rsidRPr="00020D66" w:rsidRDefault="00041721">
      <w:pPr>
        <w:tabs>
          <w:tab w:val="left" w:pos="567"/>
          <w:tab w:val="left" w:pos="1134"/>
        </w:tabs>
        <w:spacing w:before="120" w:line="360" w:lineRule="auto"/>
        <w:jc w:val="both"/>
        <w:rPr>
          <w:rFonts w:cs="Times New Roman"/>
          <w:b/>
          <w:color w:val="000000"/>
          <w:sz w:val="28"/>
          <w:szCs w:val="28"/>
          <w:u w:val="single"/>
        </w:rPr>
      </w:pPr>
      <w:r w:rsidRPr="00020D66">
        <w:rPr>
          <w:rFonts w:cs="Times New Roman"/>
          <w:b/>
          <w:color w:val="000000"/>
          <w:sz w:val="28"/>
          <w:szCs w:val="28"/>
          <w:u w:val="single"/>
        </w:rPr>
        <w:t xml:space="preserve">Kết quả: </w:t>
      </w:r>
    </w:p>
    <w:p w:rsidR="008F7064" w:rsidRPr="00020D66" w:rsidRDefault="00041721">
      <w:pPr>
        <w:spacing w:after="240" w:line="360" w:lineRule="auto"/>
        <w:rPr>
          <w:rFonts w:cs="Times New Roman"/>
          <w:sz w:val="28"/>
          <w:szCs w:val="28"/>
        </w:rPr>
      </w:pPr>
      <w:r w:rsidRPr="00020D66">
        <w:rPr>
          <w:rFonts w:cs="Times New Roman"/>
          <w:b/>
          <w:sz w:val="28"/>
          <w:szCs w:val="28"/>
        </w:rPr>
        <w:t>Bài 5.18.</w:t>
      </w:r>
      <w:r w:rsidRPr="00020D66">
        <w:rPr>
          <w:rFonts w:cs="Times New Roman"/>
          <w:sz w:val="28"/>
          <w:szCs w:val="28"/>
        </w:rPr>
        <w:t xml:space="preserve"> a) Bảng thống kê vể mơ ước nghể nghiệp của các bạn nam:</w:t>
      </w:r>
    </w:p>
    <w:p w:rsidR="008F7064" w:rsidRPr="00020D66" w:rsidRDefault="008F7064">
      <w:pPr>
        <w:spacing w:after="240" w:line="360" w:lineRule="auto"/>
        <w:rPr>
          <w:rFonts w:cs="Times New Roman"/>
          <w:sz w:val="28"/>
          <w:szCs w:val="28"/>
        </w:rPr>
      </w:pPr>
    </w:p>
    <w:p w:rsidR="008F7064" w:rsidRPr="00020D66" w:rsidRDefault="008F7064">
      <w:pPr>
        <w:spacing w:after="240" w:line="360" w:lineRule="auto"/>
        <w:rPr>
          <w:rFonts w:cs="Times New Roman"/>
          <w:sz w:val="28"/>
          <w:szCs w:val="28"/>
        </w:rPr>
      </w:pPr>
    </w:p>
    <w:p w:rsidR="008F7064" w:rsidRPr="00020D66" w:rsidRDefault="008F7064">
      <w:pPr>
        <w:spacing w:after="240" w:line="360" w:lineRule="auto"/>
        <w:rPr>
          <w:rFonts w:cs="Times New Roman"/>
          <w:sz w:val="28"/>
          <w:szCs w:val="28"/>
        </w:rPr>
      </w:pPr>
    </w:p>
    <w:tbl>
      <w:tblPr>
        <w:tblStyle w:val="Style73"/>
        <w:tblW w:w="80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9"/>
        <w:gridCol w:w="1033"/>
        <w:gridCol w:w="1282"/>
        <w:gridCol w:w="1437"/>
        <w:gridCol w:w="951"/>
        <w:gridCol w:w="1546"/>
      </w:tblGrid>
      <w:tr w:rsidR="008F7064" w:rsidRPr="00020D66">
        <w:trPr>
          <w:cantSplit/>
          <w:jc w:val="center"/>
        </w:trPr>
        <w:tc>
          <w:tcPr>
            <w:tcW w:w="1779"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Nghề nghiệp</w:t>
            </w:r>
          </w:p>
        </w:tc>
        <w:tc>
          <w:tcPr>
            <w:tcW w:w="1033"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Bác sĩ</w:t>
            </w:r>
          </w:p>
        </w:tc>
        <w:tc>
          <w:tcPr>
            <w:tcW w:w="1282"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Công an</w:t>
            </w:r>
          </w:p>
        </w:tc>
        <w:tc>
          <w:tcPr>
            <w:tcW w:w="1437"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Giáo viên</w:t>
            </w:r>
          </w:p>
        </w:tc>
        <w:tc>
          <w:tcPr>
            <w:tcW w:w="951"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Kĩ sư</w:t>
            </w:r>
          </w:p>
        </w:tc>
        <w:tc>
          <w:tcPr>
            <w:tcW w:w="1546"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Nghề khác</w:t>
            </w:r>
          </w:p>
        </w:tc>
      </w:tr>
      <w:tr w:rsidR="008F7064" w:rsidRPr="00020D66">
        <w:trPr>
          <w:cantSplit/>
          <w:jc w:val="center"/>
        </w:trPr>
        <w:tc>
          <w:tcPr>
            <w:tcW w:w="1779"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Tỉ lệ</w:t>
            </w:r>
          </w:p>
        </w:tc>
        <w:tc>
          <w:tcPr>
            <w:tcW w:w="1033" w:type="dxa"/>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33%</m:t>
                </m:r>
              </m:oMath>
            </m:oMathPara>
          </w:p>
        </w:tc>
        <w:tc>
          <w:tcPr>
            <w:tcW w:w="1282" w:type="dxa"/>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27%</m:t>
                </m:r>
              </m:oMath>
            </m:oMathPara>
          </w:p>
        </w:tc>
        <w:tc>
          <w:tcPr>
            <w:tcW w:w="1437" w:type="dxa"/>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13%</m:t>
                </m:r>
              </m:oMath>
            </m:oMathPara>
          </w:p>
        </w:tc>
        <w:tc>
          <w:tcPr>
            <w:tcW w:w="951" w:type="dxa"/>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20%</m:t>
                </m:r>
              </m:oMath>
            </m:oMathPara>
          </w:p>
        </w:tc>
        <w:tc>
          <w:tcPr>
            <w:tcW w:w="1546" w:type="dxa"/>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7%</m:t>
                </m:r>
              </m:oMath>
            </m:oMathPara>
          </w:p>
        </w:tc>
      </w:tr>
    </w:tbl>
    <w:p w:rsidR="008F7064" w:rsidRPr="00020D66" w:rsidRDefault="00041721">
      <w:pPr>
        <w:spacing w:after="240" w:line="360" w:lineRule="auto"/>
        <w:rPr>
          <w:rFonts w:cs="Times New Roman"/>
          <w:sz w:val="28"/>
          <w:szCs w:val="28"/>
        </w:rPr>
      </w:pPr>
      <w:r w:rsidRPr="00020D66">
        <w:rPr>
          <w:rFonts w:cs="Times New Roman"/>
          <w:sz w:val="28"/>
          <w:szCs w:val="28"/>
        </w:rPr>
        <w:t>Bảng thống kê về mơ ước nghể nghiệp của các bạn nữ:</w:t>
      </w:r>
    </w:p>
    <w:tbl>
      <w:tblPr>
        <w:tblStyle w:val="Style74"/>
        <w:tblW w:w="80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9"/>
        <w:gridCol w:w="1033"/>
        <w:gridCol w:w="1282"/>
        <w:gridCol w:w="1437"/>
        <w:gridCol w:w="951"/>
        <w:gridCol w:w="1546"/>
      </w:tblGrid>
      <w:tr w:rsidR="008F7064" w:rsidRPr="00020D66">
        <w:trPr>
          <w:cantSplit/>
          <w:jc w:val="center"/>
        </w:trPr>
        <w:tc>
          <w:tcPr>
            <w:tcW w:w="1779"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Nghề nghiệp</w:t>
            </w:r>
          </w:p>
        </w:tc>
        <w:tc>
          <w:tcPr>
            <w:tcW w:w="1033"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Bác sĩ</w:t>
            </w:r>
          </w:p>
        </w:tc>
        <w:tc>
          <w:tcPr>
            <w:tcW w:w="1282"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Công an</w:t>
            </w:r>
          </w:p>
        </w:tc>
        <w:tc>
          <w:tcPr>
            <w:tcW w:w="1437"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Giáo viên</w:t>
            </w:r>
          </w:p>
        </w:tc>
        <w:tc>
          <w:tcPr>
            <w:tcW w:w="951"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Kĩ sư</w:t>
            </w:r>
          </w:p>
        </w:tc>
        <w:tc>
          <w:tcPr>
            <w:tcW w:w="1546"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Nghề khác</w:t>
            </w:r>
          </w:p>
        </w:tc>
      </w:tr>
      <w:tr w:rsidR="008F7064" w:rsidRPr="00020D66">
        <w:trPr>
          <w:cantSplit/>
          <w:jc w:val="center"/>
        </w:trPr>
        <w:tc>
          <w:tcPr>
            <w:tcW w:w="1779"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Tỉ lệ</w:t>
            </w:r>
          </w:p>
        </w:tc>
        <w:tc>
          <w:tcPr>
            <w:tcW w:w="1033" w:type="dxa"/>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29%</m:t>
                </m:r>
              </m:oMath>
            </m:oMathPara>
          </w:p>
        </w:tc>
        <w:tc>
          <w:tcPr>
            <w:tcW w:w="1282" w:type="dxa"/>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8%</m:t>
                </m:r>
              </m:oMath>
            </m:oMathPara>
          </w:p>
        </w:tc>
        <w:tc>
          <w:tcPr>
            <w:tcW w:w="1437" w:type="dxa"/>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42%</m:t>
                </m:r>
              </m:oMath>
            </m:oMathPara>
          </w:p>
        </w:tc>
        <w:tc>
          <w:tcPr>
            <w:tcW w:w="951" w:type="dxa"/>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17%</m:t>
                </m:r>
              </m:oMath>
            </m:oMathPara>
          </w:p>
        </w:tc>
        <w:tc>
          <w:tcPr>
            <w:tcW w:w="1546" w:type="dxa"/>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4%</m:t>
                </m:r>
              </m:oMath>
            </m:oMathPara>
          </w:p>
        </w:tc>
      </w:tr>
    </w:tbl>
    <w:p w:rsidR="008F7064" w:rsidRPr="00020D66" w:rsidRDefault="008F7064">
      <w:pPr>
        <w:spacing w:line="360" w:lineRule="auto"/>
        <w:rPr>
          <w:rFonts w:cs="Times New Roman"/>
          <w:sz w:val="28"/>
          <w:szCs w:val="28"/>
        </w:rPr>
      </w:pPr>
    </w:p>
    <w:p w:rsidR="008F7064" w:rsidRPr="00020D66" w:rsidRDefault="00041721">
      <w:pPr>
        <w:spacing w:after="240" w:line="360" w:lineRule="auto"/>
        <w:rPr>
          <w:rFonts w:cs="Times New Roman"/>
          <w:sz w:val="28"/>
          <w:szCs w:val="28"/>
        </w:rPr>
      </w:pPr>
      <w:r w:rsidRPr="00020D66">
        <w:rPr>
          <w:rFonts w:cs="Times New Roman"/>
          <w:sz w:val="28"/>
          <w:szCs w:val="28"/>
        </w:rPr>
        <w:t>b) Nghề có tỉ lệ các bạn nữ chọn cao hơn các bạn nam chọn là GV.</w:t>
      </w:r>
    </w:p>
    <w:p w:rsidR="008F7064" w:rsidRPr="00020D66" w:rsidRDefault="00041721">
      <w:pPr>
        <w:spacing w:after="240" w:line="360" w:lineRule="auto"/>
        <w:rPr>
          <w:rFonts w:cs="Times New Roman"/>
          <w:sz w:val="28"/>
          <w:szCs w:val="28"/>
        </w:rPr>
      </w:pPr>
      <w:r w:rsidRPr="00020D66">
        <w:rPr>
          <w:rFonts w:cs="Times New Roman"/>
          <w:sz w:val="28"/>
          <w:szCs w:val="28"/>
        </w:rPr>
        <w:t>c) Số bạn nam của trường có mơ ước trở thành GV khoảng:</w:t>
      </w:r>
    </w:p>
    <w:p w:rsidR="008F7064" w:rsidRPr="00020D66" w:rsidRDefault="00041721">
      <w:pPr>
        <w:jc w:val="center"/>
        <w:rPr>
          <w:rFonts w:cs="Times New Roman"/>
          <w:sz w:val="28"/>
          <w:szCs w:val="28"/>
        </w:rPr>
      </w:pPr>
      <m:oMathPara>
        <m:oMath>
          <m:r>
            <w:rPr>
              <w:rFonts w:ascii="Cambria Math" w:eastAsia="Cambria Math" w:hAnsi="Cambria Math" w:cs="Times New Roman"/>
              <w:sz w:val="28"/>
              <w:szCs w:val="28"/>
            </w:rPr>
            <m:t>130⋅13%≈17</m:t>
          </m:r>
          <m:r>
            <w:rPr>
              <w:rFonts w:ascii="Cambria Math" w:hAnsi="Cambria Math" w:cs="Times New Roman"/>
              <w:sz w:val="28"/>
              <w:szCs w:val="28"/>
            </w:rPr>
            <m:t> (HS). </m:t>
          </m:r>
        </m:oMath>
      </m:oMathPara>
    </w:p>
    <w:p w:rsidR="008F7064" w:rsidRPr="00020D66" w:rsidRDefault="00041721">
      <w:pPr>
        <w:spacing w:after="240" w:line="360" w:lineRule="auto"/>
        <w:rPr>
          <w:rFonts w:cs="Times New Roman"/>
          <w:sz w:val="28"/>
          <w:szCs w:val="28"/>
        </w:rPr>
      </w:pPr>
      <w:r w:rsidRPr="00020D66">
        <w:rPr>
          <w:rFonts w:cs="Times New Roman"/>
          <w:sz w:val="28"/>
          <w:szCs w:val="28"/>
        </w:rPr>
        <w:t xml:space="preserve">Số bạn nữ của trường có mơ ước trở thành GV khoảng: </w:t>
      </w:r>
      <m:oMath>
        <m:r>
          <w:rPr>
            <w:rFonts w:ascii="Cambria Math" w:eastAsia="Cambria Math" w:hAnsi="Cambria Math" w:cs="Times New Roman"/>
            <w:sz w:val="28"/>
            <w:szCs w:val="28"/>
          </w:rPr>
          <m:t>120⋅42%≈50</m:t>
        </m:r>
      </m:oMath>
      <w:r w:rsidRPr="00020D66">
        <w:rPr>
          <w:rFonts w:cs="Times New Roman"/>
          <w:sz w:val="28"/>
          <w:szCs w:val="28"/>
        </w:rPr>
        <w:t xml:space="preserve"> (HS).</w:t>
      </w:r>
    </w:p>
    <w:p w:rsidR="008F7064" w:rsidRPr="00020D66" w:rsidRDefault="00041721">
      <w:pPr>
        <w:spacing w:after="240" w:line="360" w:lineRule="auto"/>
        <w:rPr>
          <w:rFonts w:cs="Times New Roman"/>
          <w:sz w:val="28"/>
          <w:szCs w:val="28"/>
        </w:rPr>
      </w:pPr>
      <w:r w:rsidRPr="00020D66">
        <w:rPr>
          <w:rFonts w:cs="Times New Roman"/>
          <w:sz w:val="28"/>
          <w:szCs w:val="28"/>
        </w:rPr>
        <w:t xml:space="preserve">Tổng số HS có mơ ước trở thành GV khoảng: </w:t>
      </w:r>
      <m:oMath>
        <m:r>
          <w:rPr>
            <w:rFonts w:ascii="Cambria Math" w:eastAsia="Cambria Math" w:hAnsi="Cambria Math" w:cs="Times New Roman"/>
            <w:sz w:val="28"/>
            <w:szCs w:val="28"/>
          </w:rPr>
          <m:t>17+50=67</m:t>
        </m:r>
      </m:oMath>
      <w:r w:rsidRPr="00020D66">
        <w:rPr>
          <w:rFonts w:cs="Times New Roman"/>
          <w:sz w:val="28"/>
          <w:szCs w:val="28"/>
        </w:rPr>
        <w:t xml:space="preserve"> (HS).</w:t>
      </w:r>
    </w:p>
    <w:p w:rsidR="008F7064" w:rsidRPr="00020D66" w:rsidRDefault="00041721">
      <w:pPr>
        <w:spacing w:after="240" w:line="360" w:lineRule="auto"/>
        <w:rPr>
          <w:rFonts w:cs="Times New Roman"/>
          <w:b/>
          <w:sz w:val="28"/>
          <w:szCs w:val="28"/>
        </w:rPr>
      </w:pPr>
      <w:r w:rsidRPr="00020D66">
        <w:rPr>
          <w:rFonts w:cs="Times New Roman"/>
          <w:b/>
          <w:sz w:val="28"/>
          <w:szCs w:val="28"/>
        </w:rPr>
        <w:t>Bài 5.19.</w:t>
      </w:r>
    </w:p>
    <w:p w:rsidR="008F7064" w:rsidRPr="00020D66" w:rsidRDefault="00041721">
      <w:pPr>
        <w:spacing w:after="240" w:line="360" w:lineRule="auto"/>
        <w:rPr>
          <w:rFonts w:cs="Times New Roman"/>
          <w:sz w:val="28"/>
          <w:szCs w:val="28"/>
        </w:rPr>
      </w:pPr>
      <w:r w:rsidRPr="00020D66">
        <w:rPr>
          <w:rFonts w:cs="Times New Roman"/>
          <w:sz w:val="28"/>
          <w:szCs w:val="28"/>
        </w:rPr>
        <w:t xml:space="preserve">a) Biểu đổ Hình 5.38a cho biết GDP Việt Nam trong các năm từ 2014 đến 2019. Biểu đồ Hình </w:t>
      </w:r>
      <m:oMath>
        <m:r>
          <w:rPr>
            <w:rFonts w:ascii="Cambria Math" w:eastAsia="Cambria Math" w:hAnsi="Cambria Math" w:cs="Times New Roman"/>
            <w:sz w:val="28"/>
            <w:szCs w:val="28"/>
          </w:rPr>
          <m:t>5.38</m:t>
        </m:r>
        <m:r>
          <w:rPr>
            <w:rFonts w:ascii="Cambria Math" w:hAnsi="Cambria Math" w:cs="Times New Roman"/>
            <w:sz w:val="28"/>
            <w:szCs w:val="28"/>
          </w:rPr>
          <m:t xml:space="preserve"> </m:t>
        </m:r>
        <m:r>
          <w:rPr>
            <w:rFonts w:ascii="Cambria Math" w:eastAsia="Cambria Math" w:hAnsi="Cambria Math" w:cs="Times New Roman"/>
            <w:sz w:val="28"/>
            <w:szCs w:val="28"/>
          </w:rPr>
          <m:t>b</m:t>
        </m:r>
      </m:oMath>
      <w:r w:rsidRPr="00020D66">
        <w:rPr>
          <w:rFonts w:cs="Times New Roman"/>
          <w:sz w:val="28"/>
          <w:szCs w:val="28"/>
        </w:rPr>
        <w:t xml:space="preserve"> cho biết đóng góp của các khu vực kinh tế vào GDP Việt Nam trong năm </w:t>
      </w:r>
      <m:oMath>
        <m:r>
          <w:rPr>
            <w:rFonts w:ascii="Cambria Math" w:eastAsia="Cambria Math" w:hAnsi="Cambria Math" w:cs="Times New Roman"/>
            <w:sz w:val="28"/>
            <w:szCs w:val="28"/>
          </w:rPr>
          <m:t>2019.</m:t>
        </m:r>
      </m:oMath>
    </w:p>
    <w:p w:rsidR="008F7064" w:rsidRPr="00020D66" w:rsidRDefault="00041721">
      <w:pPr>
        <w:spacing w:after="240" w:line="360" w:lineRule="auto"/>
        <w:rPr>
          <w:rFonts w:cs="Times New Roman"/>
          <w:sz w:val="28"/>
          <w:szCs w:val="28"/>
        </w:rPr>
      </w:pPr>
      <w:r w:rsidRPr="00020D66">
        <w:rPr>
          <w:rFonts w:cs="Times New Roman"/>
          <w:sz w:val="28"/>
          <w:szCs w:val="28"/>
        </w:rPr>
        <w:t>b) GDP của Việt Nam năm 2019 là 261 tỉ đô la, trong đó:</w:t>
      </w:r>
    </w:p>
    <w:p w:rsidR="008F7064" w:rsidRPr="00020D66" w:rsidRDefault="00041721">
      <w:pPr>
        <w:spacing w:after="240" w:line="360" w:lineRule="auto"/>
        <w:rPr>
          <w:rFonts w:cs="Times New Roman"/>
          <w:sz w:val="28"/>
          <w:szCs w:val="28"/>
        </w:rPr>
      </w:pPr>
      <w:r w:rsidRPr="00020D66">
        <w:rPr>
          <w:rFonts w:cs="Times New Roman"/>
          <w:sz w:val="28"/>
          <w:szCs w:val="28"/>
        </w:rPr>
        <w:lastRenderedPageBreak/>
        <w:t xml:space="preserve">Công nghiệp và xây dựng đóng góp: </w:t>
      </w:r>
      <m:oMath>
        <m:r>
          <w:rPr>
            <w:rFonts w:ascii="Cambria Math" w:eastAsia="Cambria Math" w:hAnsi="Cambria Math" w:cs="Times New Roman"/>
            <w:sz w:val="28"/>
            <w:szCs w:val="28"/>
          </w:rPr>
          <m:t xml:space="preserve"> 261⋅50%=130,5</m:t>
        </m:r>
      </m:oMath>
      <w:r w:rsidRPr="00020D66">
        <w:rPr>
          <w:rFonts w:cs="Times New Roman"/>
          <w:sz w:val="28"/>
          <w:szCs w:val="28"/>
        </w:rPr>
        <w:t xml:space="preserve"> (tỉ đô la).</w:t>
      </w:r>
    </w:p>
    <w:p w:rsidR="008F7064" w:rsidRPr="00020D66" w:rsidRDefault="00041721">
      <w:pPr>
        <w:spacing w:after="240" w:line="360" w:lineRule="auto"/>
        <w:rPr>
          <w:rFonts w:cs="Times New Roman"/>
          <w:sz w:val="28"/>
          <w:szCs w:val="28"/>
        </w:rPr>
      </w:pPr>
      <w:r w:rsidRPr="00020D66">
        <w:rPr>
          <w:rFonts w:cs="Times New Roman"/>
          <w:sz w:val="28"/>
          <w:szCs w:val="28"/>
        </w:rPr>
        <w:t xml:space="preserve">Dịch vụ đóng góp: </w:t>
      </w:r>
      <m:oMath>
        <m:r>
          <w:rPr>
            <w:rFonts w:ascii="Cambria Math" w:eastAsia="Cambria Math" w:hAnsi="Cambria Math" w:cs="Times New Roman"/>
            <w:sz w:val="28"/>
            <w:szCs w:val="28"/>
          </w:rPr>
          <m:t xml:space="preserve"> 261⋅45%=117,45</m:t>
        </m:r>
      </m:oMath>
      <w:r w:rsidRPr="00020D66">
        <w:rPr>
          <w:rFonts w:cs="Times New Roman"/>
          <w:sz w:val="28"/>
          <w:szCs w:val="28"/>
        </w:rPr>
        <w:t xml:space="preserve"> (tỉ đô la).</w:t>
      </w:r>
    </w:p>
    <w:p w:rsidR="008F7064" w:rsidRPr="00020D66" w:rsidRDefault="00041721">
      <w:pPr>
        <w:spacing w:after="240" w:line="360" w:lineRule="auto"/>
        <w:rPr>
          <w:rFonts w:cs="Times New Roman"/>
          <w:sz w:val="28"/>
          <w:szCs w:val="28"/>
        </w:rPr>
      </w:pPr>
      <w:r w:rsidRPr="00020D66">
        <w:rPr>
          <w:rFonts w:cs="Times New Roman"/>
          <w:sz w:val="28"/>
          <w:szCs w:val="28"/>
        </w:rPr>
        <w:t xml:space="preserve">Nông nghiệp đóng góp: </w:t>
      </w:r>
      <m:oMath>
        <m:r>
          <w:rPr>
            <w:rFonts w:ascii="Cambria Math" w:eastAsia="Cambria Math" w:hAnsi="Cambria Math" w:cs="Times New Roman"/>
            <w:sz w:val="28"/>
            <w:szCs w:val="28"/>
          </w:rPr>
          <m:t xml:space="preserve"> 261⋅5%=13,05</m:t>
        </m:r>
      </m:oMath>
      <w:r w:rsidRPr="00020D66">
        <w:rPr>
          <w:rFonts w:cs="Times New Roman"/>
          <w:sz w:val="28"/>
          <w:szCs w:val="28"/>
        </w:rPr>
        <w:t xml:space="preserve"> (tỉ đô la).</w:t>
      </w:r>
    </w:p>
    <w:p w:rsidR="008F7064" w:rsidRPr="00020D66" w:rsidRDefault="00041721">
      <w:pPr>
        <w:tabs>
          <w:tab w:val="left" w:pos="1548"/>
        </w:tabs>
        <w:spacing w:line="360" w:lineRule="auto"/>
        <w:rPr>
          <w:rFonts w:cs="Times New Roman"/>
          <w:b/>
          <w:sz w:val="28"/>
          <w:szCs w:val="28"/>
        </w:rPr>
      </w:pPr>
      <w:r w:rsidRPr="00020D66">
        <w:rPr>
          <w:rFonts w:cs="Times New Roman"/>
          <w:b/>
          <w:sz w:val="28"/>
          <w:szCs w:val="28"/>
        </w:rPr>
        <w:t xml:space="preserve">Bài 5.20: </w:t>
      </w:r>
      <w:r w:rsidRPr="00020D66">
        <w:rPr>
          <w:rFonts w:cs="Times New Roman"/>
          <w:b/>
          <w:sz w:val="28"/>
          <w:szCs w:val="28"/>
        </w:rPr>
        <w:tab/>
      </w:r>
    </w:p>
    <w:p w:rsidR="008F7064" w:rsidRPr="00020D66" w:rsidRDefault="00041721">
      <w:pPr>
        <w:spacing w:after="240" w:line="360" w:lineRule="auto"/>
        <w:rPr>
          <w:rFonts w:cs="Times New Roman"/>
          <w:sz w:val="28"/>
          <w:szCs w:val="28"/>
        </w:rPr>
      </w:pPr>
      <w:r w:rsidRPr="00020D66">
        <w:rPr>
          <w:rFonts w:cs="Times New Roman"/>
          <w:sz w:val="28"/>
          <w:szCs w:val="28"/>
        </w:rPr>
        <w:t>a) Năm 2020, số dân của Trung Quốc là 1,44 tỉ người, lớn hơn số dân của Ấn Độ với 1,38 tỉ người.</w:t>
      </w:r>
    </w:p>
    <w:p w:rsidR="008F7064" w:rsidRPr="00020D66" w:rsidRDefault="00041721">
      <w:pPr>
        <w:spacing w:after="240" w:line="360" w:lineRule="auto"/>
        <w:rPr>
          <w:rFonts w:cs="Times New Roman"/>
          <w:sz w:val="28"/>
          <w:szCs w:val="28"/>
        </w:rPr>
      </w:pPr>
      <w:r w:rsidRPr="00020D66">
        <w:rPr>
          <w:rFonts w:cs="Times New Roman"/>
          <w:sz w:val="28"/>
          <w:szCs w:val="28"/>
        </w:rPr>
        <w:t>b) Đến khoảng năm 2027 thì số dân của hai nước bằng nhau.</w:t>
      </w:r>
    </w:p>
    <w:p w:rsidR="008F7064" w:rsidRPr="00020D66" w:rsidRDefault="00041721">
      <w:pPr>
        <w:spacing w:after="240" w:line="360" w:lineRule="auto"/>
        <w:rPr>
          <w:rFonts w:cs="Times New Roman"/>
          <w:sz w:val="28"/>
          <w:szCs w:val="28"/>
        </w:rPr>
      </w:pPr>
      <w:r w:rsidRPr="00020D66">
        <w:rPr>
          <w:rFonts w:cs="Times New Roman"/>
          <w:sz w:val="28"/>
          <w:szCs w:val="28"/>
        </w:rPr>
        <w:t>c) Trong quá khứ, số dân của cả hai nước đều có xu hướng tăng. Trong tương lai, số dân của Ấn Độ vẫn có xu hướng tăng trong khi số dân của Trung Quốc có xu hướng giảm. 5.21. HD. a) Nên dùng biểu đổ hình quạt tròn.</w:t>
      </w:r>
    </w:p>
    <w:p w:rsidR="008F7064" w:rsidRPr="00020D66" w:rsidRDefault="00041721">
      <w:pPr>
        <w:spacing w:after="240" w:line="360" w:lineRule="auto"/>
        <w:rPr>
          <w:rFonts w:cs="Times New Roman"/>
          <w:sz w:val="28"/>
          <w:szCs w:val="28"/>
        </w:rPr>
      </w:pPr>
      <w:r w:rsidRPr="00020D66">
        <w:rPr>
          <w:rFonts w:cs="Times New Roman"/>
          <w:sz w:val="28"/>
          <w:szCs w:val="28"/>
        </w:rPr>
        <w:t>b) Nên dùng biểu đổ đoạn thẳng.</w:t>
      </w:r>
    </w:p>
    <w:p w:rsidR="008F7064" w:rsidRPr="00020D66" w:rsidRDefault="00041721">
      <w:pPr>
        <w:tabs>
          <w:tab w:val="left" w:pos="1548"/>
        </w:tabs>
        <w:spacing w:line="360" w:lineRule="auto"/>
        <w:rPr>
          <w:rFonts w:cs="Times New Roman"/>
          <w:b/>
          <w:sz w:val="28"/>
          <w:szCs w:val="28"/>
        </w:rPr>
      </w:pPr>
      <w:r w:rsidRPr="00020D66">
        <w:rPr>
          <w:rFonts w:cs="Times New Roman"/>
          <w:b/>
          <w:sz w:val="28"/>
          <w:szCs w:val="28"/>
        </w:rPr>
        <w:t>Bài 5.21.</w:t>
      </w:r>
    </w:p>
    <w:p w:rsidR="008F7064" w:rsidRPr="00020D66" w:rsidRDefault="00041721">
      <w:pPr>
        <w:spacing w:after="240" w:line="360" w:lineRule="auto"/>
        <w:rPr>
          <w:rFonts w:cs="Times New Roman"/>
          <w:sz w:val="28"/>
          <w:szCs w:val="28"/>
        </w:rPr>
      </w:pPr>
      <w:r w:rsidRPr="00020D66">
        <w:rPr>
          <w:rFonts w:cs="Times New Roman"/>
          <w:sz w:val="28"/>
          <w:szCs w:val="28"/>
        </w:rPr>
        <w:t>a) Nên dùng biểu đổ hình quạt tròn.</w:t>
      </w:r>
    </w:p>
    <w:p w:rsidR="008F7064" w:rsidRPr="00020D66" w:rsidRDefault="00041721">
      <w:pPr>
        <w:spacing w:after="240" w:line="360" w:lineRule="auto"/>
        <w:rPr>
          <w:rFonts w:cs="Times New Roman"/>
          <w:sz w:val="28"/>
          <w:szCs w:val="28"/>
        </w:rPr>
      </w:pPr>
      <w:r w:rsidRPr="00020D66">
        <w:rPr>
          <w:rFonts w:cs="Times New Roman"/>
          <w:sz w:val="28"/>
          <w:szCs w:val="28"/>
        </w:rPr>
        <w:t>b) Nên dùng biểu đổ đoạn thẳng.</w:t>
      </w:r>
    </w:p>
    <w:p w:rsidR="008F7064" w:rsidRPr="00020D66" w:rsidRDefault="00041721">
      <w:pPr>
        <w:spacing w:before="120" w:line="360" w:lineRule="auto"/>
        <w:rPr>
          <w:rFonts w:cs="Times New Roman"/>
          <w:b/>
          <w:sz w:val="28"/>
          <w:szCs w:val="28"/>
        </w:rPr>
      </w:pPr>
      <w:r w:rsidRPr="00020D66">
        <w:rPr>
          <w:rFonts w:cs="Times New Roman"/>
          <w:b/>
          <w:sz w:val="28"/>
          <w:szCs w:val="28"/>
        </w:rPr>
        <w:t>* HƯỚNG DẪN VỀ NHÀ</w:t>
      </w:r>
    </w:p>
    <w:p w:rsidR="008F7064" w:rsidRPr="00020D66" w:rsidRDefault="00041721">
      <w:pPr>
        <w:numPr>
          <w:ilvl w:val="0"/>
          <w:numId w:val="17"/>
        </w:numPr>
        <w:spacing w:before="120" w:after="0" w:line="360" w:lineRule="auto"/>
        <w:rPr>
          <w:rFonts w:eastAsia="Times New Roman" w:cs="Times New Roman"/>
          <w:color w:val="000000"/>
          <w:sz w:val="28"/>
          <w:szCs w:val="28"/>
        </w:rPr>
      </w:pPr>
      <w:r w:rsidRPr="00020D66">
        <w:rPr>
          <w:rFonts w:eastAsia="Times New Roman" w:cs="Times New Roman"/>
          <w:color w:val="000000"/>
          <w:sz w:val="28"/>
          <w:szCs w:val="28"/>
        </w:rPr>
        <w:t xml:space="preserve">Ghi nhớ kiến thức trong bài. </w:t>
      </w:r>
    </w:p>
    <w:p w:rsidR="008F7064" w:rsidRPr="00020D66" w:rsidRDefault="00041721">
      <w:pPr>
        <w:numPr>
          <w:ilvl w:val="0"/>
          <w:numId w:val="17"/>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Hoàn thành các bài tập trong SBT</w:t>
      </w:r>
    </w:p>
    <w:p w:rsidR="008F7064" w:rsidRPr="00020D66" w:rsidRDefault="00041721">
      <w:pPr>
        <w:numPr>
          <w:ilvl w:val="0"/>
          <w:numId w:val="17"/>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t>Chuẩn bị bài mới “Vẽ hình đơn giản với phần mềm Geogebra”.</w:t>
      </w:r>
    </w:p>
    <w:p w:rsidR="008F7064" w:rsidRPr="00020D66" w:rsidRDefault="008F7064">
      <w:pPr>
        <w:spacing w:line="360" w:lineRule="auto"/>
        <w:rPr>
          <w:rFonts w:cs="Times New Roman"/>
          <w:sz w:val="28"/>
          <w:szCs w:val="28"/>
        </w:rPr>
      </w:pPr>
    </w:p>
    <w:p w:rsidR="008F7064" w:rsidRPr="00020D66" w:rsidRDefault="00041721">
      <w:pPr>
        <w:spacing w:line="360" w:lineRule="auto"/>
        <w:rPr>
          <w:rFonts w:cs="Times New Roman"/>
          <w:sz w:val="28"/>
          <w:szCs w:val="28"/>
        </w:rPr>
      </w:pPr>
      <w:r w:rsidRPr="00020D66">
        <w:rPr>
          <w:rFonts w:cs="Times New Roman"/>
        </w:rPr>
        <w:br w:type="page"/>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sz w:val="28"/>
          <w:szCs w:val="28"/>
        </w:rPr>
        <w:lastRenderedPageBreak/>
        <w:t>Ngày soạn: .../.../...</w:t>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sz w:val="28"/>
          <w:szCs w:val="28"/>
        </w:rPr>
        <w:t>Ngày dạy: .../.../...</w:t>
      </w:r>
    </w:p>
    <w:p w:rsidR="008F7064" w:rsidRPr="00020D66" w:rsidRDefault="00041721">
      <w:pPr>
        <w:pStyle w:val="Heading1"/>
        <w:spacing w:line="360" w:lineRule="auto"/>
        <w:rPr>
          <w:rFonts w:cs="Times New Roman"/>
        </w:rPr>
      </w:pPr>
      <w:r w:rsidRPr="00020D66">
        <w:rPr>
          <w:rFonts w:cs="Times New Roman"/>
        </w:rPr>
        <w:t>HOẠT ĐỘNG THỰC HÀNH TRẢI NGHIỆM</w:t>
      </w:r>
    </w:p>
    <w:p w:rsidR="008F7064" w:rsidRPr="00020D66" w:rsidRDefault="00041721">
      <w:pPr>
        <w:pStyle w:val="Heading1"/>
        <w:spacing w:line="360" w:lineRule="auto"/>
        <w:rPr>
          <w:rFonts w:cs="Times New Roman"/>
        </w:rPr>
      </w:pPr>
      <w:r w:rsidRPr="00020D66">
        <w:rPr>
          <w:rFonts w:cs="Times New Roman"/>
        </w:rPr>
        <w:t>BÀI VẼ HÌNH ĐƠN GIẢN VỚI PHẦN MỀM GEOGEBRA (2 TIẾT)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I.</w:t>
      </w:r>
      <w:r w:rsidRPr="00020D66">
        <w:rPr>
          <w:rFonts w:cs="Times New Roman"/>
          <w:sz w:val="28"/>
          <w:szCs w:val="28"/>
        </w:rPr>
        <w:t xml:space="preserve"> </w:t>
      </w:r>
      <w:r w:rsidRPr="00020D66">
        <w:rPr>
          <w:rFonts w:cs="Times New Roman"/>
          <w:b/>
          <w:sz w:val="28"/>
          <w:szCs w:val="28"/>
        </w:rPr>
        <w:t>MỤC TIÊU</w:t>
      </w:r>
      <w:r w:rsidRPr="00020D66">
        <w:rPr>
          <w:rFonts w:cs="Times New Roman"/>
          <w:sz w:val="28"/>
          <w:szCs w:val="28"/>
        </w:rPr>
        <w: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1. Kiến thức:</w:t>
      </w:r>
      <w:r w:rsidRPr="00020D66">
        <w:rPr>
          <w:rFonts w:cs="Times New Roman"/>
          <w:b/>
          <w:i/>
          <w:sz w:val="28"/>
          <w:szCs w:val="28"/>
        </w:rPr>
        <w:t xml:space="preserve">  </w:t>
      </w:r>
      <w:r w:rsidRPr="00020D66">
        <w:rPr>
          <w:rFonts w:cs="Times New Roman"/>
          <w:sz w:val="28"/>
          <w:szCs w:val="28"/>
        </w:rPr>
        <w:t>Học xong bài này, HS đạt các yêu cầu sau:</w:t>
      </w:r>
    </w:p>
    <w:p w:rsidR="008F7064" w:rsidRPr="00020D66" w:rsidRDefault="00041721">
      <w:pPr>
        <w:numPr>
          <w:ilvl w:val="0"/>
          <w:numId w:val="18"/>
        </w:numPr>
        <w:tabs>
          <w:tab w:val="center" w:pos="5400"/>
          <w:tab w:val="left" w:pos="7169"/>
        </w:tabs>
        <w:spacing w:before="120" w:after="120" w:line="360" w:lineRule="auto"/>
        <w:rPr>
          <w:rFonts w:eastAsia="Times New Roman" w:cs="Times New Roman"/>
          <w:color w:val="000000"/>
          <w:sz w:val="28"/>
          <w:szCs w:val="28"/>
        </w:rPr>
      </w:pPr>
      <w:r w:rsidRPr="00020D66">
        <w:rPr>
          <w:rFonts w:eastAsia="Times New Roman" w:cs="Times New Roman"/>
          <w:color w:val="000000"/>
          <w:sz w:val="28"/>
          <w:szCs w:val="28"/>
        </w:rPr>
        <w:t>Nhớ được các khái niệm đường thẳng song song, đường trung trực của đoạn thẳng, tia phân giác của một góc.</w:t>
      </w:r>
    </w:p>
    <w:p w:rsidR="008F7064" w:rsidRPr="00020D66" w:rsidRDefault="00041721">
      <w:pPr>
        <w:numPr>
          <w:ilvl w:val="0"/>
          <w:numId w:val="20"/>
        </w:numPr>
        <w:spacing w:after="240" w:line="360" w:lineRule="auto"/>
        <w:rPr>
          <w:rFonts w:cs="Times New Roman"/>
          <w:sz w:val="28"/>
          <w:szCs w:val="28"/>
        </w:rPr>
      </w:pPr>
      <w:r w:rsidRPr="00020D66">
        <w:rPr>
          <w:rFonts w:cs="Times New Roman"/>
          <w:sz w:val="28"/>
          <w:szCs w:val="28"/>
        </w:rPr>
        <w:t>Nhớ được cách vẽ các tam giác bằng dụng cụ học tập khi biết các yếu tố về độ dài các cạnh và số đo các góc.</w:t>
      </w:r>
    </w:p>
    <w:p w:rsidR="008F7064" w:rsidRPr="00020D66" w:rsidRDefault="00041721">
      <w:pPr>
        <w:tabs>
          <w:tab w:val="center" w:pos="5400"/>
          <w:tab w:val="left" w:pos="7169"/>
        </w:tabs>
        <w:spacing w:before="120" w:line="360" w:lineRule="auto"/>
        <w:rPr>
          <w:rFonts w:cs="Times New Roman"/>
          <w:b/>
          <w:sz w:val="28"/>
          <w:szCs w:val="28"/>
        </w:rPr>
      </w:pPr>
      <w:r w:rsidRPr="00020D66">
        <w:rPr>
          <w:rFonts w:cs="Times New Roman"/>
          <w:b/>
          <w:sz w:val="28"/>
          <w:szCs w:val="28"/>
        </w:rPr>
        <w:t xml:space="preserve">2. Năng lực </w:t>
      </w:r>
    </w:p>
    <w:p w:rsidR="008F7064" w:rsidRPr="00020D66" w:rsidRDefault="00041721">
      <w:pPr>
        <w:spacing w:after="0" w:line="360" w:lineRule="auto"/>
        <w:jc w:val="both"/>
        <w:rPr>
          <w:rFonts w:eastAsia="Times New Roman" w:cs="Times New Roman"/>
          <w:b/>
          <w:i/>
          <w:color w:val="000000"/>
          <w:sz w:val="28"/>
          <w:szCs w:val="28"/>
        </w:rPr>
      </w:pPr>
      <w:r w:rsidRPr="00020D66">
        <w:rPr>
          <w:rFonts w:eastAsia="Times New Roman" w:cs="Times New Roman"/>
          <w:b/>
          <w:i/>
          <w:color w:val="000000"/>
          <w:sz w:val="28"/>
          <w:szCs w:val="28"/>
        </w:rPr>
        <w:t xml:space="preserve"> - Năng lực chung:</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tự chủ và tự học trong tìm tòi khám phá</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giao tiếp và hợp tác trong trình bày, thảo luận và làm việc nhóm</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giải quyết vấn đề và sáng tạo trong thực hành, vận dụng.</w:t>
      </w:r>
    </w:p>
    <w:p w:rsidR="008F7064" w:rsidRPr="00020D66" w:rsidRDefault="00041721">
      <w:p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b/>
          <w:color w:val="000000"/>
          <w:sz w:val="28"/>
          <w:szCs w:val="28"/>
        </w:rPr>
        <w:t xml:space="preserve">Năng lực riêng: </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Sử dụng công cụ, phương tiện học toán.</w:t>
      </w:r>
    </w:p>
    <w:p w:rsidR="008F7064" w:rsidRPr="00020D66" w:rsidRDefault="00041721">
      <w:pPr>
        <w:numPr>
          <w:ilvl w:val="0"/>
          <w:numId w:val="21"/>
        </w:numPr>
        <w:spacing w:after="240" w:line="360" w:lineRule="auto"/>
        <w:rPr>
          <w:rFonts w:cs="Times New Roman"/>
          <w:sz w:val="28"/>
          <w:szCs w:val="28"/>
        </w:rPr>
      </w:pPr>
      <w:r w:rsidRPr="00020D66">
        <w:rPr>
          <w:rFonts w:cs="Times New Roman"/>
          <w:sz w:val="28"/>
          <w:szCs w:val="28"/>
        </w:rPr>
        <w:t>Tắt mở phần mềm, thành thạo sử dụng các hộp công cụ để vẽ các hình đơn giản: đường thẳng song song, đường trung trực của một đoạn thẳng, tia phân giác của một góc, tam giác biết độ dài ba cạnh, tam giác biết độ dài hai cạnh và số đo góc xen giữa, tam giác biết độ dài một cạnh và số đo hai góc kể với cạnh đó.</w:t>
      </w:r>
    </w:p>
    <w:p w:rsidR="008F7064" w:rsidRPr="00020D66" w:rsidRDefault="00041721">
      <w:pPr>
        <w:numPr>
          <w:ilvl w:val="0"/>
          <w:numId w:val="21"/>
        </w:numPr>
        <w:spacing w:after="240" w:line="360" w:lineRule="auto"/>
        <w:rPr>
          <w:rFonts w:cs="Times New Roman"/>
          <w:sz w:val="28"/>
          <w:szCs w:val="28"/>
        </w:rPr>
      </w:pPr>
      <w:r w:rsidRPr="00020D66">
        <w:rPr>
          <w:rFonts w:cs="Times New Roman"/>
          <w:sz w:val="28"/>
          <w:szCs w:val="28"/>
        </w:rPr>
        <w:t>Biết cách lưu hình vẽ thành các tệp dữ liệu.</w:t>
      </w:r>
    </w:p>
    <w:p w:rsidR="008F7064" w:rsidRPr="00020D66" w:rsidRDefault="00041721">
      <w:pPr>
        <w:numPr>
          <w:ilvl w:val="0"/>
          <w:numId w:val="21"/>
        </w:numPr>
        <w:spacing w:after="240" w:line="360" w:lineRule="auto"/>
        <w:rPr>
          <w:rFonts w:cs="Times New Roman"/>
          <w:sz w:val="28"/>
          <w:szCs w:val="28"/>
        </w:rPr>
      </w:pPr>
      <w:r w:rsidRPr="00020D66">
        <w:rPr>
          <w:rFonts w:cs="Times New Roman"/>
          <w:sz w:val="28"/>
          <w:szCs w:val="28"/>
        </w:rPr>
        <w:t>Biết cách sử dụng phẩn mềm kiểm tra các tính chất đã học của các hình đơn giản (số đo các góc, độ dài các cạnh).</w:t>
      </w:r>
    </w:p>
    <w:p w:rsidR="008F7064" w:rsidRPr="00020D66" w:rsidRDefault="00041721">
      <w:p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b/>
          <w:color w:val="000000"/>
          <w:sz w:val="28"/>
          <w:szCs w:val="28"/>
        </w:rPr>
        <w:lastRenderedPageBreak/>
        <w:t>3. Phẩm chất</w:t>
      </w:r>
    </w:p>
    <w:p w:rsidR="008F7064" w:rsidRPr="00020D66" w:rsidRDefault="00041721">
      <w:pPr>
        <w:numPr>
          <w:ilvl w:val="0"/>
          <w:numId w:val="16"/>
        </w:num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t>Có</w:t>
      </w:r>
      <w:r w:rsidRPr="00020D66">
        <w:rPr>
          <w:rFonts w:eastAsia="Times New Roman" w:cs="Times New Roman"/>
          <w:i/>
          <w:color w:val="000000"/>
          <w:sz w:val="28"/>
          <w:szCs w:val="28"/>
        </w:rPr>
        <w:t xml:space="preserve"> </w:t>
      </w:r>
      <w:r w:rsidRPr="00020D66">
        <w:rPr>
          <w:rFonts w:eastAsia="Times New Roman" w:cs="Times New Roman"/>
          <w:color w:val="000000"/>
          <w:sz w:val="28"/>
          <w:szCs w:val="28"/>
        </w:rPr>
        <w:t>ý thức học tập, ý thức tìm tòi, khám phá và sáng tạo, có ý thức làm việc nhóm, tôn trọng ý kiến các thành viên khi hợp tác.</w:t>
      </w:r>
    </w:p>
    <w:p w:rsidR="008F7064" w:rsidRPr="00020D66" w:rsidRDefault="00041721">
      <w:pPr>
        <w:numPr>
          <w:ilvl w:val="0"/>
          <w:numId w:val="16"/>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Chăm chỉ tích cực xây dựng bài, có trách nhiệm, chủ động chiếm lĩnh kiến thức theo sự hướng dẫn của GV.</w:t>
      </w:r>
    </w:p>
    <w:p w:rsidR="008F7064" w:rsidRPr="00020D66" w:rsidRDefault="00041721">
      <w:pPr>
        <w:numPr>
          <w:ilvl w:val="0"/>
          <w:numId w:val="16"/>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t>Hình thành tư duy logic, lập luận chặt chẽ, và linh hoạt trong quá trình suy nghĩ.</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t>II. THIẾT BỊ DẠY HỌC VÀ HỌC LIỆU</w:t>
      </w:r>
      <w:r w:rsidRPr="00020D66">
        <w:rPr>
          <w:rFonts w:cs="Times New Roman"/>
          <w:sz w:val="28"/>
          <w:szCs w:val="28"/>
        </w:rPr>
        <w:t xml:space="preserve"> </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b/>
          <w:color w:val="000000"/>
          <w:sz w:val="28"/>
          <w:szCs w:val="28"/>
        </w:rPr>
        <w:t xml:space="preserve">1. Đối với GV:  </w:t>
      </w:r>
      <w:r w:rsidRPr="00020D66">
        <w:rPr>
          <w:rFonts w:eastAsia="Times New Roman" w:cs="Times New Roman"/>
          <w:color w:val="000000"/>
          <w:sz w:val="28"/>
          <w:szCs w:val="28"/>
        </w:rPr>
        <w:t>SGK, Tài liệu giảng dạy, giáo án PPT,</w:t>
      </w:r>
      <w:r w:rsidRPr="00020D66">
        <w:rPr>
          <w:rFonts w:eastAsia="Times New Roman" w:cs="Times New Roman"/>
          <w:b/>
          <w:color w:val="000000"/>
          <w:sz w:val="28"/>
          <w:szCs w:val="28"/>
        </w:rPr>
        <w:t xml:space="preserve"> </w:t>
      </w:r>
      <w:r w:rsidRPr="00020D66">
        <w:rPr>
          <w:rFonts w:eastAsia="Times New Roman" w:cs="Times New Roman"/>
          <w:color w:val="000000"/>
          <w:sz w:val="28"/>
          <w:szCs w:val="28"/>
        </w:rPr>
        <w:t xml:space="preserve">máy tính có phần mềm Geogebra </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t>2. Đối với HS</w:t>
      </w:r>
      <w:r w:rsidRPr="00020D66">
        <w:rPr>
          <w:rFonts w:cs="Times New Roman"/>
          <w:sz w:val="28"/>
          <w:szCs w:val="28"/>
        </w:rPr>
        <w:t>: SGK, SBT, vở ghi, giấy nháp, đồ dùng học tập (bút, thước...), bảng nhóm, bút viết bảng nhóm.</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III. TIẾN TRÌNH DẠY HỌC</w:t>
      </w:r>
    </w:p>
    <w:p w:rsidR="008F7064" w:rsidRPr="00020D66" w:rsidRDefault="00041721">
      <w:pPr>
        <w:spacing w:before="120" w:line="360" w:lineRule="auto"/>
        <w:rPr>
          <w:rFonts w:cs="Times New Roman"/>
          <w:b/>
          <w:sz w:val="28"/>
          <w:szCs w:val="28"/>
        </w:rPr>
      </w:pPr>
      <w:r w:rsidRPr="00020D66">
        <w:rPr>
          <w:rFonts w:cs="Times New Roman"/>
          <w:b/>
          <w:sz w:val="28"/>
          <w:szCs w:val="28"/>
        </w:rPr>
        <w:t>A. HOẠT ĐỘNG KHỞI ĐỘNG (MỞ ĐẦU)</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thấy nhu cầu sử dụng của phần mềm GeoGebra.</w:t>
      </w:r>
    </w:p>
    <w:p w:rsidR="008F7064" w:rsidRPr="00020D66" w:rsidRDefault="00041721">
      <w:pPr>
        <w:spacing w:line="360" w:lineRule="auto"/>
        <w:rPr>
          <w:rFonts w:cs="Times New Roman"/>
          <w:sz w:val="28"/>
          <w:szCs w:val="28"/>
        </w:rPr>
      </w:pPr>
      <w:r w:rsidRPr="00020D66">
        <w:rPr>
          <w:rFonts w:cs="Times New Roman"/>
          <w:b/>
          <w:sz w:val="28"/>
          <w:szCs w:val="28"/>
        </w:rPr>
        <w:t xml:space="preserve">b) Nội dung: </w:t>
      </w:r>
      <w:r w:rsidRPr="00020D66">
        <w:rPr>
          <w:rFonts w:cs="Times New Roman"/>
          <w:sz w:val="28"/>
          <w:szCs w:val="28"/>
        </w:rPr>
        <w:t>HS đọc tình huống mở đầu, suy nghĩ trả lời câu hỏi.</w:t>
      </w:r>
    </w:p>
    <w:p w:rsidR="008F7064" w:rsidRPr="00020D66" w:rsidRDefault="00041721">
      <w:pPr>
        <w:spacing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 xml:space="preserve">HS trả lời được câu hỏi mở đầu, bước đầu có hình dung về </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Bước 1: Chuyển giao nhiệm vụ:</w:t>
      </w:r>
      <w:r w:rsidRPr="00020D66">
        <w:rPr>
          <w:rFonts w:cs="Times New Roman"/>
          <w:sz w:val="28"/>
          <w:szCs w:val="28"/>
        </w:rPr>
        <w:t xml:space="preserve"> </w:t>
      </w:r>
    </w:p>
    <w:p w:rsidR="008F7064" w:rsidRPr="00020D66" w:rsidRDefault="00041721">
      <w:pPr>
        <w:spacing w:before="120" w:line="360" w:lineRule="auto"/>
        <w:rPr>
          <w:rFonts w:cs="Times New Roman"/>
          <w:sz w:val="28"/>
          <w:szCs w:val="28"/>
        </w:rPr>
      </w:pPr>
      <w:r w:rsidRPr="00020D66">
        <w:rPr>
          <w:rFonts w:cs="Times New Roman"/>
          <w:sz w:val="28"/>
          <w:szCs w:val="28"/>
        </w:rPr>
        <w:t xml:space="preserve">- GV chiếu lại cách vẽ tia phân giác, đường trung trực của một góc bằng thước thẳng và compa. </w:t>
      </w:r>
    </w:p>
    <w:p w:rsidR="008F7064" w:rsidRPr="00020D66" w:rsidRDefault="00041721">
      <w:pPr>
        <w:spacing w:before="120" w:line="360" w:lineRule="auto"/>
        <w:rPr>
          <w:rFonts w:cs="Times New Roman"/>
          <w:sz w:val="28"/>
          <w:szCs w:val="28"/>
        </w:rPr>
      </w:pPr>
      <w:r w:rsidRPr="00020D66">
        <w:rPr>
          <w:rFonts w:cs="Times New Roman"/>
          <w:sz w:val="28"/>
          <w:szCs w:val="28"/>
        </w:rPr>
        <w:t>- Vẽ đường trung trực của đoạn AB</w:t>
      </w:r>
    </w:p>
    <w:p w:rsidR="008F7064" w:rsidRPr="00020D66" w:rsidRDefault="00041721">
      <w:pPr>
        <w:spacing w:before="120" w:line="360" w:lineRule="auto"/>
        <w:rPr>
          <w:rFonts w:cs="Times New Roman"/>
          <w:sz w:val="28"/>
          <w:szCs w:val="28"/>
        </w:rPr>
      </w:pPr>
      <w:r w:rsidRPr="00020D66">
        <w:rPr>
          <w:rFonts w:cs="Times New Roman"/>
          <w:noProof/>
          <w:sz w:val="28"/>
          <w:szCs w:val="28"/>
        </w:rPr>
        <w:lastRenderedPageBreak/>
        <w:drawing>
          <wp:inline distT="0" distB="0" distL="0" distR="0" wp14:anchorId="601F6FD6" wp14:editId="31125B94">
            <wp:extent cx="6418580" cy="1973580"/>
            <wp:effectExtent l="0" t="0" r="7620" b="7620"/>
            <wp:docPr id="545" name="image20.png"/>
            <wp:cNvGraphicFramePr/>
            <a:graphic xmlns:a="http://schemas.openxmlformats.org/drawingml/2006/main">
              <a:graphicData uri="http://schemas.openxmlformats.org/drawingml/2006/picture">
                <pic:pic xmlns:pic="http://schemas.openxmlformats.org/drawingml/2006/picture">
                  <pic:nvPicPr>
                    <pic:cNvPr id="545" name="image20.png"/>
                    <pic:cNvPicPr preferRelativeResize="0"/>
                  </pic:nvPicPr>
                  <pic:blipFill>
                    <a:blip r:embed="rId76" cstate="email">
                      <a:extLst>
                        <a:ext uri="{28A0092B-C50C-407E-A947-70E740481C1C}">
                          <a14:useLocalDpi xmlns:a14="http://schemas.microsoft.com/office/drawing/2010/main"/>
                        </a:ext>
                      </a:extLst>
                    </a:blip>
                    <a:srcRect/>
                    <a:stretch>
                      <a:fillRect/>
                    </a:stretch>
                  </pic:blipFill>
                  <pic:spPr>
                    <a:xfrm>
                      <a:off x="0" y="0"/>
                      <a:ext cx="6419170" cy="1974142"/>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noProof/>
          <w:sz w:val="28"/>
          <w:szCs w:val="28"/>
        </w:rPr>
        <w:drawing>
          <wp:inline distT="0" distB="0" distL="0" distR="0" wp14:anchorId="285019C1" wp14:editId="23F8C48D">
            <wp:extent cx="1637665" cy="1782445"/>
            <wp:effectExtent l="0" t="0" r="635" b="8255"/>
            <wp:docPr id="546" name="image24.png"/>
            <wp:cNvGraphicFramePr/>
            <a:graphic xmlns:a="http://schemas.openxmlformats.org/drawingml/2006/main">
              <a:graphicData uri="http://schemas.openxmlformats.org/drawingml/2006/picture">
                <pic:pic xmlns:pic="http://schemas.openxmlformats.org/drawingml/2006/picture">
                  <pic:nvPicPr>
                    <pic:cNvPr id="546" name="image24.png"/>
                    <pic:cNvPicPr preferRelativeResize="0"/>
                  </pic:nvPicPr>
                  <pic:blipFill>
                    <a:blip r:embed="rId77" cstate="email">
                      <a:extLst>
                        <a:ext uri="{28A0092B-C50C-407E-A947-70E740481C1C}">
                          <a14:useLocalDpi xmlns:a14="http://schemas.microsoft.com/office/drawing/2010/main"/>
                        </a:ext>
                      </a:extLst>
                    </a:blip>
                    <a:srcRect/>
                    <a:stretch>
                      <a:fillRect/>
                    </a:stretch>
                  </pic:blipFill>
                  <pic:spPr>
                    <a:xfrm>
                      <a:off x="0" y="0"/>
                      <a:ext cx="1637792" cy="1782658"/>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sz w:val="28"/>
          <w:szCs w:val="28"/>
        </w:rPr>
        <w:t>- Vẽ đường phân giác của góc xOy:</w:t>
      </w:r>
    </w:p>
    <w:p w:rsidR="008F7064" w:rsidRPr="00020D66" w:rsidRDefault="00041721">
      <w:pPr>
        <w:spacing w:before="120" w:line="360" w:lineRule="auto"/>
        <w:rPr>
          <w:rFonts w:cs="Times New Roman"/>
          <w:sz w:val="28"/>
          <w:szCs w:val="28"/>
        </w:rPr>
      </w:pPr>
      <w:r w:rsidRPr="00020D66">
        <w:rPr>
          <w:rFonts w:cs="Times New Roman"/>
          <w:noProof/>
          <w:sz w:val="28"/>
          <w:szCs w:val="28"/>
        </w:rPr>
        <w:drawing>
          <wp:inline distT="0" distB="0" distL="0" distR="0" wp14:anchorId="19991AFC" wp14:editId="21ACED25">
            <wp:extent cx="6031230" cy="1490980"/>
            <wp:effectExtent l="0" t="0" r="1270" b="7620"/>
            <wp:docPr id="547" name="image36.png"/>
            <wp:cNvGraphicFramePr/>
            <a:graphic xmlns:a="http://schemas.openxmlformats.org/drawingml/2006/main">
              <a:graphicData uri="http://schemas.openxmlformats.org/drawingml/2006/picture">
                <pic:pic xmlns:pic="http://schemas.openxmlformats.org/drawingml/2006/picture">
                  <pic:nvPicPr>
                    <pic:cNvPr id="547" name="image36.png"/>
                    <pic:cNvPicPr preferRelativeResize="0"/>
                  </pic:nvPicPr>
                  <pic:blipFill>
                    <a:blip r:embed="rId78" cstate="email">
                      <a:extLst>
                        <a:ext uri="{28A0092B-C50C-407E-A947-70E740481C1C}">
                          <a14:useLocalDpi xmlns:a14="http://schemas.microsoft.com/office/drawing/2010/main"/>
                        </a:ext>
                      </a:extLst>
                    </a:blip>
                    <a:srcRect/>
                    <a:stretch>
                      <a:fillRect/>
                    </a:stretch>
                  </pic:blipFill>
                  <pic:spPr>
                    <a:xfrm>
                      <a:off x="0" y="0"/>
                      <a:ext cx="6031230" cy="1490980"/>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noProof/>
          <w:sz w:val="28"/>
          <w:szCs w:val="28"/>
        </w:rPr>
        <w:drawing>
          <wp:inline distT="0" distB="0" distL="0" distR="0" wp14:anchorId="021275BE" wp14:editId="193BB093">
            <wp:extent cx="6031230" cy="2146935"/>
            <wp:effectExtent l="0" t="0" r="1270" b="12065"/>
            <wp:docPr id="548" name="image25.png"/>
            <wp:cNvGraphicFramePr/>
            <a:graphic xmlns:a="http://schemas.openxmlformats.org/drawingml/2006/main">
              <a:graphicData uri="http://schemas.openxmlformats.org/drawingml/2006/picture">
                <pic:pic xmlns:pic="http://schemas.openxmlformats.org/drawingml/2006/picture">
                  <pic:nvPicPr>
                    <pic:cNvPr id="548" name="image25.png"/>
                    <pic:cNvPicPr preferRelativeResize="0"/>
                  </pic:nvPicPr>
                  <pic:blipFill>
                    <a:blip r:embed="rId79" cstate="email">
                      <a:extLst>
                        <a:ext uri="{28A0092B-C50C-407E-A947-70E740481C1C}">
                          <a14:useLocalDpi xmlns:a14="http://schemas.microsoft.com/office/drawing/2010/main"/>
                        </a:ext>
                      </a:extLst>
                    </a:blip>
                    <a:srcRect/>
                    <a:stretch>
                      <a:fillRect/>
                    </a:stretch>
                  </pic:blipFill>
                  <pic:spPr>
                    <a:xfrm>
                      <a:off x="0" y="0"/>
                      <a:ext cx="6031230" cy="2146935"/>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sz w:val="28"/>
          <w:szCs w:val="28"/>
        </w:rPr>
        <w:t>+ GV đặt vấn đề: Nếu dùng GeoGebra thì ta sẽ vẽ như thế nào?</w:t>
      </w:r>
    </w:p>
    <w:p w:rsidR="008F7064" w:rsidRPr="00020D66" w:rsidRDefault="00041721">
      <w:pPr>
        <w:spacing w:before="120" w:line="360" w:lineRule="auto"/>
        <w:rPr>
          <w:rFonts w:cs="Times New Roman"/>
          <w:sz w:val="28"/>
          <w:szCs w:val="28"/>
        </w:rPr>
      </w:pPr>
      <w:r w:rsidRPr="00020D66">
        <w:rPr>
          <w:rFonts w:cs="Times New Roman"/>
          <w:sz w:val="28"/>
          <w:szCs w:val="28"/>
        </w:rPr>
        <w:lastRenderedPageBreak/>
        <w:t>- GV cho HS nhớ lại một vài kí hiệu cần dùng bằng cách nhìn hình, nối các hàng ở cột A với cột B để được ý đúng.</w:t>
      </w:r>
    </w:p>
    <w:tbl>
      <w:tblPr>
        <w:tblStyle w:val="Style75"/>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15"/>
        <w:gridCol w:w="5173"/>
      </w:tblGrid>
      <w:tr w:rsidR="008F7064" w:rsidRPr="00020D66">
        <w:tc>
          <w:tcPr>
            <w:tcW w:w="4315" w:type="dxa"/>
          </w:tcPr>
          <w:p w:rsidR="008F7064" w:rsidRPr="00020D66" w:rsidRDefault="00041721">
            <w:pPr>
              <w:spacing w:before="120" w:after="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A</w:t>
            </w:r>
          </w:p>
        </w:tc>
        <w:tc>
          <w:tcPr>
            <w:tcW w:w="5173" w:type="dxa"/>
          </w:tcPr>
          <w:p w:rsidR="008F7064" w:rsidRPr="00020D66" w:rsidRDefault="00041721">
            <w:pPr>
              <w:spacing w:before="120" w:after="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w:t>
            </w:r>
          </w:p>
        </w:tc>
      </w:tr>
      <w:tr w:rsidR="008F7064" w:rsidRPr="00020D66">
        <w:tc>
          <w:tcPr>
            <w:tcW w:w="4315" w:type="dxa"/>
          </w:tcPr>
          <w:p w:rsidR="008F7064" w:rsidRPr="00020D66" w:rsidRDefault="00041721">
            <w:pPr>
              <w:spacing w:before="120"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(1) </w:t>
            </w:r>
            <w:r w:rsidRPr="00020D66">
              <w:rPr>
                <w:rFonts w:cs="Times New Roman"/>
                <w:noProof/>
                <w:color w:val="000000"/>
                <w:sz w:val="28"/>
                <w:szCs w:val="28"/>
              </w:rPr>
              <w:drawing>
                <wp:inline distT="0" distB="0" distL="0" distR="0" wp14:anchorId="21F1B3E0" wp14:editId="508E52E5">
                  <wp:extent cx="381000" cy="352425"/>
                  <wp:effectExtent l="0" t="0" r="0" b="3175"/>
                  <wp:docPr id="538" name="image14.png"/>
                  <wp:cNvGraphicFramePr/>
                  <a:graphic xmlns:a="http://schemas.openxmlformats.org/drawingml/2006/main">
                    <a:graphicData uri="http://schemas.openxmlformats.org/drawingml/2006/picture">
                      <pic:pic xmlns:pic="http://schemas.openxmlformats.org/drawingml/2006/picture">
                        <pic:nvPicPr>
                          <pic:cNvPr id="538" name="image14.png"/>
                          <pic:cNvPicPr preferRelativeResize="0"/>
                        </pic:nvPicPr>
                        <pic:blipFill>
                          <a:blip r:embed="rId80"/>
                          <a:srcRect/>
                          <a:stretch>
                            <a:fillRect/>
                          </a:stretch>
                        </pic:blipFill>
                        <pic:spPr>
                          <a:xfrm>
                            <a:off x="0" y="0"/>
                            <a:ext cx="381000" cy="352425"/>
                          </a:xfrm>
                          <a:prstGeom prst="rect">
                            <a:avLst/>
                          </a:prstGeom>
                        </pic:spPr>
                      </pic:pic>
                    </a:graphicData>
                  </a:graphic>
                </wp:inline>
              </w:drawing>
            </w:r>
          </w:p>
        </w:tc>
        <w:tc>
          <w:tcPr>
            <w:tcW w:w="5173" w:type="dxa"/>
          </w:tcPr>
          <w:p w:rsidR="008F7064" w:rsidRPr="00020D66" w:rsidRDefault="00041721">
            <w:pPr>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(a) Di chuyển</w:t>
            </w:r>
          </w:p>
        </w:tc>
      </w:tr>
      <w:tr w:rsidR="008F7064" w:rsidRPr="00020D66">
        <w:tc>
          <w:tcPr>
            <w:tcW w:w="4315" w:type="dxa"/>
          </w:tcPr>
          <w:p w:rsidR="008F7064" w:rsidRPr="00020D66" w:rsidRDefault="00041721">
            <w:pPr>
              <w:spacing w:before="120"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(2) </w:t>
            </w:r>
            <w:r w:rsidRPr="00020D66">
              <w:rPr>
                <w:rFonts w:cs="Times New Roman"/>
                <w:noProof/>
                <w:color w:val="000000"/>
                <w:sz w:val="28"/>
                <w:szCs w:val="28"/>
              </w:rPr>
              <w:drawing>
                <wp:inline distT="0" distB="0" distL="0" distR="0" wp14:anchorId="7F0EEFB5" wp14:editId="7B0EEEC2">
                  <wp:extent cx="381000" cy="390525"/>
                  <wp:effectExtent l="0" t="0" r="0" b="3175"/>
                  <wp:docPr id="539" name="image17.png"/>
                  <wp:cNvGraphicFramePr/>
                  <a:graphic xmlns:a="http://schemas.openxmlformats.org/drawingml/2006/main">
                    <a:graphicData uri="http://schemas.openxmlformats.org/drawingml/2006/picture">
                      <pic:pic xmlns:pic="http://schemas.openxmlformats.org/drawingml/2006/picture">
                        <pic:nvPicPr>
                          <pic:cNvPr id="539" name="image17.png"/>
                          <pic:cNvPicPr preferRelativeResize="0"/>
                        </pic:nvPicPr>
                        <pic:blipFill>
                          <a:blip r:embed="rId81"/>
                          <a:srcRect/>
                          <a:stretch>
                            <a:fillRect/>
                          </a:stretch>
                        </pic:blipFill>
                        <pic:spPr>
                          <a:xfrm>
                            <a:off x="0" y="0"/>
                            <a:ext cx="381000" cy="390525"/>
                          </a:xfrm>
                          <a:prstGeom prst="rect">
                            <a:avLst/>
                          </a:prstGeom>
                        </pic:spPr>
                      </pic:pic>
                    </a:graphicData>
                  </a:graphic>
                </wp:inline>
              </w:drawing>
            </w:r>
          </w:p>
        </w:tc>
        <w:tc>
          <w:tcPr>
            <w:tcW w:w="5173" w:type="dxa"/>
          </w:tcPr>
          <w:p w:rsidR="008F7064" w:rsidRPr="00020D66" w:rsidRDefault="00041721">
            <w:pPr>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(b) Trung điểm hoặc tâm</w:t>
            </w:r>
          </w:p>
        </w:tc>
      </w:tr>
      <w:tr w:rsidR="008F7064" w:rsidRPr="00020D66">
        <w:tc>
          <w:tcPr>
            <w:tcW w:w="4315" w:type="dxa"/>
          </w:tcPr>
          <w:p w:rsidR="008F7064" w:rsidRPr="00020D66" w:rsidRDefault="00041721">
            <w:pPr>
              <w:spacing w:before="120"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(3) </w:t>
            </w:r>
            <w:r w:rsidRPr="00020D66">
              <w:rPr>
                <w:rFonts w:cs="Times New Roman"/>
                <w:noProof/>
                <w:color w:val="000000"/>
                <w:sz w:val="28"/>
                <w:szCs w:val="28"/>
              </w:rPr>
              <w:drawing>
                <wp:inline distT="0" distB="0" distL="0" distR="0" wp14:anchorId="06EA79FF" wp14:editId="6C56E64E">
                  <wp:extent cx="381000" cy="352425"/>
                  <wp:effectExtent l="0" t="0" r="0" b="3175"/>
                  <wp:docPr id="559" name="image42.png"/>
                  <wp:cNvGraphicFramePr/>
                  <a:graphic xmlns:a="http://schemas.openxmlformats.org/drawingml/2006/main">
                    <a:graphicData uri="http://schemas.openxmlformats.org/drawingml/2006/picture">
                      <pic:pic xmlns:pic="http://schemas.openxmlformats.org/drawingml/2006/picture">
                        <pic:nvPicPr>
                          <pic:cNvPr id="559" name="image42.png"/>
                          <pic:cNvPicPr preferRelativeResize="0"/>
                        </pic:nvPicPr>
                        <pic:blipFill>
                          <a:blip r:embed="rId82"/>
                          <a:srcRect/>
                          <a:stretch>
                            <a:fillRect/>
                          </a:stretch>
                        </pic:blipFill>
                        <pic:spPr>
                          <a:xfrm>
                            <a:off x="0" y="0"/>
                            <a:ext cx="381000" cy="352425"/>
                          </a:xfrm>
                          <a:prstGeom prst="rect">
                            <a:avLst/>
                          </a:prstGeom>
                        </pic:spPr>
                      </pic:pic>
                    </a:graphicData>
                  </a:graphic>
                </wp:inline>
              </w:drawing>
            </w:r>
          </w:p>
        </w:tc>
        <w:tc>
          <w:tcPr>
            <w:tcW w:w="5173" w:type="dxa"/>
          </w:tcPr>
          <w:p w:rsidR="008F7064" w:rsidRPr="00020D66" w:rsidRDefault="00041721">
            <w:pPr>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(c) Đoạn thẳng</w:t>
            </w:r>
          </w:p>
        </w:tc>
      </w:tr>
      <w:tr w:rsidR="008F7064" w:rsidRPr="00020D66">
        <w:tc>
          <w:tcPr>
            <w:tcW w:w="4315" w:type="dxa"/>
          </w:tcPr>
          <w:p w:rsidR="008F7064" w:rsidRPr="00020D66" w:rsidRDefault="00041721">
            <w:pPr>
              <w:spacing w:before="120"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(4) </w:t>
            </w:r>
            <w:r w:rsidRPr="00020D66">
              <w:rPr>
                <w:rFonts w:cs="Times New Roman"/>
                <w:noProof/>
                <w:color w:val="000000"/>
                <w:sz w:val="28"/>
                <w:szCs w:val="28"/>
              </w:rPr>
              <w:drawing>
                <wp:inline distT="0" distB="0" distL="0" distR="0" wp14:anchorId="5CCE20CA" wp14:editId="6ACCD94B">
                  <wp:extent cx="352425" cy="323850"/>
                  <wp:effectExtent l="0" t="0" r="3175" b="6350"/>
                  <wp:docPr id="560" name="image33.png"/>
                  <wp:cNvGraphicFramePr/>
                  <a:graphic xmlns:a="http://schemas.openxmlformats.org/drawingml/2006/main">
                    <a:graphicData uri="http://schemas.openxmlformats.org/drawingml/2006/picture">
                      <pic:pic xmlns:pic="http://schemas.openxmlformats.org/drawingml/2006/picture">
                        <pic:nvPicPr>
                          <pic:cNvPr id="560" name="image33.png"/>
                          <pic:cNvPicPr preferRelativeResize="0"/>
                        </pic:nvPicPr>
                        <pic:blipFill>
                          <a:blip r:embed="rId83"/>
                          <a:srcRect/>
                          <a:stretch>
                            <a:fillRect/>
                          </a:stretch>
                        </pic:blipFill>
                        <pic:spPr>
                          <a:xfrm>
                            <a:off x="0" y="0"/>
                            <a:ext cx="352425" cy="323850"/>
                          </a:xfrm>
                          <a:prstGeom prst="rect">
                            <a:avLst/>
                          </a:prstGeom>
                        </pic:spPr>
                      </pic:pic>
                    </a:graphicData>
                  </a:graphic>
                </wp:inline>
              </w:drawing>
            </w:r>
          </w:p>
        </w:tc>
        <w:tc>
          <w:tcPr>
            <w:tcW w:w="5173" w:type="dxa"/>
          </w:tcPr>
          <w:p w:rsidR="008F7064" w:rsidRPr="00020D66" w:rsidRDefault="00041721">
            <w:pPr>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(d) Đường thẳng qua hai điểm</w:t>
            </w:r>
          </w:p>
        </w:tc>
      </w:tr>
      <w:tr w:rsidR="008F7064" w:rsidRPr="00020D66">
        <w:tc>
          <w:tcPr>
            <w:tcW w:w="4315" w:type="dxa"/>
          </w:tcPr>
          <w:p w:rsidR="008F7064" w:rsidRPr="00020D66" w:rsidRDefault="00041721">
            <w:pPr>
              <w:spacing w:before="120"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(5) </w:t>
            </w:r>
            <w:r w:rsidRPr="00020D66">
              <w:rPr>
                <w:rFonts w:cs="Times New Roman"/>
                <w:noProof/>
                <w:color w:val="000000"/>
                <w:sz w:val="28"/>
                <w:szCs w:val="28"/>
              </w:rPr>
              <w:drawing>
                <wp:inline distT="0" distB="0" distL="0" distR="0" wp14:anchorId="4FB9125F" wp14:editId="0A02B7BB">
                  <wp:extent cx="342900" cy="323850"/>
                  <wp:effectExtent l="0" t="0" r="0" b="6350"/>
                  <wp:docPr id="561" name="image37.png"/>
                  <wp:cNvGraphicFramePr/>
                  <a:graphic xmlns:a="http://schemas.openxmlformats.org/drawingml/2006/main">
                    <a:graphicData uri="http://schemas.openxmlformats.org/drawingml/2006/picture">
                      <pic:pic xmlns:pic="http://schemas.openxmlformats.org/drawingml/2006/picture">
                        <pic:nvPicPr>
                          <pic:cNvPr id="561" name="image37.png"/>
                          <pic:cNvPicPr preferRelativeResize="0"/>
                        </pic:nvPicPr>
                        <pic:blipFill>
                          <a:blip r:embed="rId84"/>
                          <a:srcRect/>
                          <a:stretch>
                            <a:fillRect/>
                          </a:stretch>
                        </pic:blipFill>
                        <pic:spPr>
                          <a:xfrm>
                            <a:off x="0" y="0"/>
                            <a:ext cx="342900" cy="323850"/>
                          </a:xfrm>
                          <a:prstGeom prst="rect">
                            <a:avLst/>
                          </a:prstGeom>
                        </pic:spPr>
                      </pic:pic>
                    </a:graphicData>
                  </a:graphic>
                </wp:inline>
              </w:drawing>
            </w:r>
          </w:p>
        </w:tc>
        <w:tc>
          <w:tcPr>
            <w:tcW w:w="5173" w:type="dxa"/>
          </w:tcPr>
          <w:p w:rsidR="008F7064" w:rsidRPr="00020D66" w:rsidRDefault="00041721">
            <w:pPr>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(e) Đường vuông góc</w:t>
            </w:r>
          </w:p>
        </w:tc>
      </w:tr>
      <w:tr w:rsidR="008F7064" w:rsidRPr="00020D66">
        <w:tc>
          <w:tcPr>
            <w:tcW w:w="4315" w:type="dxa"/>
          </w:tcPr>
          <w:p w:rsidR="008F7064" w:rsidRPr="00020D66" w:rsidRDefault="00041721">
            <w:pPr>
              <w:spacing w:before="120"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(6) </w:t>
            </w:r>
            <w:r w:rsidRPr="00020D66">
              <w:rPr>
                <w:rFonts w:cs="Times New Roman"/>
                <w:noProof/>
                <w:color w:val="000000"/>
                <w:sz w:val="28"/>
                <w:szCs w:val="28"/>
              </w:rPr>
              <w:drawing>
                <wp:inline distT="0" distB="0" distL="0" distR="0" wp14:anchorId="254F4605" wp14:editId="6D3DF36C">
                  <wp:extent cx="361950" cy="314325"/>
                  <wp:effectExtent l="0" t="0" r="6350" b="3175"/>
                  <wp:docPr id="562" name="image34.png"/>
                  <wp:cNvGraphicFramePr/>
                  <a:graphic xmlns:a="http://schemas.openxmlformats.org/drawingml/2006/main">
                    <a:graphicData uri="http://schemas.openxmlformats.org/drawingml/2006/picture">
                      <pic:pic xmlns:pic="http://schemas.openxmlformats.org/drawingml/2006/picture">
                        <pic:nvPicPr>
                          <pic:cNvPr id="562" name="image34.png"/>
                          <pic:cNvPicPr preferRelativeResize="0"/>
                        </pic:nvPicPr>
                        <pic:blipFill>
                          <a:blip r:embed="rId85"/>
                          <a:srcRect/>
                          <a:stretch>
                            <a:fillRect/>
                          </a:stretch>
                        </pic:blipFill>
                        <pic:spPr>
                          <a:xfrm>
                            <a:off x="0" y="0"/>
                            <a:ext cx="361950" cy="314325"/>
                          </a:xfrm>
                          <a:prstGeom prst="rect">
                            <a:avLst/>
                          </a:prstGeom>
                        </pic:spPr>
                      </pic:pic>
                    </a:graphicData>
                  </a:graphic>
                </wp:inline>
              </w:drawing>
            </w:r>
          </w:p>
        </w:tc>
        <w:tc>
          <w:tcPr>
            <w:tcW w:w="5173" w:type="dxa"/>
          </w:tcPr>
          <w:p w:rsidR="008F7064" w:rsidRPr="00020D66" w:rsidRDefault="00041721">
            <w:pPr>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(f) Giao điểm hai đối tượng</w:t>
            </w:r>
          </w:p>
        </w:tc>
      </w:tr>
      <w:tr w:rsidR="008F7064" w:rsidRPr="00020D66">
        <w:tc>
          <w:tcPr>
            <w:tcW w:w="4315" w:type="dxa"/>
          </w:tcPr>
          <w:p w:rsidR="008F7064" w:rsidRPr="00020D66" w:rsidRDefault="00041721">
            <w:pPr>
              <w:spacing w:before="120"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(7) </w:t>
            </w:r>
            <w:r w:rsidRPr="00020D66">
              <w:rPr>
                <w:rFonts w:cs="Times New Roman"/>
                <w:noProof/>
                <w:color w:val="000000"/>
                <w:sz w:val="28"/>
                <w:szCs w:val="28"/>
              </w:rPr>
              <w:drawing>
                <wp:inline distT="0" distB="0" distL="0" distR="0" wp14:anchorId="7CB06C9E" wp14:editId="1743E94E">
                  <wp:extent cx="342900" cy="323850"/>
                  <wp:effectExtent l="0" t="0" r="0" b="6350"/>
                  <wp:docPr id="563" name="image48.png"/>
                  <wp:cNvGraphicFramePr/>
                  <a:graphic xmlns:a="http://schemas.openxmlformats.org/drawingml/2006/main">
                    <a:graphicData uri="http://schemas.openxmlformats.org/drawingml/2006/picture">
                      <pic:pic xmlns:pic="http://schemas.openxmlformats.org/drawingml/2006/picture">
                        <pic:nvPicPr>
                          <pic:cNvPr id="563" name="image48.png"/>
                          <pic:cNvPicPr preferRelativeResize="0"/>
                        </pic:nvPicPr>
                        <pic:blipFill>
                          <a:blip r:embed="rId86"/>
                          <a:srcRect/>
                          <a:stretch>
                            <a:fillRect/>
                          </a:stretch>
                        </pic:blipFill>
                        <pic:spPr>
                          <a:xfrm>
                            <a:off x="0" y="0"/>
                            <a:ext cx="342900" cy="323850"/>
                          </a:xfrm>
                          <a:prstGeom prst="rect">
                            <a:avLst/>
                          </a:prstGeom>
                        </pic:spPr>
                      </pic:pic>
                    </a:graphicData>
                  </a:graphic>
                </wp:inline>
              </w:drawing>
            </w:r>
          </w:p>
        </w:tc>
        <w:tc>
          <w:tcPr>
            <w:tcW w:w="5173" w:type="dxa"/>
          </w:tcPr>
          <w:p w:rsidR="008F7064" w:rsidRPr="00020D66" w:rsidRDefault="00041721">
            <w:pPr>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(g) Điểm mới</w:t>
            </w:r>
          </w:p>
        </w:tc>
      </w:tr>
      <w:tr w:rsidR="008F7064" w:rsidRPr="00020D66">
        <w:tc>
          <w:tcPr>
            <w:tcW w:w="4315" w:type="dxa"/>
          </w:tcPr>
          <w:p w:rsidR="008F7064" w:rsidRPr="00020D66" w:rsidRDefault="00041721">
            <w:pPr>
              <w:spacing w:before="120"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(8) </w:t>
            </w:r>
            <w:r w:rsidRPr="00020D66">
              <w:rPr>
                <w:rFonts w:cs="Times New Roman"/>
                <w:noProof/>
                <w:sz w:val="28"/>
                <w:szCs w:val="28"/>
              </w:rPr>
              <w:drawing>
                <wp:inline distT="0" distB="0" distL="0" distR="0" wp14:anchorId="235A0B36" wp14:editId="506CE118">
                  <wp:extent cx="403860" cy="426720"/>
                  <wp:effectExtent l="0" t="0" r="2540" b="5080"/>
                  <wp:docPr id="564" name="image38.png"/>
                  <wp:cNvGraphicFramePr/>
                  <a:graphic xmlns:a="http://schemas.openxmlformats.org/drawingml/2006/main">
                    <a:graphicData uri="http://schemas.openxmlformats.org/drawingml/2006/picture">
                      <pic:pic xmlns:pic="http://schemas.openxmlformats.org/drawingml/2006/picture">
                        <pic:nvPicPr>
                          <pic:cNvPr id="564" name="image38.png"/>
                          <pic:cNvPicPr preferRelativeResize="0"/>
                        </pic:nvPicPr>
                        <pic:blipFill>
                          <a:blip r:embed="rId87" cstate="email">
                            <a:extLst>
                              <a:ext uri="{28A0092B-C50C-407E-A947-70E740481C1C}">
                                <a14:useLocalDpi xmlns:a14="http://schemas.microsoft.com/office/drawing/2010/main"/>
                              </a:ext>
                            </a:extLst>
                          </a:blip>
                          <a:srcRect/>
                          <a:stretch>
                            <a:fillRect/>
                          </a:stretch>
                        </pic:blipFill>
                        <pic:spPr>
                          <a:xfrm>
                            <a:off x="0" y="0"/>
                            <a:ext cx="403895" cy="426757"/>
                          </a:xfrm>
                          <a:prstGeom prst="rect">
                            <a:avLst/>
                          </a:prstGeom>
                        </pic:spPr>
                      </pic:pic>
                    </a:graphicData>
                  </a:graphic>
                </wp:inline>
              </w:drawing>
            </w:r>
          </w:p>
        </w:tc>
        <w:tc>
          <w:tcPr>
            <w:tcW w:w="5173" w:type="dxa"/>
          </w:tcPr>
          <w:p w:rsidR="008F7064" w:rsidRPr="00020D66" w:rsidRDefault="00041721">
            <w:pPr>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(h) Đường song song</w:t>
            </w:r>
          </w:p>
        </w:tc>
      </w:tr>
    </w:tbl>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2: Thực hiện nhiệm vụ: </w:t>
      </w:r>
      <w:r w:rsidRPr="00020D66">
        <w:rPr>
          <w:rFonts w:cs="Times New Roman"/>
          <w:sz w:val="28"/>
          <w:szCs w:val="28"/>
        </w:rPr>
        <w:t>HS quan sát và chú ý lắng nghe, thảo luận nhóm đôi hoàn thành yêu cầu.</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3: Báo cáo, thảo luận: </w:t>
      </w:r>
      <w:r w:rsidRPr="00020D66">
        <w:rPr>
          <w:rFonts w:cs="Times New Roman"/>
          <w:sz w:val="28"/>
          <w:szCs w:val="28"/>
        </w:rPr>
        <w:t>GV gọi một số HS trả lời, HS khác nhận xét, bổ sung.</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4: Kết luận, nhận định: </w:t>
      </w:r>
      <w:r w:rsidRPr="00020D66">
        <w:rPr>
          <w:rFonts w:cs="Times New Roman"/>
          <w:sz w:val="28"/>
          <w:szCs w:val="28"/>
        </w:rPr>
        <w:t>GV đánh giá kết quả của HS, trên cơ sở đó dẫn dắt HS vào bài học mới: "Bài học hôm nay chúng ta sẽ đi tìm hiểu tiếp cách vẽ hình đơn giản với phần mềm Geogebra"</w:t>
      </w:r>
    </w:p>
    <w:p w:rsidR="008F7064" w:rsidRPr="00020D66" w:rsidRDefault="00041721">
      <w:pPr>
        <w:spacing w:before="120" w:line="360" w:lineRule="auto"/>
        <w:rPr>
          <w:rFonts w:cs="Times New Roman"/>
          <w:b/>
          <w:sz w:val="28"/>
          <w:szCs w:val="28"/>
        </w:rPr>
      </w:pPr>
      <w:r w:rsidRPr="00020D66">
        <w:rPr>
          <w:rFonts w:cs="Times New Roman"/>
          <w:b/>
          <w:sz w:val="28"/>
          <w:szCs w:val="28"/>
        </w:rPr>
        <w:t>Đáp án:</w:t>
      </w:r>
    </w:p>
    <w:p w:rsidR="008F7064" w:rsidRPr="00020D66" w:rsidRDefault="00041721">
      <w:pPr>
        <w:spacing w:before="120" w:line="360" w:lineRule="auto"/>
        <w:rPr>
          <w:rFonts w:cs="Times New Roman"/>
          <w:sz w:val="28"/>
          <w:szCs w:val="28"/>
        </w:rPr>
      </w:pPr>
      <w:r w:rsidRPr="00020D66">
        <w:rPr>
          <w:rFonts w:cs="Times New Roman"/>
          <w:sz w:val="28"/>
          <w:szCs w:val="28"/>
        </w:rPr>
        <w:t>1 – a, 2 – g, 3 – b, 4 – d, 5 – c, 6 – e, 7 – h, 8 – f.</w:t>
      </w:r>
    </w:p>
    <w:p w:rsidR="008F7064" w:rsidRPr="00020D66" w:rsidRDefault="00041721">
      <w:pPr>
        <w:spacing w:before="120" w:line="360" w:lineRule="auto"/>
        <w:rPr>
          <w:rFonts w:cs="Times New Roman"/>
          <w:b/>
          <w:sz w:val="28"/>
          <w:szCs w:val="28"/>
        </w:rPr>
      </w:pPr>
      <w:r w:rsidRPr="00020D66">
        <w:rPr>
          <w:rFonts w:cs="Times New Roman"/>
          <w:b/>
          <w:sz w:val="28"/>
          <w:szCs w:val="28"/>
        </w:rPr>
        <w:t>B.</w:t>
      </w:r>
      <w:r w:rsidRPr="00020D66">
        <w:rPr>
          <w:rFonts w:cs="Times New Roman"/>
          <w:sz w:val="28"/>
          <w:szCs w:val="28"/>
        </w:rPr>
        <w:t xml:space="preserve"> </w:t>
      </w:r>
      <w:r w:rsidRPr="00020D66">
        <w:rPr>
          <w:rFonts w:cs="Times New Roman"/>
          <w:b/>
          <w:sz w:val="28"/>
          <w:szCs w:val="28"/>
        </w:rPr>
        <w:t>HÌNH THÀNH KIẾN THỨC MỚI</w:t>
      </w:r>
    </w:p>
    <w:p w:rsidR="008F7064" w:rsidRPr="00020D66" w:rsidRDefault="00041721">
      <w:pPr>
        <w:spacing w:before="120" w:line="360" w:lineRule="auto"/>
        <w:rPr>
          <w:rFonts w:cs="Times New Roman"/>
          <w:b/>
          <w:sz w:val="28"/>
          <w:szCs w:val="28"/>
        </w:rPr>
      </w:pPr>
      <w:r w:rsidRPr="00020D66">
        <w:rPr>
          <w:rFonts w:cs="Times New Roman"/>
          <w:b/>
          <w:sz w:val="28"/>
          <w:szCs w:val="28"/>
        </w:rPr>
        <w:lastRenderedPageBreak/>
        <w:t>Hoạt động 1: Vẽ đường thẳng song song, tia phân giác của một góc, đường trung trực của đoạn thẳng.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biết cách khởi động phần mềm và chọn ngôn ngữ giao diện.</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biết cách vẽ đường thẳng qua một điểm và song song với một đường cho trước.</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biết cách vẽ đường trung trực của đoạn thẳng.</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b) Nội dung: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HS quan sát SGK để tìm hiểu nội dung kiến thức theo yêu cầu của GV, thực hiện HĐ1, 2, 3.</w:t>
      </w:r>
    </w:p>
    <w:p w:rsidR="008F7064" w:rsidRPr="00020D66" w:rsidRDefault="00041721">
      <w:pPr>
        <w:spacing w:before="120" w:line="360" w:lineRule="auto"/>
        <w:rPr>
          <w:rFonts w:cs="Times New Roman"/>
          <w:b/>
          <w:sz w:val="28"/>
          <w:szCs w:val="28"/>
        </w:rPr>
      </w:pPr>
      <w:r w:rsidRPr="00020D66">
        <w:rPr>
          <w:rFonts w:cs="Times New Roman"/>
          <w:b/>
          <w:sz w:val="28"/>
          <w:szCs w:val="28"/>
        </w:rPr>
        <w:t xml:space="preserve">c) Sản phẩm: </w:t>
      </w:r>
      <w:r w:rsidRPr="00020D66">
        <w:rPr>
          <w:rFonts w:cs="Times New Roman"/>
          <w:sz w:val="28"/>
          <w:szCs w:val="28"/>
        </w:rPr>
        <w:t>HS biết cách vẽ đường thẳng song song, tia phân giác của một góc, đường trung trực của đoạn thẳng bằng phần mềm.</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d) Tổ chức thực hiện:</w:t>
      </w:r>
    </w:p>
    <w:tbl>
      <w:tblPr>
        <w:tblStyle w:val="Style76"/>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5"/>
        <w:gridCol w:w="4391"/>
      </w:tblGrid>
      <w:tr w:rsidR="008F7064" w:rsidRPr="00020D66">
        <w:tc>
          <w:tcPr>
            <w:tcW w:w="5215"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 CỦA GV VÀ HS</w:t>
            </w:r>
          </w:p>
        </w:tc>
        <w:tc>
          <w:tcPr>
            <w:tcW w:w="4391"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5215"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hướng dẫn lại cách khởi động phần mềm và chọn ngôn ngữ Tiếng Việt, hướng dẫn HS tắt lưới ô vuông trên giao diện phần mềm.</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làm </w:t>
            </w:r>
            <w:r w:rsidRPr="00020D66">
              <w:rPr>
                <w:rFonts w:ascii="Times New Roman" w:eastAsia="Times New Roman" w:hAnsi="Times New Roman" w:cs="Times New Roman"/>
                <w:b/>
                <w:sz w:val="28"/>
                <w:szCs w:val="28"/>
              </w:rPr>
              <w:t>HĐ1,</w:t>
            </w:r>
            <w:r w:rsidRPr="00020D66">
              <w:rPr>
                <w:rFonts w:ascii="Times New Roman" w:eastAsia="Times New Roman" w:hAnsi="Times New Roman" w:cs="Times New Roman"/>
                <w:sz w:val="28"/>
                <w:szCs w:val="28"/>
              </w:rPr>
              <w:t xml:space="preserve">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hướng dẫn các bước vẽ.</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làm </w:t>
            </w:r>
            <w:r w:rsidRPr="00020D66">
              <w:rPr>
                <w:rFonts w:ascii="Times New Roman" w:eastAsia="Times New Roman" w:hAnsi="Times New Roman" w:cs="Times New Roman"/>
                <w:b/>
                <w:sz w:val="28"/>
                <w:szCs w:val="28"/>
              </w:rPr>
              <w:t>Cùng suy luận</w:t>
            </w:r>
            <w:r w:rsidRPr="00020D66">
              <w:rPr>
                <w:rFonts w:ascii="Times New Roman" w:eastAsia="Times New Roman" w:hAnsi="Times New Roman" w:cs="Times New Roman"/>
                <w:sz w:val="28"/>
                <w:szCs w:val="28"/>
              </w:rPr>
              <w:t>, vẽ được bao nhiêu đường thẳng qua C và song song với đường thẳng f? Liên tưởng đến định lí nào đã được học?</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(Vẽ đúng một đường thẳng g vẽ được. Liên tưởng đến tiên đề Euclid).</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lastRenderedPageBreak/>
              <w:t xml:space="preserve">- GV cho HS làm </w:t>
            </w:r>
            <w:r w:rsidRPr="00020D66">
              <w:rPr>
                <w:rFonts w:ascii="Times New Roman" w:eastAsia="Times New Roman" w:hAnsi="Times New Roman" w:cs="Times New Roman"/>
                <w:b/>
                <w:sz w:val="28"/>
                <w:szCs w:val="28"/>
              </w:rPr>
              <w:t>HĐ2,</w:t>
            </w:r>
            <w:r w:rsidRPr="00020D66">
              <w:rPr>
                <w:rFonts w:ascii="Times New Roman" w:eastAsia="Times New Roman" w:hAnsi="Times New Roman" w:cs="Times New Roman"/>
                <w:sz w:val="28"/>
                <w:szCs w:val="28"/>
              </w:rPr>
              <w:t xml:space="preserve"> </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xml:space="preserve">+ Nhắc lại khái niệm tia phân giác.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(Tia nằm giữa hai cạnh của một góc và tạo với hai cạnh ấy hai góc bằng nhau)</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GV hướng dẫn các bước vẽ.</w:t>
            </w: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làm </w:t>
            </w:r>
            <w:r w:rsidRPr="00020D66">
              <w:rPr>
                <w:rFonts w:ascii="Times New Roman" w:eastAsia="Times New Roman" w:hAnsi="Times New Roman" w:cs="Times New Roman"/>
                <w:b/>
                <w:sz w:val="28"/>
                <w:szCs w:val="28"/>
              </w:rPr>
              <w:t>HĐ3,</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i/>
                <w:sz w:val="28"/>
                <w:szCs w:val="28"/>
              </w:rPr>
              <w:t>+ Nhắc lại khái niệm đường trung trực của đoạn thẳng</w:t>
            </w:r>
            <w:r w:rsidRPr="00020D66">
              <w:rPr>
                <w:rFonts w:ascii="Times New Roman" w:eastAsia="Times New Roman" w:hAnsi="Times New Roman" w:cs="Times New Roman"/>
                <w:sz w:val="28"/>
                <w:szCs w:val="28"/>
              </w:rPr>
              <w:t>. (Đường thẳng vuông góc với một đoạn thẳng tại trung điểm của nó được gọi là đường trung trực của đoạn thẳng).</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GV hướng dẫn HS cách vẽ.</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làm phần </w:t>
            </w:r>
            <w:r w:rsidRPr="00020D66">
              <w:rPr>
                <w:rFonts w:ascii="Times New Roman" w:eastAsia="Times New Roman" w:hAnsi="Times New Roman" w:cs="Times New Roman"/>
                <w:b/>
                <w:sz w:val="28"/>
                <w:szCs w:val="28"/>
              </w:rPr>
              <w:t>Cùng suy luận</w:t>
            </w:r>
            <w:r w:rsidRPr="00020D66">
              <w:rPr>
                <w:rFonts w:ascii="Times New Roman" w:eastAsia="Times New Roman" w:hAnsi="Times New Roman" w:cs="Times New Roman"/>
                <w:sz w:val="28"/>
                <w:szCs w:val="28"/>
              </w:rPr>
              <w:t xml:space="preserve">, gợi ý: </w:t>
            </w:r>
            <w:r w:rsidRPr="00020D66">
              <w:rPr>
                <w:rFonts w:ascii="Times New Roman" w:eastAsia="Times New Roman" w:hAnsi="Times New Roman" w:cs="Times New Roman"/>
                <w:i/>
                <w:sz w:val="28"/>
                <w:szCs w:val="28"/>
              </w:rPr>
              <w:t>đường trung trực của đoạn AB phải thỏa mãn những điều gì? Bạn Lan vẽ như vậy có thõa mãn những điều đó chưa?</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tiếp nhận kiến thức, hoàn thành các yêu cầu, thực hành vẽ hình, thảo luận nhóm,</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hướng dẫn, hỗ trợ.</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giơ tay phát biểu, lên bảng trình bày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4: Kết luận, nhận định: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GV tổng kết lại cách vẽ.</w:t>
            </w:r>
          </w:p>
        </w:tc>
        <w:tc>
          <w:tcPr>
            <w:tcW w:w="4391"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lastRenderedPageBreak/>
              <w:t>1. Vẽ hai đường thẳng song song</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1: Vẽ đường thẳng f đi qua hai điểm A, B.</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2: Vẽ điểm C nằm ngoài đường thẳng f.</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3: Vẽ đường thẳng g đi qua điểm C song song với đường thẳng f.</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Cùng suy luận:</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Liên tưởng đến tiên đề Euclid.</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Qua một điểm ở ngoài một đường thẳng, chỉ có một đường thẳng song song với đường thẳng đó.</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lastRenderedPageBreak/>
              <w:t>2. Vẽ tia phân giác của một góc</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1: Vẽ tia AB</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2: Vẽ góc BAC.</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3: Vẽ đường phân giác của góc BAC.</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3. Vẽ đường trung trực của một đoạn thẳng</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1: Vẽ đoạn thẳng AB</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2: Vẽ đường trung trực của đoạn thẳng AB.</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Cùng suy luận:</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Đường thẳng g vẽ được là đường trung trực cảu đoạn thẳng AB.</w:t>
            </w: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tc>
      </w:tr>
    </w:tbl>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lastRenderedPageBreak/>
        <w:t xml:space="preserve">Hoạt động 2: Vẽ tam giác khi biết các yếu tố về cạnh và góc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spacing w:line="360" w:lineRule="auto"/>
        <w:rPr>
          <w:rFonts w:cs="Times New Roman"/>
          <w:sz w:val="28"/>
          <w:szCs w:val="28"/>
        </w:rPr>
      </w:pPr>
      <w:r w:rsidRPr="00020D66">
        <w:rPr>
          <w:rFonts w:cs="Times New Roman"/>
          <w:sz w:val="28"/>
          <w:szCs w:val="28"/>
        </w:rPr>
        <w:lastRenderedPageBreak/>
        <w:t>- HS biết cách vẽ tam giác khi biết độ dài ba cạnh, biếu độ dài hai cạnh và số đo góc xen giữa.</w:t>
      </w:r>
    </w:p>
    <w:p w:rsidR="008F7064" w:rsidRPr="00020D66" w:rsidRDefault="00041721">
      <w:pPr>
        <w:spacing w:line="360" w:lineRule="auto"/>
        <w:rPr>
          <w:rFonts w:cs="Times New Roman"/>
          <w:sz w:val="28"/>
          <w:szCs w:val="28"/>
        </w:rPr>
      </w:pPr>
      <w:r w:rsidRPr="00020D66">
        <w:rPr>
          <w:rFonts w:cs="Times New Roman"/>
          <w:sz w:val="28"/>
          <w:szCs w:val="28"/>
        </w:rPr>
        <w:t>- HS biết cách đo các góc, đo độ dài cạnh của một tam giác.</w:t>
      </w:r>
    </w:p>
    <w:p w:rsidR="008F7064" w:rsidRPr="00020D66" w:rsidRDefault="00041721">
      <w:pPr>
        <w:spacing w:after="0" w:line="360" w:lineRule="auto"/>
        <w:jc w:val="both"/>
        <w:rPr>
          <w:rFonts w:eastAsia="Times New Roman" w:cs="Times New Roman"/>
          <w:b/>
          <w:color w:val="000000"/>
          <w:sz w:val="28"/>
          <w:szCs w:val="28"/>
        </w:rPr>
      </w:pPr>
      <w:r w:rsidRPr="00020D66">
        <w:rPr>
          <w:rFonts w:eastAsia="Times New Roman" w:cs="Times New Roman"/>
          <w:b/>
          <w:color w:val="000000"/>
          <w:sz w:val="28"/>
          <w:szCs w:val="28"/>
        </w:rPr>
        <w:t xml:space="preserve">b) Nội dung: </w:t>
      </w:r>
      <w:r w:rsidRPr="00020D66">
        <w:rPr>
          <w:rFonts w:eastAsia="Times New Roman" w:cs="Times New Roman"/>
          <w:color w:val="000000"/>
          <w:sz w:val="28"/>
          <w:szCs w:val="28"/>
        </w:rPr>
        <w:t>HS quan sát, theo dõi, thực hành, làm HĐ4, 5 và Luyện tập 1, 2.</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c) Sản phẩm: </w:t>
      </w:r>
      <w:r w:rsidRPr="00020D66">
        <w:rPr>
          <w:rFonts w:cs="Times New Roman"/>
          <w:sz w:val="28"/>
          <w:szCs w:val="28"/>
        </w:rPr>
        <w:t>HS biết cách vẽ tam giác khi biết các yếu tố về cạnh và góc bằng phần mềm.</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tbl>
      <w:tblPr>
        <w:tblStyle w:val="Style77"/>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94"/>
        <w:gridCol w:w="5112"/>
      </w:tblGrid>
      <w:tr w:rsidR="008F7064" w:rsidRPr="00020D66">
        <w:tc>
          <w:tcPr>
            <w:tcW w:w="4494" w:type="dxa"/>
          </w:tcPr>
          <w:p w:rsidR="008F7064" w:rsidRPr="00020D66" w:rsidRDefault="00041721">
            <w:pPr>
              <w:tabs>
                <w:tab w:val="left" w:pos="495"/>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HOẠT ĐỘNG CỦA GV VÀ HS</w:t>
            </w:r>
          </w:p>
        </w:tc>
        <w:tc>
          <w:tcPr>
            <w:tcW w:w="5112" w:type="dxa"/>
          </w:tcPr>
          <w:p w:rsidR="008F7064" w:rsidRPr="00020D66" w:rsidRDefault="00041721">
            <w:pPr>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4494"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làm </w:t>
            </w:r>
            <w:r w:rsidRPr="00020D66">
              <w:rPr>
                <w:rFonts w:ascii="Times New Roman" w:eastAsia="Times New Roman" w:hAnsi="Times New Roman" w:cs="Times New Roman"/>
                <w:b/>
                <w:sz w:val="28"/>
                <w:szCs w:val="28"/>
              </w:rPr>
              <w:t>HĐ 4:</w:t>
            </w:r>
            <w:r w:rsidRPr="00020D66">
              <w:rPr>
                <w:rFonts w:ascii="Times New Roman" w:eastAsia="Times New Roman" w:hAnsi="Times New Roman" w:cs="Times New Roman"/>
                <w:sz w:val="28"/>
                <w:szCs w:val="28"/>
              </w:rPr>
              <w:t xml:space="preserve"> hướng dẫn HS cách vẽ.</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Cho HS thảo luận nhóm đôi, trả lời </w:t>
            </w:r>
            <w:r w:rsidRPr="00020D66">
              <w:rPr>
                <w:rFonts w:ascii="Times New Roman" w:eastAsia="Times New Roman" w:hAnsi="Times New Roman" w:cs="Times New Roman"/>
                <w:b/>
                <w:sz w:val="28"/>
                <w:szCs w:val="28"/>
              </w:rPr>
              <w:t>Câu hỏi</w:t>
            </w:r>
            <w:r w:rsidRPr="00020D66">
              <w:rPr>
                <w:rFonts w:ascii="Times New Roman" w:eastAsia="Times New Roman" w:hAnsi="Times New Roman" w:cs="Times New Roman"/>
                <w:sz w:val="28"/>
                <w:szCs w:val="28"/>
              </w:rPr>
              <w:t xml:space="preserve"> (SGK – tr 113). Gợi ý:</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i/>
                <w:sz w:val="28"/>
                <w:szCs w:val="28"/>
              </w:rPr>
              <w:t>Ở bước 4, ta xác định được mấy giao điểm của hai đường tròn? Từ đó có thể xác định được mấy điểm C, mấy</w:t>
            </w:r>
            <w:r w:rsidRPr="00020D66">
              <w:rPr>
                <w:rFonts w:ascii="Times New Roman" w:eastAsia="Times New Roman" w:hAnsi="Times New Roman" w:cs="Times New Roman"/>
                <w:sz w:val="28"/>
                <w:szCs w:val="28"/>
              </w:rPr>
              <w:t xml:space="preserve"> </w:t>
            </w:r>
            <w:r w:rsidRPr="00020D66">
              <w:rPr>
                <w:rFonts w:ascii="Times New Roman" w:eastAsia="Times New Roman" w:hAnsi="Times New Roman" w:cs="Times New Roman"/>
                <w:i/>
                <w:sz w:val="28"/>
                <w:szCs w:val="28"/>
              </w:rPr>
              <w:t>tam giác thỏa mãn?</w:t>
            </w:r>
            <w:r w:rsidRPr="00020D66">
              <w:rPr>
                <w:rFonts w:ascii="Times New Roman" w:eastAsia="Times New Roman" w:hAnsi="Times New Roman" w:cs="Times New Roman"/>
                <w:sz w:val="28"/>
                <w:szCs w:val="28"/>
              </w:rPr>
              <w:t xml:space="preserve"> (xác định được 2 giao điểm).</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làm HĐ5, GV hướng </w:t>
            </w:r>
            <w:r w:rsidRPr="00020D66">
              <w:rPr>
                <w:rFonts w:ascii="Times New Roman" w:eastAsia="Times New Roman" w:hAnsi="Times New Roman" w:cs="Times New Roman"/>
                <w:sz w:val="28"/>
                <w:szCs w:val="28"/>
              </w:rPr>
              <w:lastRenderedPageBreak/>
              <w:t>dẫn.</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trả lời </w:t>
            </w:r>
            <w:r w:rsidRPr="00020D66">
              <w:rPr>
                <w:rFonts w:ascii="Times New Roman" w:eastAsia="Times New Roman" w:hAnsi="Times New Roman" w:cs="Times New Roman"/>
                <w:b/>
                <w:sz w:val="28"/>
                <w:szCs w:val="28"/>
              </w:rPr>
              <w:t>Câu hỏi</w:t>
            </w:r>
            <w:r w:rsidRPr="00020D66">
              <w:rPr>
                <w:rFonts w:ascii="Times New Roman" w:eastAsia="Times New Roman" w:hAnsi="Times New Roman" w:cs="Times New Roman"/>
                <w:sz w:val="28"/>
                <w:szCs w:val="28"/>
              </w:rPr>
              <w:t xml:space="preserve"> (SGk – tr114). Gợi ý:</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Thế nào là 1 tam giác nhọn? Làm thế nào để kiểm tra các góc của tam giác?</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(Tam giác có 3 góc nhọn. Sử dụng công cụ đo góc để kiểm tra).</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làm </w:t>
            </w:r>
            <w:r w:rsidRPr="00020D66">
              <w:rPr>
                <w:rFonts w:ascii="Times New Roman" w:eastAsia="Times New Roman" w:hAnsi="Times New Roman" w:cs="Times New Roman"/>
                <w:b/>
                <w:sz w:val="28"/>
                <w:szCs w:val="28"/>
              </w:rPr>
              <w:t>Luyện tập 1</w:t>
            </w:r>
            <w:r w:rsidRPr="00020D66">
              <w:rPr>
                <w:rFonts w:ascii="Times New Roman" w:eastAsia="Times New Roman" w:hAnsi="Times New Roman" w:cs="Times New Roman"/>
                <w:sz w:val="28"/>
                <w:szCs w:val="28"/>
              </w:rPr>
              <w:t xml:space="preserve"> theo hướng dẫn.</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giảng, thực hành, thảo luận trả lời câu hỏi.</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quan sát và trợ giúp HS.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giơ tay phát biểu, trình bày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cho bạn. </w:t>
            </w:r>
          </w:p>
          <w:p w:rsidR="008F7064" w:rsidRPr="00020D66" w:rsidRDefault="00041721">
            <w:pPr>
              <w:spacing w:after="0" w:line="360" w:lineRule="auto"/>
              <w:jc w:val="both"/>
              <w:rPr>
                <w:rFonts w:ascii="Times New Roman" w:eastAsia="Times New Roman" w:hAnsi="Times New Roman" w:cs="Times New Roman"/>
                <w:b/>
                <w:color w:val="000000"/>
                <w:sz w:val="28"/>
                <w:szCs w:val="28"/>
              </w:rPr>
            </w:pPr>
            <w:r w:rsidRPr="00020D66">
              <w:rPr>
                <w:rFonts w:ascii="Times New Roman" w:eastAsia="Times New Roman" w:hAnsi="Times New Roman" w:cs="Times New Roman"/>
                <w:b/>
                <w:color w:val="000000"/>
                <w:sz w:val="28"/>
                <w:szCs w:val="28"/>
              </w:rPr>
              <w:t xml:space="preserve">Bước 4: Kết luận, nhận định: </w:t>
            </w:r>
            <w:r w:rsidRPr="00020D66">
              <w:rPr>
                <w:rFonts w:ascii="Times New Roman" w:eastAsia="Times New Roman" w:hAnsi="Times New Roman" w:cs="Times New Roman"/>
                <w:color w:val="000000"/>
                <w:sz w:val="28"/>
                <w:szCs w:val="28"/>
              </w:rPr>
              <w:t>GV tổng kết lại cách vẽ.</w:t>
            </w:r>
          </w:p>
        </w:tc>
        <w:tc>
          <w:tcPr>
            <w:tcW w:w="5112" w:type="dxa"/>
          </w:tcPr>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lastRenderedPageBreak/>
              <w:t>4. Vẽ tam giác biết độ dài ba cạnh</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Ví dụ: Vẽ tam giác ABC có AB = 4 cm, BC = 5cm, CA = 6cm:</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1: Vẽ hai điểm A, B sao cho AB = 4cm.</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2: Vẽ đường tròn tâm B, bán kính bằng 5.</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3: Vẽ đường tròn tâm A, bán kính bằng 6.</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4: Vẽ giao điểm của hai đường tròn vừa vẽ.</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5: Nối các điểm A, B, C để tạo thành các đoạn thẳng.</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Câu hỏi:</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Vẽ được hai tam giác thỏa mãn yêu cầu bài toán.</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5. Vẽ tam giác biết độ dài hai cạnh và góc xen giữa.</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Ví dụ: Vẽ tam giác ABC có AB = 6cm, AC = 5cm,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=6</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lastRenderedPageBreak/>
              <w:t>- Bước 1: Vẽ hai điểm A, B sao cho AB = 6 cm.</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Bước 2: Vẽ góc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BAB'</m:t>
                  </m:r>
                </m:e>
              </m:acc>
              <m:r>
                <w:rPr>
                  <w:rFonts w:ascii="Cambria Math" w:eastAsia="Cambria Math" w:hAnsi="Cambria Math" w:cs="Times New Roman"/>
                  <w:sz w:val="28"/>
                  <w:szCs w:val="28"/>
                </w:rPr>
                <m:t>=6</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020D66">
              <w:rPr>
                <w:rFonts w:ascii="Times New Roman" w:eastAsia="Times New Roman" w:hAnsi="Times New Roman" w:cs="Times New Roman"/>
                <w:sz w:val="28"/>
                <w:szCs w:val="28"/>
              </w:rPr>
              <w:t>.</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3: Vẽ điểm C là giao điểm của đường thẳng AB’ và đường tròn tâm A bán kính 5.</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4: Nối các điểm A, B, C để tạo thành các đoạn thẳng.</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 xml:space="preserve">Câu hỏi: </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Tam giác vẽ được là tam giác nhọn.</w:t>
            </w:r>
          </w:p>
          <w:p w:rsidR="008F7064" w:rsidRPr="00020D66" w:rsidRDefault="008F7064">
            <w:pPr>
              <w:spacing w:after="0" w:line="360" w:lineRule="auto"/>
              <w:jc w:val="both"/>
              <w:rPr>
                <w:rFonts w:ascii="Times New Roman" w:eastAsia="Times New Roman" w:hAnsi="Times New Roman" w:cs="Times New Roman"/>
                <w:sz w:val="28"/>
                <w:szCs w:val="28"/>
              </w:rPr>
            </w:pPr>
          </w:p>
          <w:p w:rsidR="008F7064" w:rsidRPr="00020D66" w:rsidRDefault="008F7064">
            <w:pPr>
              <w:spacing w:after="0" w:line="360" w:lineRule="auto"/>
              <w:jc w:val="both"/>
              <w:rPr>
                <w:rFonts w:ascii="Times New Roman" w:eastAsia="Times New Roman" w:hAnsi="Times New Roman" w:cs="Times New Roman"/>
                <w:sz w:val="28"/>
                <w:szCs w:val="28"/>
              </w:rPr>
            </w:pPr>
          </w:p>
          <w:p w:rsidR="008F7064" w:rsidRPr="00020D66" w:rsidRDefault="008F7064">
            <w:pPr>
              <w:spacing w:after="0" w:line="360" w:lineRule="auto"/>
              <w:jc w:val="both"/>
              <w:rPr>
                <w:rFonts w:ascii="Times New Roman" w:eastAsia="Times New Roman" w:hAnsi="Times New Roman" w:cs="Times New Roman"/>
                <w:sz w:val="28"/>
                <w:szCs w:val="28"/>
              </w:rPr>
            </w:pPr>
          </w:p>
          <w:p w:rsidR="008F7064" w:rsidRPr="00020D66" w:rsidRDefault="008F7064">
            <w:pPr>
              <w:spacing w:after="0" w:line="360" w:lineRule="auto"/>
              <w:jc w:val="both"/>
              <w:rPr>
                <w:rFonts w:ascii="Times New Roman" w:eastAsia="Times New Roman" w:hAnsi="Times New Roman" w:cs="Times New Roman"/>
                <w:sz w:val="28"/>
                <w:szCs w:val="28"/>
              </w:rPr>
            </w:pP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Luyện tập 1:</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1: Vẽ đoạn AB = 6cm</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Bước 2: Vẽ góc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BAB'</m:t>
                  </m:r>
                </m:e>
              </m:acc>
              <m:r>
                <w:rPr>
                  <w:rFonts w:ascii="Cambria Math" w:eastAsia="Cambria Math" w:hAnsi="Cambria Math" w:cs="Times New Roman"/>
                  <w:sz w:val="28"/>
                  <w:szCs w:val="28"/>
                </w:rPr>
                <m:t>=5</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020D66">
              <w:rPr>
                <w:rFonts w:ascii="Times New Roman" w:eastAsia="Times New Roman" w:hAnsi="Times New Roman" w:cs="Times New Roman"/>
                <w:sz w:val="28"/>
                <w:szCs w:val="28"/>
              </w:rPr>
              <w:t xml:space="preserve"> (theo ngược chiều kim đồng hồ).</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cs="Times New Roman"/>
                <w:noProof/>
                <w:sz w:val="28"/>
                <w:szCs w:val="28"/>
              </w:rPr>
              <w:drawing>
                <wp:inline distT="0" distB="0" distL="0" distR="0" wp14:anchorId="7C0444AF" wp14:editId="4ACBEE27">
                  <wp:extent cx="2585085" cy="1568450"/>
                  <wp:effectExtent l="0" t="0" r="5715" b="6350"/>
                  <wp:docPr id="565" name="image53.png"/>
                  <wp:cNvGraphicFramePr/>
                  <a:graphic xmlns:a="http://schemas.openxmlformats.org/drawingml/2006/main">
                    <a:graphicData uri="http://schemas.openxmlformats.org/drawingml/2006/picture">
                      <pic:pic xmlns:pic="http://schemas.openxmlformats.org/drawingml/2006/picture">
                        <pic:nvPicPr>
                          <pic:cNvPr id="565" name="image53.png"/>
                          <pic:cNvPicPr preferRelativeResize="0"/>
                        </pic:nvPicPr>
                        <pic:blipFill>
                          <a:blip r:embed="rId88" cstate="email">
                            <a:extLst>
                              <a:ext uri="{28A0092B-C50C-407E-A947-70E740481C1C}">
                                <a14:useLocalDpi xmlns:a14="http://schemas.microsoft.com/office/drawing/2010/main"/>
                              </a:ext>
                            </a:extLst>
                          </a:blip>
                          <a:srcRect/>
                          <a:stretch>
                            <a:fillRect/>
                          </a:stretch>
                        </pic:blipFill>
                        <pic:spPr>
                          <a:xfrm>
                            <a:off x="0" y="0"/>
                            <a:ext cx="2585532" cy="1568681"/>
                          </a:xfrm>
                          <a:prstGeom prst="rect">
                            <a:avLst/>
                          </a:prstGeom>
                        </pic:spPr>
                      </pic:pic>
                    </a:graphicData>
                  </a:graphic>
                </wp:inline>
              </w:drawing>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Bước 3: Vẽ góc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ABA'</m:t>
                  </m:r>
                </m:e>
              </m:acc>
              <m:r>
                <w:rPr>
                  <w:rFonts w:ascii="Cambria Math" w:eastAsia="Cambria Math" w:hAnsi="Cambria Math" w:cs="Times New Roman"/>
                  <w:sz w:val="28"/>
                  <w:szCs w:val="28"/>
                </w:rPr>
                <m:t>=6</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020D66">
              <w:rPr>
                <w:rFonts w:ascii="Times New Roman" w:eastAsia="Times New Roman" w:hAnsi="Times New Roman" w:cs="Times New Roman"/>
                <w:sz w:val="28"/>
                <w:szCs w:val="28"/>
              </w:rPr>
              <w:t xml:space="preserve"> (theo ngược chiều kim đồng hồ).</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cs="Times New Roman"/>
                <w:noProof/>
                <w:sz w:val="28"/>
                <w:szCs w:val="28"/>
              </w:rPr>
              <w:lastRenderedPageBreak/>
              <w:drawing>
                <wp:inline distT="0" distB="0" distL="0" distR="0" wp14:anchorId="0C7C1C52" wp14:editId="10573A94">
                  <wp:extent cx="3108960" cy="2575560"/>
                  <wp:effectExtent l="0" t="0" r="2540" b="2540"/>
                  <wp:docPr id="566" name="image64.png"/>
                  <wp:cNvGraphicFramePr/>
                  <a:graphic xmlns:a="http://schemas.openxmlformats.org/drawingml/2006/main">
                    <a:graphicData uri="http://schemas.openxmlformats.org/drawingml/2006/picture">
                      <pic:pic xmlns:pic="http://schemas.openxmlformats.org/drawingml/2006/picture">
                        <pic:nvPicPr>
                          <pic:cNvPr id="566" name="image64.png"/>
                          <pic:cNvPicPr preferRelativeResize="0"/>
                        </pic:nvPicPr>
                        <pic:blipFill>
                          <a:blip r:embed="rId89" cstate="email">
                            <a:extLst>
                              <a:ext uri="{28A0092B-C50C-407E-A947-70E740481C1C}">
                                <a14:useLocalDpi xmlns:a14="http://schemas.microsoft.com/office/drawing/2010/main"/>
                              </a:ext>
                            </a:extLst>
                          </a:blip>
                          <a:srcRect/>
                          <a:stretch>
                            <a:fillRect/>
                          </a:stretch>
                        </pic:blipFill>
                        <pic:spPr>
                          <a:xfrm>
                            <a:off x="0" y="0"/>
                            <a:ext cx="3109229" cy="2575783"/>
                          </a:xfrm>
                          <a:prstGeom prst="rect">
                            <a:avLst/>
                          </a:prstGeom>
                        </pic:spPr>
                      </pic:pic>
                    </a:graphicData>
                  </a:graphic>
                </wp:inline>
              </w:drawing>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4: Vẽ điểm C là giao điểm của hai tia AB’ và BA’.</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cs="Times New Roman"/>
                <w:noProof/>
                <w:sz w:val="28"/>
                <w:szCs w:val="28"/>
              </w:rPr>
              <w:drawing>
                <wp:inline distT="0" distB="0" distL="0" distR="0" wp14:anchorId="7D6EE97F" wp14:editId="2300B402">
                  <wp:extent cx="2971800" cy="2263140"/>
                  <wp:effectExtent l="0" t="0" r="0" b="10160"/>
                  <wp:docPr id="558" name="image31.png"/>
                  <wp:cNvGraphicFramePr/>
                  <a:graphic xmlns:a="http://schemas.openxmlformats.org/drawingml/2006/main">
                    <a:graphicData uri="http://schemas.openxmlformats.org/drawingml/2006/picture">
                      <pic:pic xmlns:pic="http://schemas.openxmlformats.org/drawingml/2006/picture">
                        <pic:nvPicPr>
                          <pic:cNvPr id="558" name="image31.png"/>
                          <pic:cNvPicPr preferRelativeResize="0"/>
                        </pic:nvPicPr>
                        <pic:blipFill>
                          <a:blip r:embed="rId90" cstate="email">
                            <a:extLst>
                              <a:ext uri="{28A0092B-C50C-407E-A947-70E740481C1C}">
                                <a14:useLocalDpi xmlns:a14="http://schemas.microsoft.com/office/drawing/2010/main"/>
                              </a:ext>
                            </a:extLst>
                          </a:blip>
                          <a:srcRect/>
                          <a:stretch>
                            <a:fillRect/>
                          </a:stretch>
                        </pic:blipFill>
                        <pic:spPr>
                          <a:xfrm>
                            <a:off x="0" y="0"/>
                            <a:ext cx="2972058" cy="2263336"/>
                          </a:xfrm>
                          <a:prstGeom prst="rect">
                            <a:avLst/>
                          </a:prstGeom>
                        </pic:spPr>
                      </pic:pic>
                    </a:graphicData>
                  </a:graphic>
                </wp:inline>
              </w:drawing>
            </w:r>
          </w:p>
        </w:tc>
      </w:tr>
    </w:tbl>
    <w:p w:rsidR="008F7064" w:rsidRPr="00020D66" w:rsidRDefault="00041721">
      <w:pPr>
        <w:spacing w:before="120" w:line="360" w:lineRule="auto"/>
        <w:rPr>
          <w:rFonts w:cs="Times New Roman"/>
          <w:b/>
          <w:sz w:val="28"/>
          <w:szCs w:val="28"/>
        </w:rPr>
      </w:pPr>
      <w:r w:rsidRPr="00020D66">
        <w:rPr>
          <w:rFonts w:cs="Times New Roman"/>
          <w:b/>
          <w:sz w:val="28"/>
          <w:szCs w:val="28"/>
        </w:rPr>
        <w:lastRenderedPageBreak/>
        <w:t>C. HOẠT ĐỘNG LUYỆN TẬP, VẬN DỤNG</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a) Mục tiêu:</w:t>
      </w:r>
      <w:r w:rsidRPr="00020D66">
        <w:rPr>
          <w:rFonts w:cs="Times New Roman"/>
          <w:color w:val="000000"/>
          <w:sz w:val="28"/>
          <w:szCs w:val="28"/>
        </w:rPr>
        <w:t xml:space="preserve"> Học sinh củng cố lại kiến thức về vẽ hình bằng phần mềm Geogebra.</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 xml:space="preserve">b) Nội dung: </w:t>
      </w:r>
      <w:r w:rsidRPr="00020D66">
        <w:rPr>
          <w:rFonts w:cs="Times New Roman"/>
          <w:color w:val="000000"/>
          <w:sz w:val="28"/>
          <w:szCs w:val="28"/>
        </w:rPr>
        <w:t>HS vận dụng các kiến thức là Luyện tập 2, bài 1 (SGK – tr114) và bài thêm.</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 xml:space="preserve">c) Sản phẩm học tập: </w:t>
      </w:r>
      <w:r w:rsidRPr="00020D66">
        <w:rPr>
          <w:rFonts w:cs="Times New Roman"/>
          <w:color w:val="000000"/>
          <w:sz w:val="28"/>
          <w:szCs w:val="28"/>
        </w:rPr>
        <w:t>HS biết cách vẽ hình bằng phần mềm.</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 xml:space="preserve">d) Tổ chức thực hiện: </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Bước 1: Chuyển giao nhiệm vụ:</w:t>
      </w:r>
      <w:r w:rsidRPr="00020D66">
        <w:rPr>
          <w:rFonts w:cs="Times New Roman"/>
          <w:color w:val="000000"/>
          <w:sz w:val="28"/>
          <w:szCs w:val="28"/>
        </w:rPr>
        <w:t xml:space="preserve">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tổng hợp các kiến thức cần ghi nhớ cho HS</w:t>
      </w:r>
    </w:p>
    <w:p w:rsidR="008F7064" w:rsidRPr="00020D66" w:rsidRDefault="00041721">
      <w:pPr>
        <w:spacing w:before="120" w:line="360" w:lineRule="auto"/>
        <w:jc w:val="both"/>
        <w:rPr>
          <w:rFonts w:cs="Times New Roman"/>
          <w:b/>
          <w:color w:val="000000"/>
          <w:sz w:val="28"/>
          <w:szCs w:val="28"/>
        </w:rPr>
      </w:pPr>
      <w:r w:rsidRPr="00020D66">
        <w:rPr>
          <w:rFonts w:cs="Times New Roman"/>
          <w:color w:val="000000"/>
          <w:sz w:val="28"/>
          <w:szCs w:val="28"/>
        </w:rPr>
        <w:t xml:space="preserve">- GV tổ chức cho HS hoạt động làm </w:t>
      </w:r>
      <w:r w:rsidRPr="00020D66">
        <w:rPr>
          <w:rFonts w:cs="Times New Roman"/>
          <w:b/>
          <w:color w:val="000000"/>
          <w:sz w:val="28"/>
          <w:szCs w:val="28"/>
        </w:rPr>
        <w:t>Luyện tập 2</w:t>
      </w:r>
      <w:r w:rsidRPr="00020D66">
        <w:rPr>
          <w:rFonts w:cs="Times New Roman"/>
          <w:color w:val="000000"/>
          <w:sz w:val="28"/>
          <w:szCs w:val="28"/>
        </w:rPr>
        <w:t xml:space="preserve"> (SGK – tr114), rồi yêu cầu thêm hãy </w:t>
      </w:r>
      <w:r w:rsidRPr="00020D66">
        <w:rPr>
          <w:rFonts w:cs="Times New Roman"/>
          <w:b/>
          <w:color w:val="000000"/>
          <w:sz w:val="28"/>
          <w:szCs w:val="28"/>
        </w:rPr>
        <w:t>đo độ dài đoạn AC.</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lastRenderedPageBreak/>
        <w:t xml:space="preserve">- GV yêu cầu HS hoạt động nhóm 4 hoàn thành bài tập </w:t>
      </w:r>
      <w:r w:rsidRPr="00020D66">
        <w:rPr>
          <w:rFonts w:eastAsia="Times New Roman" w:cs="Times New Roman"/>
          <w:b/>
          <w:color w:val="000000"/>
          <w:sz w:val="28"/>
          <w:szCs w:val="28"/>
        </w:rPr>
        <w:t>Bài 1</w:t>
      </w:r>
      <w:r w:rsidRPr="00020D66">
        <w:rPr>
          <w:rFonts w:eastAsia="Times New Roman" w:cs="Times New Roman"/>
          <w:color w:val="000000"/>
          <w:sz w:val="28"/>
          <w:szCs w:val="28"/>
        </w:rPr>
        <w:t xml:space="preserve"> (SGK -tr114).</w:t>
      </w:r>
    </w:p>
    <w:p w:rsidR="008F7064" w:rsidRPr="00020D66" w:rsidRDefault="00041721">
      <w:pPr>
        <w:spacing w:line="360" w:lineRule="auto"/>
        <w:rPr>
          <w:rFonts w:cs="Times New Roman"/>
          <w:sz w:val="28"/>
          <w:szCs w:val="28"/>
        </w:rPr>
      </w:pPr>
      <w:r w:rsidRPr="00020D66">
        <w:rPr>
          <w:rFonts w:cs="Times New Roman"/>
          <w:sz w:val="28"/>
          <w:szCs w:val="28"/>
        </w:rPr>
        <w:t>- GV gợi ý:</w:t>
      </w:r>
    </w:p>
    <w:p w:rsidR="008F7064" w:rsidRPr="00020D66" w:rsidRDefault="00041721">
      <w:pPr>
        <w:spacing w:line="360" w:lineRule="auto"/>
        <w:rPr>
          <w:rFonts w:cs="Times New Roman"/>
          <w:sz w:val="28"/>
          <w:szCs w:val="28"/>
        </w:rPr>
      </w:pPr>
      <w:r w:rsidRPr="00020D66">
        <w:rPr>
          <w:rFonts w:cs="Times New Roman"/>
          <w:sz w:val="28"/>
          <w:szCs w:val="28"/>
        </w:rPr>
        <w:t>+ Hai góc đã cho có kề với cạnh AB không? Có thể tính được góc ABC không?</w:t>
      </w:r>
    </w:p>
    <w:p w:rsidR="008F7064" w:rsidRPr="00020D66" w:rsidRDefault="00041721">
      <w:pPr>
        <w:spacing w:line="360" w:lineRule="auto"/>
        <w:rPr>
          <w:rFonts w:cs="Times New Roman"/>
          <w:sz w:val="28"/>
          <w:szCs w:val="28"/>
        </w:rPr>
      </w:pPr>
      <w:r w:rsidRPr="00020D66">
        <w:rPr>
          <w:rFonts w:cs="Times New Roman"/>
          <w:sz w:val="28"/>
          <w:szCs w:val="28"/>
        </w:rPr>
        <w:t>+ Khi đã tính được góc BAC, bài toán trở thành dạng đã quen thuộc giống Bài Luyện tập 1 (SGK – tr114).</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cho HS làm bài thêm:</w:t>
      </w:r>
    </w:p>
    <w:p w:rsidR="008F7064" w:rsidRPr="00020D66" w:rsidRDefault="00041721">
      <w:pPr>
        <w:spacing w:before="120" w:line="360" w:lineRule="auto"/>
        <w:jc w:val="both"/>
        <w:rPr>
          <w:rFonts w:cs="Times New Roman"/>
          <w:sz w:val="28"/>
          <w:szCs w:val="28"/>
        </w:rPr>
      </w:pPr>
      <w:r w:rsidRPr="00020D66">
        <w:rPr>
          <w:rFonts w:cs="Times New Roman"/>
          <w:b/>
          <w:color w:val="000000"/>
          <w:sz w:val="28"/>
          <w:szCs w:val="28"/>
        </w:rPr>
        <w:t xml:space="preserve">Bài 1: </w:t>
      </w:r>
      <w:r w:rsidRPr="00020D66">
        <w:rPr>
          <w:rFonts w:cs="Times New Roman"/>
          <w:color w:val="000000"/>
          <w:sz w:val="28"/>
          <w:szCs w:val="28"/>
        </w:rPr>
        <w:t xml:space="preserve">Vẽ tam giác ABC có AB = 6cm,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=5</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=6</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020D66">
        <w:rPr>
          <w:rFonts w:cs="Times New Roman"/>
          <w:sz w:val="28"/>
          <w:szCs w:val="28"/>
        </w:rPr>
        <w:t>.</w:t>
      </w:r>
    </w:p>
    <w:p w:rsidR="008F7064" w:rsidRPr="00020D66" w:rsidRDefault="00041721">
      <w:pPr>
        <w:spacing w:before="120" w:line="360" w:lineRule="auto"/>
        <w:jc w:val="both"/>
        <w:rPr>
          <w:rFonts w:cs="Times New Roman"/>
          <w:sz w:val="28"/>
          <w:szCs w:val="28"/>
        </w:rPr>
      </w:pPr>
      <w:r w:rsidRPr="00020D66">
        <w:rPr>
          <w:rFonts w:cs="Times New Roman"/>
          <w:sz w:val="28"/>
          <w:szCs w:val="28"/>
        </w:rPr>
        <w:t>a) Hãy vẽ đường trung trực của đoạn AB của tam giác.</w:t>
      </w:r>
    </w:p>
    <w:p w:rsidR="008F7064" w:rsidRPr="00020D66" w:rsidRDefault="00041721">
      <w:pPr>
        <w:spacing w:before="120" w:line="360" w:lineRule="auto"/>
        <w:jc w:val="both"/>
        <w:rPr>
          <w:rFonts w:cs="Times New Roman"/>
          <w:sz w:val="28"/>
          <w:szCs w:val="28"/>
        </w:rPr>
      </w:pPr>
      <w:r w:rsidRPr="00020D66">
        <w:rPr>
          <w:rFonts w:cs="Times New Roman"/>
          <w:sz w:val="28"/>
          <w:szCs w:val="28"/>
        </w:rPr>
        <w:t xml:space="preserve">b) Vẽ tia phân giác của góc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BAC</m:t>
            </m:r>
          </m:e>
        </m:acc>
      </m:oMath>
      <w:r w:rsidRPr="00020D66">
        <w:rPr>
          <w:rFonts w:cs="Times New Roman"/>
          <w:sz w:val="28"/>
          <w:szCs w:val="28"/>
        </w:rPr>
        <w:t>.</w:t>
      </w:r>
    </w:p>
    <w:p w:rsidR="008F7064" w:rsidRPr="00020D66" w:rsidRDefault="00041721">
      <w:pPr>
        <w:spacing w:before="120" w:line="360" w:lineRule="auto"/>
        <w:jc w:val="both"/>
        <w:rPr>
          <w:rFonts w:cs="Times New Roman"/>
          <w:sz w:val="28"/>
          <w:szCs w:val="28"/>
        </w:rPr>
      </w:pPr>
      <w:r w:rsidRPr="00020D66">
        <w:rPr>
          <w:rFonts w:cs="Times New Roman"/>
          <w:sz w:val="28"/>
          <w:szCs w:val="28"/>
        </w:rPr>
        <w:t xml:space="preserve">c) Gọi giao điểm của đường trung trực đoạn AB và tia phân giác góc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BAC</m:t>
            </m:r>
          </m:e>
        </m:acc>
      </m:oMath>
      <w:r w:rsidRPr="00020D66">
        <w:rPr>
          <w:rFonts w:cs="Times New Roman"/>
          <w:sz w:val="28"/>
          <w:szCs w:val="28"/>
        </w:rPr>
        <w:t>là điểm D. Qua D hãy vẽ đường thẳng song song với AB.</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2: Thực hiện nhiệm vụ: </w:t>
      </w:r>
      <w:r w:rsidRPr="00020D66">
        <w:rPr>
          <w:rFonts w:cs="Times New Roman"/>
          <w:color w:val="000000"/>
          <w:sz w:val="28"/>
          <w:szCs w:val="28"/>
        </w:rPr>
        <w:t>HS quan sát và chú ý lắng nghe, hoàn thành các bài tập GV yêu cầu.</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quan sát và hỗ trợ.</w:t>
      </w:r>
    </w:p>
    <w:p w:rsidR="008F7064" w:rsidRPr="00020D66" w:rsidRDefault="00041721">
      <w:pPr>
        <w:spacing w:before="120" w:line="360" w:lineRule="auto"/>
        <w:jc w:val="both"/>
        <w:rPr>
          <w:rFonts w:cs="Times New Roman"/>
          <w:b/>
          <w:color w:val="000000"/>
          <w:sz w:val="28"/>
          <w:szCs w:val="28"/>
        </w:rPr>
      </w:pPr>
      <w:r w:rsidRPr="00020D66">
        <w:rPr>
          <w:rFonts w:cs="Times New Roman"/>
          <w:b/>
          <w:color w:val="000000"/>
          <w:sz w:val="28"/>
          <w:szCs w:val="28"/>
        </w:rPr>
        <w:t xml:space="preserve">Bước 3: Báo cáo, thảo luận: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HS trình bày cách vẽ.</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4: Kết luận, nhận định: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chữa bài, chốt đáp án, nhận xét.</w:t>
      </w:r>
    </w:p>
    <w:p w:rsidR="008F7064" w:rsidRPr="00020D66" w:rsidRDefault="00041721">
      <w:pPr>
        <w:tabs>
          <w:tab w:val="left" w:pos="567"/>
          <w:tab w:val="left" w:pos="1134"/>
        </w:tabs>
        <w:spacing w:before="120" w:line="360" w:lineRule="auto"/>
        <w:jc w:val="both"/>
        <w:rPr>
          <w:rFonts w:cs="Times New Roman"/>
          <w:b/>
          <w:color w:val="000000"/>
          <w:sz w:val="28"/>
          <w:szCs w:val="28"/>
          <w:u w:val="single"/>
        </w:rPr>
      </w:pPr>
      <w:r w:rsidRPr="00020D66">
        <w:rPr>
          <w:rFonts w:cs="Times New Roman"/>
          <w:b/>
          <w:color w:val="000000"/>
          <w:sz w:val="28"/>
          <w:szCs w:val="28"/>
          <w:u w:val="single"/>
        </w:rPr>
        <w:t xml:space="preserve">Kết quả: </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Luyện tập 2:</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 xml:space="preserve">- </w:t>
      </w:r>
      <w:r w:rsidRPr="00020D66">
        <w:rPr>
          <w:rFonts w:cs="Times New Roman"/>
          <w:color w:val="000000"/>
          <w:sz w:val="28"/>
          <w:szCs w:val="28"/>
        </w:rPr>
        <w:t>Bước 1: Vẽ đoạn thẳng AB = 4cm.</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color w:val="000000"/>
          <w:sz w:val="28"/>
          <w:szCs w:val="28"/>
        </w:rPr>
        <w:t>- Bước 2: Vẽ đường thẳng AB.</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color w:val="000000"/>
          <w:sz w:val="28"/>
          <w:szCs w:val="28"/>
        </w:rPr>
        <w:t xml:space="preserve">- Bước 3: Vẽ đường tròn tâm B, bán kính 6 </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color w:val="000000"/>
          <w:sz w:val="28"/>
          <w:szCs w:val="28"/>
        </w:rPr>
        <w:t>- Bước 4: C là giao điểm của đường tròn vẽ ở bước 3 và đường thẳng AB.</w:t>
      </w:r>
    </w:p>
    <w:p w:rsidR="008F7064" w:rsidRPr="00020D66" w:rsidRDefault="00041721">
      <w:pPr>
        <w:spacing w:line="360" w:lineRule="auto"/>
        <w:rPr>
          <w:rFonts w:cs="Times New Roman"/>
          <w:b/>
          <w:sz w:val="28"/>
          <w:szCs w:val="28"/>
        </w:rPr>
      </w:pPr>
      <w:r w:rsidRPr="00020D66">
        <w:rPr>
          <w:rFonts w:cs="Times New Roman"/>
          <w:b/>
          <w:sz w:val="28"/>
          <w:szCs w:val="28"/>
        </w:rPr>
        <w:lastRenderedPageBreak/>
        <w:t xml:space="preserve">Bài 1: </w:t>
      </w:r>
    </w:p>
    <w:p w:rsidR="008F7064" w:rsidRPr="00020D66" w:rsidRDefault="00041721">
      <w:pPr>
        <w:spacing w:line="360" w:lineRule="auto"/>
        <w:rPr>
          <w:rFonts w:cs="Times New Roman"/>
          <w:sz w:val="28"/>
          <w:szCs w:val="28"/>
        </w:rPr>
      </w:pPr>
      <w:r w:rsidRPr="00020D66">
        <w:rPr>
          <w:rFonts w:cs="Times New Roman"/>
          <w:sz w:val="28"/>
          <w:szCs w:val="28"/>
        </w:rPr>
        <w:t xml:space="preserve">Tính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50</m:t>
            </m:r>
          </m:e>
          <m:sup>
            <m:r>
              <w:rPr>
                <w:rFonts w:ascii="Cambria Math" w:eastAsia="Cambria Math" w:hAnsi="Cambria Math" w:cs="Times New Roman"/>
                <w:sz w:val="28"/>
                <w:szCs w:val="28"/>
              </w:rPr>
              <m:t>∘</m:t>
            </m:r>
          </m:sup>
        </m:sSup>
      </m:oMath>
      <w:r w:rsidRPr="00020D66">
        <w:rPr>
          <w:rFonts w:cs="Times New Roman"/>
          <w:sz w:val="28"/>
          <w:szCs w:val="28"/>
        </w:rPr>
        <w:t xml:space="preserve"> và sử dụng cách vẽ tam giác khi biết độ dài một cạnh và số đo hai góc kể để vẽ tam giác </w:t>
      </w:r>
      <m:oMath>
        <m:r>
          <w:rPr>
            <w:rFonts w:ascii="Cambria Math" w:eastAsia="Cambria Math" w:hAnsi="Cambria Math" w:cs="Times New Roman"/>
            <w:sz w:val="28"/>
            <w:szCs w:val="28"/>
          </w:rPr>
          <m:t>ABC</m:t>
        </m:r>
      </m:oMath>
      <w:r w:rsidRPr="00020D66">
        <w:rPr>
          <w:rFonts w:cs="Times New Roman"/>
          <w:sz w:val="28"/>
          <w:szCs w:val="28"/>
        </w:rPr>
        <w:t>.</w:t>
      </w:r>
    </w:p>
    <w:p w:rsidR="008F7064" w:rsidRPr="00020D66" w:rsidRDefault="00041721">
      <w:pPr>
        <w:spacing w:before="120" w:line="360" w:lineRule="auto"/>
        <w:rPr>
          <w:rFonts w:cs="Times New Roman"/>
          <w:b/>
          <w:sz w:val="28"/>
          <w:szCs w:val="28"/>
        </w:rPr>
      </w:pPr>
      <w:r w:rsidRPr="00020D66">
        <w:rPr>
          <w:rFonts w:cs="Times New Roman"/>
          <w:b/>
          <w:sz w:val="28"/>
          <w:szCs w:val="28"/>
        </w:rPr>
        <w:t>* HƯỚNG DẪN VỀ NHÀ</w:t>
      </w:r>
    </w:p>
    <w:p w:rsidR="008F7064" w:rsidRPr="00020D66" w:rsidRDefault="00041721">
      <w:pPr>
        <w:numPr>
          <w:ilvl w:val="0"/>
          <w:numId w:val="17"/>
        </w:numPr>
        <w:spacing w:before="120" w:after="0" w:line="360" w:lineRule="auto"/>
        <w:rPr>
          <w:rFonts w:eastAsia="Times New Roman" w:cs="Times New Roman"/>
          <w:color w:val="000000"/>
          <w:sz w:val="28"/>
          <w:szCs w:val="28"/>
        </w:rPr>
      </w:pPr>
      <w:r w:rsidRPr="00020D66">
        <w:rPr>
          <w:rFonts w:eastAsia="Times New Roman" w:cs="Times New Roman"/>
          <w:color w:val="000000"/>
          <w:sz w:val="28"/>
          <w:szCs w:val="28"/>
        </w:rPr>
        <w:t xml:space="preserve">Ghi nhớ kiến thức trong bài. </w:t>
      </w:r>
    </w:p>
    <w:p w:rsidR="008F7064" w:rsidRPr="00020D66" w:rsidRDefault="00041721">
      <w:pPr>
        <w:numPr>
          <w:ilvl w:val="0"/>
          <w:numId w:val="17"/>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Hoàn thành các bài tập trong SBT, Bài 2 (SGK – tr114).</w:t>
      </w:r>
    </w:p>
    <w:p w:rsidR="008F7064" w:rsidRPr="00020D66" w:rsidRDefault="00041721">
      <w:pPr>
        <w:numPr>
          <w:ilvl w:val="0"/>
          <w:numId w:val="17"/>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t>GV phân công HS chia lớp thành 4 nhóm, thu thập số liệu về dân số Việt Nam từ năm 2011 đến năm 2020 (đưa ra các nguồn tư liệu có thể tham khảo) và lập bảng thống kê cho dãy số liệu vừa thu thập được theo mẫu:</w:t>
      </w:r>
    </w:p>
    <w:tbl>
      <w:tblPr>
        <w:tblStyle w:val="Style78"/>
        <w:tblW w:w="99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8"/>
        <w:gridCol w:w="933"/>
        <w:gridCol w:w="821"/>
        <w:gridCol w:w="911"/>
        <w:gridCol w:w="832"/>
        <w:gridCol w:w="932"/>
        <w:gridCol w:w="922"/>
        <w:gridCol w:w="806"/>
        <w:gridCol w:w="894"/>
        <w:gridCol w:w="926"/>
        <w:gridCol w:w="904"/>
      </w:tblGrid>
      <w:tr w:rsidR="008F7064" w:rsidRPr="00020D66">
        <w:trPr>
          <w:trHeight w:val="1111"/>
        </w:trPr>
        <w:tc>
          <w:tcPr>
            <w:tcW w:w="1038"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Năm</w:t>
            </w:r>
          </w:p>
        </w:tc>
        <w:tc>
          <w:tcPr>
            <w:tcW w:w="933"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2011</w:t>
            </w:r>
          </w:p>
        </w:tc>
        <w:tc>
          <w:tcPr>
            <w:tcW w:w="821"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2012</w:t>
            </w:r>
          </w:p>
        </w:tc>
        <w:tc>
          <w:tcPr>
            <w:tcW w:w="911"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2013</w:t>
            </w:r>
          </w:p>
        </w:tc>
        <w:tc>
          <w:tcPr>
            <w:tcW w:w="832"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2014</w:t>
            </w:r>
          </w:p>
        </w:tc>
        <w:tc>
          <w:tcPr>
            <w:tcW w:w="932"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2015</w:t>
            </w:r>
          </w:p>
        </w:tc>
        <w:tc>
          <w:tcPr>
            <w:tcW w:w="922"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2016</w:t>
            </w:r>
          </w:p>
        </w:tc>
        <w:tc>
          <w:tcPr>
            <w:tcW w:w="806"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2017</w:t>
            </w:r>
          </w:p>
        </w:tc>
        <w:tc>
          <w:tcPr>
            <w:tcW w:w="894"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2018</w:t>
            </w:r>
          </w:p>
        </w:tc>
        <w:tc>
          <w:tcPr>
            <w:tcW w:w="926"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2019</w:t>
            </w:r>
          </w:p>
        </w:tc>
        <w:tc>
          <w:tcPr>
            <w:tcW w:w="904"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2020</w:t>
            </w:r>
          </w:p>
        </w:tc>
      </w:tr>
      <w:tr w:rsidR="008F7064" w:rsidRPr="00020D66">
        <w:trPr>
          <w:trHeight w:val="1167"/>
        </w:trPr>
        <w:tc>
          <w:tcPr>
            <w:tcW w:w="1038" w:type="dxa"/>
          </w:tcPr>
          <w:p w:rsidR="008F7064" w:rsidRPr="00020D66" w:rsidRDefault="00041721">
            <w:pPr>
              <w:spacing w:before="120" w:after="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Dân số</w:t>
            </w:r>
          </w:p>
          <w:p w:rsidR="008F7064" w:rsidRPr="00020D66" w:rsidRDefault="00041721">
            <w:pPr>
              <w:spacing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(triệu người)</w:t>
            </w:r>
          </w:p>
        </w:tc>
        <w:tc>
          <w:tcPr>
            <w:tcW w:w="933" w:type="dxa"/>
          </w:tcPr>
          <w:p w:rsidR="008F7064" w:rsidRPr="00020D66" w:rsidRDefault="008F7064">
            <w:pPr>
              <w:spacing w:before="120" w:after="120" w:line="360" w:lineRule="auto"/>
              <w:rPr>
                <w:rFonts w:ascii="Times New Roman" w:eastAsia="Times New Roman" w:hAnsi="Times New Roman" w:cs="Times New Roman"/>
                <w:color w:val="000000"/>
                <w:sz w:val="28"/>
                <w:szCs w:val="28"/>
              </w:rPr>
            </w:pPr>
          </w:p>
        </w:tc>
        <w:tc>
          <w:tcPr>
            <w:tcW w:w="821" w:type="dxa"/>
          </w:tcPr>
          <w:p w:rsidR="008F7064" w:rsidRPr="00020D66" w:rsidRDefault="008F7064">
            <w:pPr>
              <w:spacing w:before="120" w:after="120" w:line="360" w:lineRule="auto"/>
              <w:rPr>
                <w:rFonts w:ascii="Times New Roman" w:eastAsia="Times New Roman" w:hAnsi="Times New Roman" w:cs="Times New Roman"/>
                <w:color w:val="000000"/>
                <w:sz w:val="28"/>
                <w:szCs w:val="28"/>
              </w:rPr>
            </w:pPr>
          </w:p>
        </w:tc>
        <w:tc>
          <w:tcPr>
            <w:tcW w:w="911" w:type="dxa"/>
          </w:tcPr>
          <w:p w:rsidR="008F7064" w:rsidRPr="00020D66" w:rsidRDefault="008F7064">
            <w:pPr>
              <w:spacing w:before="120" w:after="120" w:line="360" w:lineRule="auto"/>
              <w:rPr>
                <w:rFonts w:ascii="Times New Roman" w:eastAsia="Times New Roman" w:hAnsi="Times New Roman" w:cs="Times New Roman"/>
                <w:color w:val="000000"/>
                <w:sz w:val="28"/>
                <w:szCs w:val="28"/>
              </w:rPr>
            </w:pPr>
          </w:p>
        </w:tc>
        <w:tc>
          <w:tcPr>
            <w:tcW w:w="832" w:type="dxa"/>
          </w:tcPr>
          <w:p w:rsidR="008F7064" w:rsidRPr="00020D66" w:rsidRDefault="008F7064">
            <w:pPr>
              <w:spacing w:before="120" w:after="120" w:line="360" w:lineRule="auto"/>
              <w:rPr>
                <w:rFonts w:ascii="Times New Roman" w:eastAsia="Times New Roman" w:hAnsi="Times New Roman" w:cs="Times New Roman"/>
                <w:color w:val="000000"/>
                <w:sz w:val="28"/>
                <w:szCs w:val="28"/>
              </w:rPr>
            </w:pPr>
          </w:p>
        </w:tc>
        <w:tc>
          <w:tcPr>
            <w:tcW w:w="932" w:type="dxa"/>
          </w:tcPr>
          <w:p w:rsidR="008F7064" w:rsidRPr="00020D66" w:rsidRDefault="008F7064">
            <w:pPr>
              <w:spacing w:before="120" w:after="120" w:line="360" w:lineRule="auto"/>
              <w:rPr>
                <w:rFonts w:ascii="Times New Roman" w:eastAsia="Times New Roman" w:hAnsi="Times New Roman" w:cs="Times New Roman"/>
                <w:color w:val="000000"/>
                <w:sz w:val="28"/>
                <w:szCs w:val="28"/>
              </w:rPr>
            </w:pPr>
          </w:p>
        </w:tc>
        <w:tc>
          <w:tcPr>
            <w:tcW w:w="922" w:type="dxa"/>
          </w:tcPr>
          <w:p w:rsidR="008F7064" w:rsidRPr="00020D66" w:rsidRDefault="008F7064">
            <w:pPr>
              <w:spacing w:before="120" w:after="120" w:line="360" w:lineRule="auto"/>
              <w:rPr>
                <w:rFonts w:ascii="Times New Roman" w:eastAsia="Times New Roman" w:hAnsi="Times New Roman" w:cs="Times New Roman"/>
                <w:color w:val="000000"/>
                <w:sz w:val="28"/>
                <w:szCs w:val="28"/>
              </w:rPr>
            </w:pPr>
          </w:p>
        </w:tc>
        <w:tc>
          <w:tcPr>
            <w:tcW w:w="806" w:type="dxa"/>
          </w:tcPr>
          <w:p w:rsidR="008F7064" w:rsidRPr="00020D66" w:rsidRDefault="008F7064">
            <w:pPr>
              <w:spacing w:before="120" w:after="120" w:line="360" w:lineRule="auto"/>
              <w:rPr>
                <w:rFonts w:ascii="Times New Roman" w:eastAsia="Times New Roman" w:hAnsi="Times New Roman" w:cs="Times New Roman"/>
                <w:color w:val="000000"/>
                <w:sz w:val="28"/>
                <w:szCs w:val="28"/>
              </w:rPr>
            </w:pPr>
          </w:p>
        </w:tc>
        <w:tc>
          <w:tcPr>
            <w:tcW w:w="894" w:type="dxa"/>
          </w:tcPr>
          <w:p w:rsidR="008F7064" w:rsidRPr="00020D66" w:rsidRDefault="008F7064">
            <w:pPr>
              <w:spacing w:before="120" w:after="120" w:line="360" w:lineRule="auto"/>
              <w:rPr>
                <w:rFonts w:ascii="Times New Roman" w:eastAsia="Times New Roman" w:hAnsi="Times New Roman" w:cs="Times New Roman"/>
                <w:color w:val="000000"/>
                <w:sz w:val="28"/>
                <w:szCs w:val="28"/>
              </w:rPr>
            </w:pPr>
          </w:p>
        </w:tc>
        <w:tc>
          <w:tcPr>
            <w:tcW w:w="926" w:type="dxa"/>
          </w:tcPr>
          <w:p w:rsidR="008F7064" w:rsidRPr="00020D66" w:rsidRDefault="008F7064">
            <w:pPr>
              <w:spacing w:before="120" w:after="120" w:line="360" w:lineRule="auto"/>
              <w:rPr>
                <w:rFonts w:ascii="Times New Roman" w:eastAsia="Times New Roman" w:hAnsi="Times New Roman" w:cs="Times New Roman"/>
                <w:color w:val="000000"/>
                <w:sz w:val="28"/>
                <w:szCs w:val="28"/>
              </w:rPr>
            </w:pPr>
          </w:p>
        </w:tc>
        <w:tc>
          <w:tcPr>
            <w:tcW w:w="904" w:type="dxa"/>
          </w:tcPr>
          <w:p w:rsidR="008F7064" w:rsidRPr="00020D66" w:rsidRDefault="008F7064">
            <w:pPr>
              <w:spacing w:before="120" w:after="120" w:line="360" w:lineRule="auto"/>
              <w:rPr>
                <w:rFonts w:ascii="Times New Roman" w:eastAsia="Times New Roman" w:hAnsi="Times New Roman" w:cs="Times New Roman"/>
                <w:color w:val="000000"/>
                <w:sz w:val="28"/>
                <w:szCs w:val="28"/>
              </w:rPr>
            </w:pPr>
          </w:p>
        </w:tc>
      </w:tr>
    </w:tbl>
    <w:p w:rsidR="008F7064" w:rsidRPr="00020D66" w:rsidRDefault="00041721">
      <w:pPr>
        <w:spacing w:before="120" w:after="120" w:line="360" w:lineRule="auto"/>
        <w:ind w:left="720"/>
        <w:rPr>
          <w:rFonts w:eastAsia="Times New Roman" w:cs="Times New Roman"/>
          <w:color w:val="000000"/>
          <w:sz w:val="28"/>
          <w:szCs w:val="28"/>
        </w:rPr>
      </w:pPr>
      <w:r w:rsidRPr="00020D66">
        <w:rPr>
          <w:rFonts w:eastAsia="Times New Roman" w:cs="Times New Roman"/>
          <w:color w:val="000000"/>
          <w:sz w:val="28"/>
          <w:szCs w:val="28"/>
        </w:rPr>
        <w:t>Đọc trước các bài mới và làm HĐ1, HĐ2 (SGK – tr115).</w:t>
      </w:r>
    </w:p>
    <w:p w:rsidR="008F7064" w:rsidRPr="00020D66" w:rsidRDefault="00041721">
      <w:pPr>
        <w:rPr>
          <w:rFonts w:cs="Times New Roman"/>
          <w:sz w:val="28"/>
          <w:szCs w:val="28"/>
        </w:rPr>
      </w:pPr>
      <w:r w:rsidRPr="00020D66">
        <w:rPr>
          <w:rFonts w:cs="Times New Roman"/>
          <w:sz w:val="28"/>
          <w:szCs w:val="28"/>
        </w:rPr>
        <w:br w:type="page"/>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sz w:val="28"/>
          <w:szCs w:val="28"/>
        </w:rPr>
        <w:lastRenderedPageBreak/>
        <w:t>Ngày soạn: .../.../...</w:t>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sz w:val="28"/>
          <w:szCs w:val="28"/>
        </w:rPr>
        <w:t>Ngày dạy: .../.../...</w:t>
      </w:r>
    </w:p>
    <w:p w:rsidR="008F7064" w:rsidRPr="00020D66" w:rsidRDefault="00041721">
      <w:pPr>
        <w:pStyle w:val="Heading1"/>
        <w:spacing w:line="360" w:lineRule="auto"/>
        <w:rPr>
          <w:rFonts w:cs="Times New Roman"/>
        </w:rPr>
      </w:pPr>
      <w:r w:rsidRPr="00020D66">
        <w:rPr>
          <w:rFonts w:cs="Times New Roman"/>
        </w:rPr>
        <w:t>BÀI DÂN SỐ VÀ CƠ CẤU DÂN SỐ VIỆT NAM (3 TIẾT)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I.</w:t>
      </w:r>
      <w:r w:rsidRPr="00020D66">
        <w:rPr>
          <w:rFonts w:cs="Times New Roman"/>
          <w:sz w:val="28"/>
          <w:szCs w:val="28"/>
        </w:rPr>
        <w:t xml:space="preserve"> </w:t>
      </w:r>
      <w:r w:rsidRPr="00020D66">
        <w:rPr>
          <w:rFonts w:cs="Times New Roman"/>
          <w:b/>
          <w:sz w:val="28"/>
          <w:szCs w:val="28"/>
        </w:rPr>
        <w:t>MỤC TIÊU</w:t>
      </w:r>
      <w:r w:rsidRPr="00020D66">
        <w:rPr>
          <w:rFonts w:cs="Times New Roman"/>
          <w:sz w:val="28"/>
          <w:szCs w:val="28"/>
        </w:rPr>
        <w: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1. Kiến thức:</w:t>
      </w:r>
      <w:r w:rsidRPr="00020D66">
        <w:rPr>
          <w:rFonts w:cs="Times New Roman"/>
          <w:b/>
          <w:i/>
          <w:sz w:val="28"/>
          <w:szCs w:val="28"/>
        </w:rPr>
        <w:t xml:space="preserve">  </w:t>
      </w:r>
      <w:r w:rsidRPr="00020D66">
        <w:rPr>
          <w:rFonts w:cs="Times New Roman"/>
          <w:sz w:val="28"/>
          <w:szCs w:val="28"/>
        </w:rPr>
        <w:t>Học xong bài này, HS đạt các yêu cầu sau:</w:t>
      </w:r>
    </w:p>
    <w:p w:rsidR="008F7064" w:rsidRPr="00020D66" w:rsidRDefault="00041721">
      <w:pPr>
        <w:numPr>
          <w:ilvl w:val="0"/>
          <w:numId w:val="18"/>
        </w:numPr>
        <w:tabs>
          <w:tab w:val="center" w:pos="5400"/>
          <w:tab w:val="left" w:pos="7169"/>
        </w:tabs>
        <w:spacing w:before="120" w:after="0" w:line="360" w:lineRule="auto"/>
        <w:rPr>
          <w:rFonts w:eastAsia="Times New Roman" w:cs="Times New Roman"/>
          <w:color w:val="000000"/>
          <w:sz w:val="28"/>
          <w:szCs w:val="28"/>
        </w:rPr>
      </w:pPr>
      <w:r w:rsidRPr="00020D66">
        <w:rPr>
          <w:rFonts w:eastAsia="Times New Roman" w:cs="Times New Roman"/>
          <w:color w:val="000000"/>
          <w:sz w:val="28"/>
          <w:szCs w:val="28"/>
        </w:rPr>
        <w:t>Tìm hiểu về dân số Việt Nam và cơ cấu dân số Việt Nam.</w:t>
      </w:r>
    </w:p>
    <w:p w:rsidR="008F7064" w:rsidRPr="00020D66" w:rsidRDefault="00041721">
      <w:pPr>
        <w:numPr>
          <w:ilvl w:val="0"/>
          <w:numId w:val="18"/>
        </w:numPr>
        <w:tabs>
          <w:tab w:val="center" w:pos="5400"/>
          <w:tab w:val="left" w:pos="7169"/>
        </w:tabs>
        <w:spacing w:after="0" w:line="360" w:lineRule="auto"/>
        <w:rPr>
          <w:rFonts w:eastAsia="Times New Roman" w:cs="Times New Roman"/>
          <w:color w:val="000000"/>
          <w:sz w:val="28"/>
          <w:szCs w:val="28"/>
        </w:rPr>
      </w:pPr>
      <w:r w:rsidRPr="00020D66">
        <w:rPr>
          <w:rFonts w:eastAsia="Times New Roman" w:cs="Times New Roman"/>
          <w:color w:val="000000"/>
          <w:sz w:val="28"/>
          <w:szCs w:val="28"/>
        </w:rPr>
        <w:t>Biết cách thu thập số liệu, vẽ biểu đồ, phân tích dữ liệu.</w:t>
      </w:r>
    </w:p>
    <w:p w:rsidR="008F7064" w:rsidRPr="00020D66" w:rsidRDefault="00041721">
      <w:pPr>
        <w:numPr>
          <w:ilvl w:val="0"/>
          <w:numId w:val="18"/>
        </w:numPr>
        <w:tabs>
          <w:tab w:val="center" w:pos="5400"/>
          <w:tab w:val="left" w:pos="7169"/>
        </w:tabs>
        <w:spacing w:after="120" w:line="360" w:lineRule="auto"/>
        <w:rPr>
          <w:rFonts w:eastAsia="Times New Roman" w:cs="Times New Roman"/>
          <w:color w:val="000000"/>
          <w:sz w:val="28"/>
          <w:szCs w:val="28"/>
        </w:rPr>
      </w:pPr>
      <w:r w:rsidRPr="00020D66">
        <w:rPr>
          <w:rFonts w:eastAsia="Times New Roman" w:cs="Times New Roman"/>
          <w:color w:val="000000"/>
          <w:sz w:val="28"/>
          <w:szCs w:val="28"/>
        </w:rPr>
        <w:t>Biết cách vẽ biểu đồ với máy tính.</w:t>
      </w:r>
    </w:p>
    <w:p w:rsidR="008F7064" w:rsidRPr="00020D66" w:rsidRDefault="00041721">
      <w:pPr>
        <w:tabs>
          <w:tab w:val="center" w:pos="5400"/>
          <w:tab w:val="left" w:pos="7169"/>
        </w:tabs>
        <w:spacing w:before="120" w:line="360" w:lineRule="auto"/>
        <w:rPr>
          <w:rFonts w:cs="Times New Roman"/>
          <w:b/>
          <w:sz w:val="28"/>
          <w:szCs w:val="28"/>
        </w:rPr>
      </w:pPr>
      <w:r w:rsidRPr="00020D66">
        <w:rPr>
          <w:rFonts w:cs="Times New Roman"/>
          <w:b/>
          <w:sz w:val="28"/>
          <w:szCs w:val="28"/>
        </w:rPr>
        <w:t xml:space="preserve">2. Năng lực </w:t>
      </w:r>
    </w:p>
    <w:p w:rsidR="008F7064" w:rsidRPr="00020D66" w:rsidRDefault="00041721">
      <w:pPr>
        <w:spacing w:after="0" w:line="360" w:lineRule="auto"/>
        <w:jc w:val="both"/>
        <w:rPr>
          <w:rFonts w:eastAsia="Times New Roman" w:cs="Times New Roman"/>
          <w:b/>
          <w:i/>
          <w:color w:val="000000"/>
          <w:sz w:val="28"/>
          <w:szCs w:val="28"/>
        </w:rPr>
      </w:pPr>
      <w:r w:rsidRPr="00020D66">
        <w:rPr>
          <w:rFonts w:eastAsia="Times New Roman" w:cs="Times New Roman"/>
          <w:b/>
          <w:i/>
          <w:color w:val="000000"/>
          <w:sz w:val="28"/>
          <w:szCs w:val="28"/>
        </w:rPr>
        <w:t xml:space="preserve"> - Năng lực chung:</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tự chủ và tự học trong tìm tòi khám phá</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giao tiếp và hợp tác trong trình bày, thảo luận và làm việc nhóm</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giải quyết vấn đề và sáng tạo trong thực hành, vận dụng.</w:t>
      </w:r>
    </w:p>
    <w:p w:rsidR="008F7064" w:rsidRPr="00020D66" w:rsidRDefault="00041721">
      <w:p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b/>
          <w:color w:val="000000"/>
          <w:sz w:val="28"/>
          <w:szCs w:val="28"/>
        </w:rPr>
        <w:t xml:space="preserve">Năng lực riêng: </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Sử dụng công cụ, phương tiện học toán.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Thu thập và tổ chức dữ liệu.</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Biểu diễn dữ liệu các loại biểu đồ hình quạt tròn, biểu đồ đoạn thẳng sự dụng Microsoft Excel.</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Phân tích dữ liệu dựa trên biểu đồ để trả lời các câu hỏi đã đặt ra.</w:t>
      </w:r>
    </w:p>
    <w:p w:rsidR="008F7064" w:rsidRPr="00020D66" w:rsidRDefault="00041721">
      <w:p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b/>
          <w:color w:val="000000"/>
          <w:sz w:val="28"/>
          <w:szCs w:val="28"/>
        </w:rPr>
        <w:t>3. Phẩm chất</w:t>
      </w:r>
    </w:p>
    <w:p w:rsidR="008F7064" w:rsidRPr="00020D66" w:rsidRDefault="00041721">
      <w:pPr>
        <w:numPr>
          <w:ilvl w:val="0"/>
          <w:numId w:val="16"/>
        </w:num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t>Có</w:t>
      </w:r>
      <w:r w:rsidRPr="00020D66">
        <w:rPr>
          <w:rFonts w:eastAsia="Times New Roman" w:cs="Times New Roman"/>
          <w:i/>
          <w:color w:val="000000"/>
          <w:sz w:val="28"/>
          <w:szCs w:val="28"/>
        </w:rPr>
        <w:t xml:space="preserve"> </w:t>
      </w:r>
      <w:r w:rsidRPr="00020D66">
        <w:rPr>
          <w:rFonts w:eastAsia="Times New Roman" w:cs="Times New Roman"/>
          <w:color w:val="000000"/>
          <w:sz w:val="28"/>
          <w:szCs w:val="28"/>
        </w:rPr>
        <w:t>ý thức học tập, ý thức tìm tòi, khám phá và sáng tạo, có ý thức làm việc nhóm, tôn trọng ý kiến các thành viên khi hợp tác.</w:t>
      </w:r>
    </w:p>
    <w:p w:rsidR="008F7064" w:rsidRPr="00020D66" w:rsidRDefault="00041721">
      <w:pPr>
        <w:numPr>
          <w:ilvl w:val="0"/>
          <w:numId w:val="16"/>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Chăm chỉ tích cực xây dựng bài, có trách nhiệm, chủ động chiếm lĩnh kiến thức theo sự hướng dẫn của GV.</w:t>
      </w:r>
    </w:p>
    <w:p w:rsidR="008F7064" w:rsidRPr="00020D66" w:rsidRDefault="00041721">
      <w:pPr>
        <w:numPr>
          <w:ilvl w:val="0"/>
          <w:numId w:val="16"/>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t>Hình thành tư duy logic, lập luận chặt chẽ, và linh hoạt trong quá trình suy nghĩ.</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lastRenderedPageBreak/>
        <w:t>II. THIẾT BỊ DẠY HỌC VÀ HỌC LIỆU</w:t>
      </w:r>
      <w:r w:rsidRPr="00020D66">
        <w:rPr>
          <w:rFonts w:cs="Times New Roman"/>
          <w:sz w:val="28"/>
          <w:szCs w:val="28"/>
        </w:rPr>
        <w:t xml:space="preserve"> </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b/>
          <w:color w:val="000000"/>
          <w:sz w:val="28"/>
          <w:szCs w:val="28"/>
        </w:rPr>
        <w:t xml:space="preserve">1. Đối với GV:  </w:t>
      </w:r>
      <w:r w:rsidRPr="00020D66">
        <w:rPr>
          <w:rFonts w:eastAsia="Times New Roman" w:cs="Times New Roman"/>
          <w:color w:val="000000"/>
          <w:sz w:val="28"/>
          <w:szCs w:val="28"/>
        </w:rPr>
        <w:t>SGK, Tài liệu giảng dạy, giáo án PPT,</w:t>
      </w:r>
      <w:r w:rsidRPr="00020D66">
        <w:rPr>
          <w:rFonts w:eastAsia="Times New Roman" w:cs="Times New Roman"/>
          <w:b/>
          <w:color w:val="000000"/>
          <w:sz w:val="28"/>
          <w:szCs w:val="28"/>
        </w:rPr>
        <w:t xml:space="preserve"> </w:t>
      </w:r>
      <w:r w:rsidRPr="00020D66">
        <w:rPr>
          <w:rFonts w:eastAsia="Times New Roman" w:cs="Times New Roman"/>
          <w:color w:val="000000"/>
          <w:sz w:val="28"/>
          <w:szCs w:val="28"/>
        </w:rPr>
        <w:t>thước thẳng có chia khoảng.</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t>2. Đối với HS</w:t>
      </w:r>
      <w:r w:rsidRPr="00020D66">
        <w:rPr>
          <w:rFonts w:cs="Times New Roman"/>
          <w:sz w:val="28"/>
          <w:szCs w:val="28"/>
        </w:rPr>
        <w:t>: SGK, SBT, vở ghi, giấy nháp, đồ dùng học tập (bút, thước...), bảng nhóm, bút viết bảng nhóm, bài tập thống kê đã được giao về nhà.</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III. TIẾN TRÌNH DẠY HỌC</w:t>
      </w:r>
    </w:p>
    <w:p w:rsidR="008F7064" w:rsidRPr="00020D66" w:rsidRDefault="00041721">
      <w:pPr>
        <w:spacing w:before="120" w:line="360" w:lineRule="auto"/>
        <w:rPr>
          <w:rFonts w:cs="Times New Roman"/>
          <w:b/>
          <w:sz w:val="28"/>
          <w:szCs w:val="28"/>
        </w:rPr>
      </w:pPr>
      <w:r w:rsidRPr="00020D66">
        <w:rPr>
          <w:rFonts w:cs="Times New Roman"/>
          <w:b/>
          <w:sz w:val="28"/>
          <w:szCs w:val="28"/>
        </w:rPr>
        <w:t>A. HOẠT ĐỘNG KHỞI ĐỘNG (MỞ ĐẦU)</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được gợi mở về bài học liên quan đến dân số, cơ cấu dân số được biểu diễn bởi các loại biểu đồ đã học.</w:t>
      </w:r>
    </w:p>
    <w:p w:rsidR="008F7064" w:rsidRPr="00020D66" w:rsidRDefault="00041721">
      <w:pPr>
        <w:spacing w:line="360" w:lineRule="auto"/>
        <w:rPr>
          <w:rFonts w:cs="Times New Roman"/>
          <w:sz w:val="28"/>
          <w:szCs w:val="28"/>
        </w:rPr>
      </w:pPr>
      <w:r w:rsidRPr="00020D66">
        <w:rPr>
          <w:rFonts w:cs="Times New Roman"/>
          <w:b/>
          <w:sz w:val="28"/>
          <w:szCs w:val="28"/>
        </w:rPr>
        <w:t xml:space="preserve">b) Nội dung: </w:t>
      </w:r>
      <w:r w:rsidRPr="00020D66">
        <w:rPr>
          <w:rFonts w:cs="Times New Roman"/>
          <w:sz w:val="28"/>
          <w:szCs w:val="28"/>
        </w:rPr>
        <w:t>HS đọc suy nghĩ trả lời câu hỏi.</w:t>
      </w:r>
    </w:p>
    <w:p w:rsidR="008F7064" w:rsidRPr="00020D66" w:rsidRDefault="00041721">
      <w:pPr>
        <w:spacing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trả lời được về các loại biểu đồ đã học và biểu đồ phù hợp với số liệu thống kê về dân số.</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Bước 1: Chuyển giao nhiệm vụ:</w:t>
      </w:r>
      <w:r w:rsidRPr="00020D66">
        <w:rPr>
          <w:rFonts w:cs="Times New Roman"/>
          <w:sz w:val="28"/>
          <w:szCs w:val="28"/>
        </w:rPr>
        <w:t xml:space="preserve"> </w:t>
      </w:r>
    </w:p>
    <w:p w:rsidR="008F7064" w:rsidRPr="00020D66" w:rsidRDefault="00041721">
      <w:pPr>
        <w:spacing w:before="120" w:line="360" w:lineRule="auto"/>
        <w:rPr>
          <w:rFonts w:cs="Times New Roman"/>
          <w:sz w:val="28"/>
          <w:szCs w:val="28"/>
        </w:rPr>
      </w:pPr>
      <w:r w:rsidRPr="00020D66">
        <w:rPr>
          <w:rFonts w:cs="Times New Roman"/>
          <w:sz w:val="28"/>
          <w:szCs w:val="28"/>
        </w:rPr>
        <w:t>- GV yêu cầu HS nhắc lại về:</w:t>
      </w:r>
    </w:p>
    <w:p w:rsidR="008F7064" w:rsidRPr="00020D66" w:rsidRDefault="00041721">
      <w:pPr>
        <w:spacing w:before="120" w:line="360" w:lineRule="auto"/>
        <w:rPr>
          <w:rFonts w:cs="Times New Roman"/>
          <w:sz w:val="28"/>
          <w:szCs w:val="28"/>
        </w:rPr>
      </w:pPr>
      <w:r w:rsidRPr="00020D66">
        <w:rPr>
          <w:rFonts w:cs="Times New Roman"/>
          <w:i/>
          <w:sz w:val="28"/>
          <w:szCs w:val="28"/>
        </w:rPr>
        <w:t>+ Có mấy loại biểu đồ đã được học ở chương V?</w:t>
      </w:r>
      <w:r w:rsidRPr="00020D66">
        <w:rPr>
          <w:rFonts w:cs="Times New Roman"/>
          <w:sz w:val="28"/>
          <w:szCs w:val="28"/>
        </w:rPr>
        <w:t xml:space="preserve"> (2 loại là: biểu đồ đoạn thẳng, biểu đồ hình quạt tròn).</w:t>
      </w:r>
    </w:p>
    <w:p w:rsidR="008F7064" w:rsidRPr="00020D66" w:rsidRDefault="00041721">
      <w:pPr>
        <w:spacing w:before="120" w:line="360" w:lineRule="auto"/>
        <w:rPr>
          <w:rFonts w:cs="Times New Roman"/>
          <w:i/>
          <w:sz w:val="28"/>
          <w:szCs w:val="28"/>
        </w:rPr>
      </w:pPr>
      <w:r w:rsidRPr="00020D66">
        <w:rPr>
          <w:rFonts w:cs="Times New Roman"/>
          <w:i/>
          <w:sz w:val="28"/>
          <w:szCs w:val="28"/>
        </w:rPr>
        <w:t xml:space="preserve">+ Để biểu diễn số dân Việt Nam từ năm 2011 đến 2020 mà HS đã thống kê ở nhà thì nên dùng loại biểu đồ nào? </w:t>
      </w:r>
    </w:p>
    <w:p w:rsidR="008F7064" w:rsidRPr="00020D66" w:rsidRDefault="00041721">
      <w:pPr>
        <w:spacing w:before="120" w:line="360" w:lineRule="auto"/>
        <w:rPr>
          <w:rFonts w:cs="Times New Roman"/>
          <w:sz w:val="28"/>
          <w:szCs w:val="28"/>
        </w:rPr>
      </w:pPr>
      <w:r w:rsidRPr="00020D66">
        <w:rPr>
          <w:rFonts w:cs="Times New Roman"/>
          <w:sz w:val="28"/>
          <w:szCs w:val="28"/>
        </w:rPr>
        <w:t>(Biểu đồ đoạn thẳng hoặc biểu đồ cột học ở lớp 6. Tuy nhiên để thể hiện rõ xu thế hơn ta nên dùng biểu đồ đoạn thẳng).</w:t>
      </w:r>
    </w:p>
    <w:p w:rsidR="008F7064" w:rsidRPr="00020D66" w:rsidRDefault="00041721">
      <w:pPr>
        <w:spacing w:before="120" w:line="360" w:lineRule="auto"/>
        <w:rPr>
          <w:rFonts w:cs="Times New Roman"/>
          <w:i/>
          <w:sz w:val="28"/>
          <w:szCs w:val="28"/>
        </w:rPr>
      </w:pPr>
      <w:r w:rsidRPr="00020D66">
        <w:rPr>
          <w:rFonts w:cs="Times New Roman"/>
          <w:i/>
          <w:sz w:val="28"/>
          <w:szCs w:val="28"/>
        </w:rPr>
        <w:t xml:space="preserve">+ Để biểu diễn cơ cấu dân số Việt Nam trong 1 năm nên dùng biểu đồ nào? </w:t>
      </w:r>
    </w:p>
    <w:p w:rsidR="008F7064" w:rsidRPr="00020D66" w:rsidRDefault="00041721">
      <w:pPr>
        <w:spacing w:before="120" w:line="360" w:lineRule="auto"/>
        <w:rPr>
          <w:rFonts w:cs="Times New Roman"/>
          <w:sz w:val="28"/>
          <w:szCs w:val="28"/>
        </w:rPr>
      </w:pPr>
      <w:r w:rsidRPr="00020D66">
        <w:rPr>
          <w:rFonts w:cs="Times New Roman"/>
          <w:sz w:val="28"/>
          <w:szCs w:val="28"/>
        </w:rPr>
        <w:t>(Nên dùng biểu đồ hình quạt tròn).</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2: Thực hiện nhiệm vụ: </w:t>
      </w:r>
      <w:r w:rsidRPr="00020D66">
        <w:rPr>
          <w:rFonts w:cs="Times New Roman"/>
          <w:sz w:val="28"/>
          <w:szCs w:val="28"/>
        </w:rPr>
        <w:t>HS quan sát và chú ý lắng nghe, thảo luận hoàn thành yêu cầu.</w:t>
      </w:r>
    </w:p>
    <w:p w:rsidR="008F7064" w:rsidRPr="00020D66" w:rsidRDefault="00041721">
      <w:pPr>
        <w:spacing w:before="120" w:line="360" w:lineRule="auto"/>
        <w:rPr>
          <w:rFonts w:cs="Times New Roman"/>
          <w:sz w:val="28"/>
          <w:szCs w:val="28"/>
        </w:rPr>
      </w:pPr>
      <w:r w:rsidRPr="00020D66">
        <w:rPr>
          <w:rFonts w:cs="Times New Roman"/>
          <w:b/>
          <w:sz w:val="28"/>
          <w:szCs w:val="28"/>
        </w:rPr>
        <w:lastRenderedPageBreak/>
        <w:t xml:space="preserve">Bước 3: Báo cáo, thảo luận: </w:t>
      </w:r>
      <w:r w:rsidRPr="00020D66">
        <w:rPr>
          <w:rFonts w:cs="Times New Roman"/>
          <w:sz w:val="28"/>
          <w:szCs w:val="28"/>
        </w:rPr>
        <w:t>GV gọi một số HS trả lời, HS khác nhận xét, bổ sung.</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4: Kết luận, nhận định: </w:t>
      </w:r>
      <w:r w:rsidRPr="00020D66">
        <w:rPr>
          <w:rFonts w:cs="Times New Roman"/>
          <w:sz w:val="28"/>
          <w:szCs w:val="28"/>
        </w:rPr>
        <w:t>GV đánh giá kết quả của HS, trên cơ sở đó dẫn dắt HS vào bài học mới: “Qua số liệu thống kê từ trước ta về dân số Việt Nam sẽ vẽ biểu đồ và phân tích ”</w:t>
      </w:r>
    </w:p>
    <w:p w:rsidR="008F7064" w:rsidRPr="00020D66" w:rsidRDefault="00041721">
      <w:pPr>
        <w:spacing w:before="120" w:line="360" w:lineRule="auto"/>
        <w:rPr>
          <w:rFonts w:cs="Times New Roman"/>
          <w:b/>
          <w:sz w:val="28"/>
          <w:szCs w:val="28"/>
        </w:rPr>
      </w:pPr>
      <w:r w:rsidRPr="00020D66">
        <w:rPr>
          <w:rFonts w:cs="Times New Roman"/>
          <w:b/>
          <w:sz w:val="28"/>
          <w:szCs w:val="28"/>
        </w:rPr>
        <w:t>B.</w:t>
      </w:r>
      <w:r w:rsidRPr="00020D66">
        <w:rPr>
          <w:rFonts w:cs="Times New Roman"/>
          <w:sz w:val="28"/>
          <w:szCs w:val="28"/>
        </w:rPr>
        <w:t xml:space="preserve"> </w:t>
      </w:r>
      <w:r w:rsidRPr="00020D66">
        <w:rPr>
          <w:rFonts w:cs="Times New Roman"/>
          <w:b/>
          <w:sz w:val="28"/>
          <w:szCs w:val="28"/>
        </w:rPr>
        <w:t>HÌNH THÀNH KIẾN THỨC MỚI</w:t>
      </w:r>
    </w:p>
    <w:p w:rsidR="008F7064" w:rsidRPr="00020D66" w:rsidRDefault="00041721">
      <w:pPr>
        <w:spacing w:before="120" w:line="360" w:lineRule="auto"/>
        <w:rPr>
          <w:rFonts w:cs="Times New Roman"/>
          <w:b/>
          <w:sz w:val="28"/>
          <w:szCs w:val="28"/>
        </w:rPr>
      </w:pPr>
      <w:r w:rsidRPr="00020D66">
        <w:rPr>
          <w:rFonts w:cs="Times New Roman"/>
          <w:b/>
          <w:sz w:val="28"/>
          <w:szCs w:val="28"/>
        </w:rPr>
        <w:t>Hoạt động 1: Tìm hiểu về dân số Việt Nam và cơ cấu dân số Việt Nam.</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biết cách thu thập, biểu diễn số liệu và phân tích số liệu.</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b) Nội dung: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 </w:t>
      </w:r>
      <w:r w:rsidRPr="00020D66">
        <w:rPr>
          <w:rFonts w:cs="Times New Roman"/>
          <w:sz w:val="28"/>
          <w:szCs w:val="28"/>
        </w:rPr>
        <w:t>HS quan sát SGK để tìm hiểu nội dung kiến thức theo yêu cầu của GV, làm HĐ 1, 2.</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tìm hiểu về dân số Việt Nam, cơ cấu, vẽ được biểu đồ hìnhquạt tròn.</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d) Tổ chức thực hiện:</w:t>
      </w:r>
    </w:p>
    <w:tbl>
      <w:tblPr>
        <w:tblStyle w:val="Style79"/>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35"/>
        <w:gridCol w:w="3671"/>
      </w:tblGrid>
      <w:tr w:rsidR="008F7064" w:rsidRPr="00020D66">
        <w:tc>
          <w:tcPr>
            <w:tcW w:w="5935"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 CỦA GV VÀ HS</w:t>
            </w:r>
          </w:p>
        </w:tc>
        <w:tc>
          <w:tcPr>
            <w:tcW w:w="3671"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5935"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làm </w:t>
            </w:r>
            <w:r w:rsidRPr="00020D66">
              <w:rPr>
                <w:rFonts w:ascii="Times New Roman" w:eastAsia="Times New Roman" w:hAnsi="Times New Roman" w:cs="Times New Roman"/>
                <w:b/>
                <w:sz w:val="28"/>
                <w:szCs w:val="28"/>
              </w:rPr>
              <w:t>HĐ1:</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Đại diện nhóm trình bày số liệu dân số đã thống kê ở nhà và bảng cơ cấu dân số theo giới tính và theo nơi sinh sống.</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đưa ra bảng số liệu thống kê.</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làm </w:t>
            </w:r>
            <w:r w:rsidRPr="00020D66">
              <w:rPr>
                <w:rFonts w:ascii="Times New Roman" w:eastAsia="Times New Roman" w:hAnsi="Times New Roman" w:cs="Times New Roman"/>
                <w:b/>
                <w:sz w:val="28"/>
                <w:szCs w:val="28"/>
              </w:rPr>
              <w:t>HĐ2,</w:t>
            </w:r>
            <w:r w:rsidRPr="00020D66">
              <w:rPr>
                <w:rFonts w:ascii="Times New Roman" w:eastAsia="Times New Roman" w:hAnsi="Times New Roman" w:cs="Times New Roman"/>
                <w:sz w:val="28"/>
                <w:szCs w:val="28"/>
              </w:rPr>
              <w:t xml:space="preserve"> làm theo nhóm đôi. Câu hỏi:</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Với biểu đồ đoạn thẳng: trục ngang, trục dọc biểu diễn gì, đơn vị là bao nhiêu là hợp lí, trục dọc có nên bắt đầu từ số 0 không?</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(Trả lời: trục dọc: dân số (triệu người), trục ngang: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lastRenderedPageBreak/>
              <w:t>năm, đơn vị là 2</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Nên biểu diễn trục dọc không bắt đầu từ số 0, vì số dân thấp nhất là 88 triệu người).</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Với biểu đồ quạt tròn: mỗi hình tròn chia làm mấy hình quạt, số liệu lớn hơn thì ứng với phần quạt như thế nào?</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(Mỗi hình tròn chia làm 2 hình quạt. Số liệu lớn hơn ứng với phần quạt lớn hơn).</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giơ tay phát biểu, lên bảng trình bày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4: Kết luận, nhận định: </w:t>
            </w:r>
            <w:r w:rsidRPr="00020D66">
              <w:rPr>
                <w:rFonts w:ascii="Times New Roman" w:eastAsia="Times New Roman" w:hAnsi="Times New Roman" w:cs="Times New Roman"/>
                <w:sz w:val="28"/>
                <w:szCs w:val="28"/>
              </w:rPr>
              <w:t>GV tổng quát lưu ý lại kiến thức trọng tâm và yêu cầu HS ghi chép đầy đủ vào vở.</w:t>
            </w:r>
          </w:p>
        </w:tc>
        <w:tc>
          <w:tcPr>
            <w:tcW w:w="3671"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lastRenderedPageBreak/>
              <w:t>1. Dân số và cơ cấu dân số Việt Nam</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a) Thu thập số liệu</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HĐ1:</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b) Vẽ biểu đồ</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HĐ2:</w:t>
            </w: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tc>
      </w:tr>
    </w:tbl>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lastRenderedPageBreak/>
        <w:t xml:space="preserve">HĐ1: </w:t>
      </w:r>
    </w:p>
    <w:p w:rsidR="008F7064" w:rsidRPr="00020D66" w:rsidRDefault="00041721">
      <w:pPr>
        <w:tabs>
          <w:tab w:val="left" w:pos="567"/>
          <w:tab w:val="left" w:pos="1134"/>
        </w:tabs>
        <w:spacing w:before="120" w:line="360" w:lineRule="auto"/>
        <w:rPr>
          <w:rFonts w:cs="Times New Roman"/>
          <w:b/>
          <w:i/>
          <w:sz w:val="28"/>
          <w:szCs w:val="28"/>
        </w:rPr>
      </w:pPr>
      <w:r w:rsidRPr="00020D66">
        <w:rPr>
          <w:rFonts w:cs="Times New Roman"/>
          <w:b/>
          <w:i/>
          <w:sz w:val="28"/>
          <w:szCs w:val="28"/>
        </w:rPr>
        <w:t>Bảng số liệu thống kê dân số</w:t>
      </w:r>
    </w:p>
    <w:tbl>
      <w:tblPr>
        <w:tblStyle w:val="Style80"/>
        <w:tblW w:w="99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4"/>
        <w:gridCol w:w="928"/>
        <w:gridCol w:w="818"/>
        <w:gridCol w:w="907"/>
        <w:gridCol w:w="829"/>
        <w:gridCol w:w="927"/>
        <w:gridCol w:w="917"/>
        <w:gridCol w:w="846"/>
        <w:gridCol w:w="891"/>
        <w:gridCol w:w="921"/>
        <w:gridCol w:w="901"/>
      </w:tblGrid>
      <w:tr w:rsidR="008F7064" w:rsidRPr="00020D66">
        <w:trPr>
          <w:trHeight w:val="1111"/>
        </w:trPr>
        <w:tc>
          <w:tcPr>
            <w:tcW w:w="1034"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Năm</w:t>
            </w:r>
          </w:p>
        </w:tc>
        <w:tc>
          <w:tcPr>
            <w:tcW w:w="928"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2011</w:t>
            </w:r>
          </w:p>
        </w:tc>
        <w:tc>
          <w:tcPr>
            <w:tcW w:w="818"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2012</w:t>
            </w:r>
          </w:p>
        </w:tc>
        <w:tc>
          <w:tcPr>
            <w:tcW w:w="907"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2013</w:t>
            </w:r>
          </w:p>
        </w:tc>
        <w:tc>
          <w:tcPr>
            <w:tcW w:w="829"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2014</w:t>
            </w:r>
          </w:p>
        </w:tc>
        <w:tc>
          <w:tcPr>
            <w:tcW w:w="927"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2015</w:t>
            </w:r>
          </w:p>
        </w:tc>
        <w:tc>
          <w:tcPr>
            <w:tcW w:w="917"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2016</w:t>
            </w:r>
          </w:p>
        </w:tc>
        <w:tc>
          <w:tcPr>
            <w:tcW w:w="846"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2017</w:t>
            </w:r>
          </w:p>
        </w:tc>
        <w:tc>
          <w:tcPr>
            <w:tcW w:w="891"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2018</w:t>
            </w:r>
          </w:p>
        </w:tc>
        <w:tc>
          <w:tcPr>
            <w:tcW w:w="921"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2019</w:t>
            </w:r>
          </w:p>
        </w:tc>
        <w:tc>
          <w:tcPr>
            <w:tcW w:w="901"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2020</w:t>
            </w:r>
          </w:p>
        </w:tc>
      </w:tr>
      <w:tr w:rsidR="008F7064" w:rsidRPr="00020D66">
        <w:trPr>
          <w:trHeight w:val="1167"/>
        </w:trPr>
        <w:tc>
          <w:tcPr>
            <w:tcW w:w="1034" w:type="dxa"/>
          </w:tcPr>
          <w:p w:rsidR="008F7064" w:rsidRPr="00020D66" w:rsidRDefault="00041721">
            <w:pPr>
              <w:spacing w:before="120" w:after="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Dân số</w:t>
            </w:r>
          </w:p>
          <w:p w:rsidR="008F7064" w:rsidRPr="00020D66" w:rsidRDefault="00041721">
            <w:pPr>
              <w:spacing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(triệu người)</w:t>
            </w:r>
          </w:p>
        </w:tc>
        <w:tc>
          <w:tcPr>
            <w:tcW w:w="928"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88,15</w:t>
            </w:r>
          </w:p>
        </w:tc>
        <w:tc>
          <w:tcPr>
            <w:tcW w:w="818"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89,2</w:t>
            </w:r>
          </w:p>
        </w:tc>
        <w:tc>
          <w:tcPr>
            <w:tcW w:w="907"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90,19</w:t>
            </w:r>
          </w:p>
        </w:tc>
        <w:tc>
          <w:tcPr>
            <w:tcW w:w="829"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91,2</w:t>
            </w:r>
          </w:p>
        </w:tc>
        <w:tc>
          <w:tcPr>
            <w:tcW w:w="927" w:type="dxa"/>
          </w:tcPr>
          <w:p w:rsidR="008F7064" w:rsidRPr="00020D66" w:rsidRDefault="00041721">
            <w:pPr>
              <w:spacing w:before="120" w:after="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92,23</w:t>
            </w:r>
          </w:p>
          <w:p w:rsidR="008F7064" w:rsidRPr="00020D66" w:rsidRDefault="008F7064">
            <w:pPr>
              <w:spacing w:after="120" w:line="360" w:lineRule="auto"/>
              <w:rPr>
                <w:rFonts w:ascii="Times New Roman" w:eastAsia="Times New Roman" w:hAnsi="Times New Roman" w:cs="Times New Roman"/>
                <w:color w:val="000000"/>
                <w:sz w:val="28"/>
                <w:szCs w:val="28"/>
              </w:rPr>
            </w:pPr>
          </w:p>
        </w:tc>
        <w:tc>
          <w:tcPr>
            <w:tcW w:w="917"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93,25</w:t>
            </w:r>
          </w:p>
        </w:tc>
        <w:tc>
          <w:tcPr>
            <w:tcW w:w="846"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94,29</w:t>
            </w:r>
          </w:p>
        </w:tc>
        <w:tc>
          <w:tcPr>
            <w:tcW w:w="891"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95,39</w:t>
            </w:r>
          </w:p>
        </w:tc>
        <w:tc>
          <w:tcPr>
            <w:tcW w:w="921"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96,48</w:t>
            </w:r>
          </w:p>
        </w:tc>
        <w:tc>
          <w:tcPr>
            <w:tcW w:w="901"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97,58</w:t>
            </w:r>
          </w:p>
        </w:tc>
      </w:tr>
    </w:tbl>
    <w:p w:rsidR="008F7064" w:rsidRPr="00020D66" w:rsidRDefault="00041721">
      <w:pPr>
        <w:tabs>
          <w:tab w:val="left" w:pos="567"/>
          <w:tab w:val="left" w:pos="1134"/>
        </w:tabs>
        <w:spacing w:before="120" w:line="360" w:lineRule="auto"/>
        <w:rPr>
          <w:rFonts w:cs="Times New Roman"/>
          <w:b/>
          <w:i/>
          <w:sz w:val="28"/>
          <w:szCs w:val="28"/>
        </w:rPr>
      </w:pPr>
      <w:r w:rsidRPr="00020D66">
        <w:rPr>
          <w:rFonts w:cs="Times New Roman"/>
          <w:b/>
          <w:i/>
          <w:sz w:val="28"/>
          <w:szCs w:val="28"/>
        </w:rPr>
        <w:t>Bảng cơ cấu dân số (đơn vị %) theo giới tính và theo nơi sinh sống.</w:t>
      </w:r>
    </w:p>
    <w:tbl>
      <w:tblPr>
        <w:tblStyle w:val="Style81"/>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2"/>
        <w:gridCol w:w="3163"/>
        <w:gridCol w:w="3163"/>
      </w:tblGrid>
      <w:tr w:rsidR="008F7064" w:rsidRPr="00020D66">
        <w:tc>
          <w:tcPr>
            <w:tcW w:w="316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Giới tính </w:t>
            </w:r>
          </w:p>
        </w:tc>
        <w:tc>
          <w:tcPr>
            <w:tcW w:w="31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Nam</w:t>
            </w:r>
          </w:p>
        </w:tc>
        <w:tc>
          <w:tcPr>
            <w:tcW w:w="31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Nữ</w:t>
            </w:r>
          </w:p>
        </w:tc>
      </w:tr>
      <w:tr w:rsidR="008F7064" w:rsidRPr="00020D66">
        <w:tc>
          <w:tcPr>
            <w:tcW w:w="316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lastRenderedPageBreak/>
              <w:t>Tỉ lệ (%)</w:t>
            </w:r>
          </w:p>
        </w:tc>
        <w:tc>
          <w:tcPr>
            <w:tcW w:w="31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49,8</w:t>
            </w:r>
          </w:p>
        </w:tc>
        <w:tc>
          <w:tcPr>
            <w:tcW w:w="31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50,2</w:t>
            </w:r>
          </w:p>
        </w:tc>
      </w:tr>
    </w:tbl>
    <w:p w:rsidR="008F7064" w:rsidRPr="00020D66" w:rsidRDefault="008F7064">
      <w:pPr>
        <w:tabs>
          <w:tab w:val="left" w:pos="567"/>
          <w:tab w:val="left" w:pos="1134"/>
        </w:tabs>
        <w:spacing w:before="120" w:line="360" w:lineRule="auto"/>
        <w:rPr>
          <w:rFonts w:cs="Times New Roman"/>
          <w:b/>
          <w:sz w:val="28"/>
          <w:szCs w:val="28"/>
        </w:rPr>
      </w:pPr>
    </w:p>
    <w:tbl>
      <w:tblPr>
        <w:tblStyle w:val="Style82"/>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2"/>
        <w:gridCol w:w="3163"/>
        <w:gridCol w:w="3163"/>
      </w:tblGrid>
      <w:tr w:rsidR="008F7064" w:rsidRPr="00020D66">
        <w:tc>
          <w:tcPr>
            <w:tcW w:w="316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Nơi sinh sống</w:t>
            </w:r>
          </w:p>
        </w:tc>
        <w:tc>
          <w:tcPr>
            <w:tcW w:w="31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Thành thị</w:t>
            </w:r>
          </w:p>
        </w:tc>
        <w:tc>
          <w:tcPr>
            <w:tcW w:w="31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Nông thôn</w:t>
            </w:r>
          </w:p>
        </w:tc>
      </w:tr>
      <w:tr w:rsidR="008F7064" w:rsidRPr="00020D66">
        <w:tc>
          <w:tcPr>
            <w:tcW w:w="316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Tỉ lệ (%)</w:t>
            </w:r>
          </w:p>
        </w:tc>
        <w:tc>
          <w:tcPr>
            <w:tcW w:w="31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36,8</w:t>
            </w:r>
          </w:p>
        </w:tc>
        <w:tc>
          <w:tcPr>
            <w:tcW w:w="31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63,2</w:t>
            </w:r>
          </w:p>
        </w:tc>
      </w:tr>
    </w:tbl>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HĐ2:</w:t>
      </w:r>
    </w:p>
    <w:p w:rsidR="008F7064" w:rsidRPr="00020D66" w:rsidRDefault="00041721">
      <w:pPr>
        <w:tabs>
          <w:tab w:val="left" w:pos="567"/>
          <w:tab w:val="left" w:pos="1134"/>
        </w:tabs>
        <w:spacing w:before="120" w:line="360" w:lineRule="auto"/>
        <w:rPr>
          <w:rFonts w:cs="Times New Roman"/>
          <w:b/>
          <w:i/>
          <w:sz w:val="28"/>
          <w:szCs w:val="28"/>
        </w:rPr>
      </w:pPr>
      <w:r w:rsidRPr="00020D66">
        <w:rPr>
          <w:rFonts w:cs="Times New Roman"/>
          <w:b/>
          <w:i/>
          <w:sz w:val="28"/>
          <w:szCs w:val="28"/>
        </w:rPr>
        <w:t>Vẽ biểu đồ đoạn thẳng biểu diễn số dân của Việt Nam từ 2011 đến 2020.</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noProof/>
          <w:sz w:val="28"/>
          <w:szCs w:val="28"/>
        </w:rPr>
        <w:drawing>
          <wp:inline distT="0" distB="0" distL="0" distR="0" wp14:anchorId="6D0688C4" wp14:editId="2EB9B174">
            <wp:extent cx="4572000" cy="2743200"/>
            <wp:effectExtent l="4445" t="4445" r="8255" b="8255"/>
            <wp:docPr id="512" name="Chart 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8F7064" w:rsidRPr="00020D66" w:rsidRDefault="00041721">
      <w:pPr>
        <w:tabs>
          <w:tab w:val="left" w:pos="567"/>
          <w:tab w:val="left" w:pos="1134"/>
        </w:tabs>
        <w:spacing w:before="120" w:line="360" w:lineRule="auto"/>
        <w:rPr>
          <w:rFonts w:cs="Times New Roman"/>
          <w:b/>
          <w:i/>
          <w:sz w:val="28"/>
          <w:szCs w:val="28"/>
        </w:rPr>
      </w:pPr>
      <w:r w:rsidRPr="00020D66">
        <w:rPr>
          <w:rFonts w:cs="Times New Roman"/>
          <w:b/>
          <w:i/>
          <w:sz w:val="28"/>
          <w:szCs w:val="28"/>
        </w:rPr>
        <w:t>Vẽ biểu đồ quạt thể hiện cơ cấu dân số Việt Nam năm 2020 theo giới tính:</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noProof/>
          <w:sz w:val="28"/>
          <w:szCs w:val="28"/>
        </w:rPr>
        <w:drawing>
          <wp:inline distT="0" distB="0" distL="0" distR="0" wp14:anchorId="24D9787F" wp14:editId="45F0734F">
            <wp:extent cx="2806700" cy="3194050"/>
            <wp:effectExtent l="4445" t="4445" r="8255" b="14605"/>
            <wp:docPr id="510" name="Chart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020D66">
        <w:rPr>
          <w:rFonts w:cs="Times New Roman"/>
          <w:noProof/>
        </w:rPr>
        <w:drawing>
          <wp:anchor distT="0" distB="0" distL="114300" distR="114300" simplePos="0" relativeHeight="251657216" behindDoc="0" locked="0" layoutInCell="1" allowOverlap="1" wp14:anchorId="34846901" wp14:editId="56BD13E5">
            <wp:simplePos x="0" y="0"/>
            <wp:positionH relativeFrom="column">
              <wp:posOffset>3204210</wp:posOffset>
            </wp:positionH>
            <wp:positionV relativeFrom="paragraph">
              <wp:posOffset>-1905</wp:posOffset>
            </wp:positionV>
            <wp:extent cx="3035300" cy="3162300"/>
            <wp:effectExtent l="4445" t="4445" r="8255" b="8255"/>
            <wp:wrapNone/>
            <wp:docPr id="513" name="Chart 5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r w:rsidRPr="00020D66">
        <w:rPr>
          <w:rFonts w:cs="Times New Roman"/>
          <w:noProof/>
        </w:rPr>
        <mc:AlternateContent>
          <mc:Choice Requires="wps">
            <w:drawing>
              <wp:anchor distT="45720" distB="45720" distL="114300" distR="114300" simplePos="0" relativeHeight="251658240" behindDoc="0" locked="0" layoutInCell="1" allowOverlap="1" wp14:anchorId="2EB10B70" wp14:editId="591099F5">
                <wp:simplePos x="0" y="0"/>
                <wp:positionH relativeFrom="column">
                  <wp:posOffset>3403600</wp:posOffset>
                </wp:positionH>
                <wp:positionV relativeFrom="paragraph">
                  <wp:posOffset>134620</wp:posOffset>
                </wp:positionV>
                <wp:extent cx="2663825" cy="771525"/>
                <wp:effectExtent l="0" t="0" r="0" b="0"/>
                <wp:wrapSquare wrapText="bothSides"/>
                <wp:docPr id="516" name="Rectangles 516"/>
                <wp:cNvGraphicFramePr/>
                <a:graphic xmlns:a="http://schemas.openxmlformats.org/drawingml/2006/main">
                  <a:graphicData uri="http://schemas.microsoft.com/office/word/2010/wordprocessingShape">
                    <wps:wsp>
                      <wps:cNvSpPr/>
                      <wps:spPr>
                        <a:xfrm>
                          <a:off x="4018850" y="3399000"/>
                          <a:ext cx="2654300" cy="762000"/>
                        </a:xfrm>
                        <a:prstGeom prst="rect">
                          <a:avLst/>
                        </a:prstGeom>
                        <a:noFill/>
                        <a:ln>
                          <a:noFill/>
                        </a:ln>
                      </wps:spPr>
                      <wps:txbx>
                        <w:txbxContent>
                          <w:p w:rsidR="008F7064" w:rsidRDefault="00041721">
                            <w:pPr>
                              <w:spacing w:line="258" w:lineRule="auto"/>
                              <w:jc w:val="center"/>
                            </w:pPr>
                            <w:r>
                              <w:rPr>
                                <w:rFonts w:eastAsia="Times New Roman" w:cs="Times New Roman"/>
                                <w:b/>
                                <w:color w:val="000000"/>
                              </w:rPr>
                              <w:t>Biểu đồ cơ cấu dân số Việt Nam theo nơi sinh sống năm 2020</w:t>
                            </w:r>
                          </w:p>
                        </w:txbxContent>
                      </wps:txbx>
                      <wps:bodyPr spcFirstLastPara="1" wrap="square" lIns="91425" tIns="45700" rIns="91425" bIns="45700" anchor="t" anchorCtr="0">
                        <a:noAutofit/>
                      </wps:bodyPr>
                    </wps:wsp>
                  </a:graphicData>
                </a:graphic>
              </wp:anchor>
            </w:drawing>
          </mc:Choice>
          <mc:Fallback>
            <w:pict>
              <v:rect w14:anchorId="2EB10B70" id="Rectangles 516" o:spid="_x0000_s1032" style="position:absolute;margin-left:268pt;margin-top:10.6pt;width:209.75pt;height:60.7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" filled="f" stroked="f">
                <v:textbox inset="2.53958mm,1.2694mm,2.53958mm,1.2694mm">
                  <w:txbxContent>
                    <w:p w:rsidR="008F7064" w:rsidRDefault="00041721">
                      <w:pPr>
                        <w:spacing w:line="258" w:lineRule="auto"/>
                        <w:jc w:val="center"/>
                      </w:pPr>
                      <w:r>
                        <w:rPr>
                          <w:rFonts w:eastAsia="Times New Roman" w:cs="Times New Roman"/>
                          <w:b/>
                          <w:color w:val="000000"/>
                        </w:rPr>
                        <w:t>Biểu đồ cơ cấu dân số Việt Nam theo nơi sinh sống năm 2020</w:t>
                      </w:r>
                    </w:p>
                  </w:txbxContent>
                </v:textbox>
                <w10:wrap type="square"/>
              </v:rect>
            </w:pict>
          </mc:Fallback>
        </mc:AlternateConten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lastRenderedPageBreak/>
        <w:t>Hoạt động 2: Phân tích dữ liệu. Vẽ biểu đồ hình quạt bằng Excel (tiết 2).</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w:t>
      </w:r>
      <w:r w:rsidRPr="00020D66">
        <w:rPr>
          <w:rFonts w:cs="Times New Roman"/>
          <w:sz w:val="28"/>
          <w:szCs w:val="28"/>
        </w:rPr>
        <w:t xml:space="preserve"> HS biết cách phân tích số liệu.</w:t>
      </w:r>
    </w:p>
    <w:p w:rsidR="008F7064" w:rsidRPr="00020D66" w:rsidRDefault="00041721">
      <w:pPr>
        <w:spacing w:line="360" w:lineRule="auto"/>
        <w:rPr>
          <w:rFonts w:cs="Times New Roman"/>
          <w:sz w:val="28"/>
          <w:szCs w:val="28"/>
        </w:rPr>
      </w:pPr>
      <w:r w:rsidRPr="00020D66">
        <w:rPr>
          <w:rFonts w:cs="Times New Roman"/>
          <w:sz w:val="28"/>
          <w:szCs w:val="28"/>
        </w:rPr>
        <w:t>- Hs biết được cách vẽ biểu đồ hình quạt tròn bằng Excel.</w:t>
      </w:r>
    </w:p>
    <w:p w:rsidR="008F7064" w:rsidRPr="00020D66" w:rsidRDefault="00041721">
      <w:pPr>
        <w:spacing w:after="0" w:line="360" w:lineRule="auto"/>
        <w:jc w:val="both"/>
        <w:rPr>
          <w:rFonts w:eastAsia="Times New Roman" w:cs="Times New Roman"/>
          <w:b/>
          <w:color w:val="000000"/>
          <w:sz w:val="28"/>
          <w:szCs w:val="28"/>
        </w:rPr>
      </w:pPr>
      <w:r w:rsidRPr="00020D66">
        <w:rPr>
          <w:rFonts w:eastAsia="Times New Roman" w:cs="Times New Roman"/>
          <w:b/>
          <w:color w:val="000000"/>
          <w:sz w:val="28"/>
          <w:szCs w:val="28"/>
        </w:rPr>
        <w:t xml:space="preserve">b) Nội dung: </w:t>
      </w:r>
      <w:r w:rsidRPr="00020D66">
        <w:rPr>
          <w:rFonts w:eastAsia="Times New Roman" w:cs="Times New Roman"/>
          <w:color w:val="000000"/>
          <w:sz w:val="28"/>
          <w:szCs w:val="28"/>
        </w:rPr>
        <w:t>HS làm HĐ 3, thực hành vẽ biểu đồ bằng Excel.</w:t>
      </w:r>
    </w:p>
    <w:p w:rsidR="008F7064" w:rsidRPr="00020D66" w:rsidRDefault="00041721">
      <w:pPr>
        <w:spacing w:line="360" w:lineRule="auto"/>
        <w:rPr>
          <w:rFonts w:cs="Times New Roman"/>
          <w:b/>
          <w:sz w:val="28"/>
          <w:szCs w:val="28"/>
        </w:rPr>
      </w:pPr>
      <w:r w:rsidRPr="00020D66">
        <w:rPr>
          <w:rFonts w:cs="Times New Roman"/>
          <w:b/>
          <w:sz w:val="28"/>
          <w:szCs w:val="28"/>
        </w:rPr>
        <w:t xml:space="preserve">c) Sản phẩm: </w:t>
      </w:r>
      <w:r w:rsidRPr="00020D66">
        <w:rPr>
          <w:rFonts w:cs="Times New Roman"/>
          <w:sz w:val="28"/>
          <w:szCs w:val="28"/>
        </w:rPr>
        <w:t>HS phân tích được dữ liệu về dân số Việt Nam, vẽ biểu đồ bằng Excel.</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tbl>
      <w:tblPr>
        <w:tblStyle w:val="Style83"/>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4962"/>
      </w:tblGrid>
      <w:tr w:rsidR="008F7064" w:rsidRPr="00020D66">
        <w:tc>
          <w:tcPr>
            <w:tcW w:w="4644" w:type="dxa"/>
          </w:tcPr>
          <w:p w:rsidR="008F7064" w:rsidRPr="00020D66" w:rsidRDefault="00041721">
            <w:pPr>
              <w:tabs>
                <w:tab w:val="left" w:pos="495"/>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HOẠT ĐỘNG CỦA GV VÀ HS</w:t>
            </w:r>
          </w:p>
        </w:tc>
        <w:tc>
          <w:tcPr>
            <w:tcW w:w="4962" w:type="dxa"/>
          </w:tcPr>
          <w:p w:rsidR="008F7064" w:rsidRPr="00020D66" w:rsidRDefault="00041721">
            <w:pPr>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4644"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 </w:t>
            </w:r>
            <w:r w:rsidRPr="00020D66">
              <w:rPr>
                <w:rFonts w:ascii="Times New Roman" w:eastAsia="Times New Roman" w:hAnsi="Times New Roman" w:cs="Times New Roman"/>
                <w:sz w:val="28"/>
                <w:szCs w:val="28"/>
              </w:rPr>
              <w:t xml:space="preserve">GV cho HS làm </w:t>
            </w:r>
            <w:r w:rsidRPr="00020D66">
              <w:rPr>
                <w:rFonts w:ascii="Times New Roman" w:eastAsia="Times New Roman" w:hAnsi="Times New Roman" w:cs="Times New Roman"/>
                <w:b/>
                <w:sz w:val="28"/>
                <w:szCs w:val="28"/>
              </w:rPr>
              <w:t>HĐ3</w:t>
            </w:r>
            <w:r w:rsidRPr="00020D66">
              <w:rPr>
                <w:rFonts w:ascii="Times New Roman" w:eastAsia="Times New Roman" w:hAnsi="Times New Roman" w:cs="Times New Roman"/>
                <w:sz w:val="28"/>
                <w:szCs w:val="28"/>
              </w:rPr>
              <w:t>, dựa vào số liệu đã thống kê và biểu đồ đã vẽ em hãy trả lời các câu hỏi của HĐ3.</w:t>
            </w:r>
          </w:p>
          <w:p w:rsidR="008F7064" w:rsidRPr="00020D66" w:rsidRDefault="008F7064">
            <w:pPr>
              <w:spacing w:before="120" w:after="120" w:line="360" w:lineRule="auto"/>
              <w:rPr>
                <w:rFonts w:ascii="Times New Roman" w:eastAsia="Times New Roman" w:hAnsi="Times New Roman" w:cs="Times New Roman"/>
                <w:b/>
                <w:sz w:val="28"/>
                <w:szCs w:val="28"/>
              </w:rPr>
            </w:pPr>
          </w:p>
          <w:p w:rsidR="008F7064" w:rsidRPr="00020D66" w:rsidRDefault="008F7064">
            <w:pPr>
              <w:spacing w:before="120" w:after="120" w:line="360" w:lineRule="auto"/>
              <w:rPr>
                <w:rFonts w:ascii="Times New Roman" w:eastAsia="Times New Roman" w:hAnsi="Times New Roman" w:cs="Times New Roman"/>
                <w:b/>
                <w:sz w:val="28"/>
                <w:szCs w:val="28"/>
              </w:rPr>
            </w:pPr>
          </w:p>
          <w:p w:rsidR="008F7064" w:rsidRPr="00020D66" w:rsidRDefault="008F7064">
            <w:pPr>
              <w:spacing w:before="120" w:after="120" w:line="360" w:lineRule="auto"/>
              <w:rPr>
                <w:rFonts w:ascii="Times New Roman" w:eastAsia="Times New Roman" w:hAnsi="Times New Roman" w:cs="Times New Roman"/>
                <w:b/>
                <w:sz w:val="28"/>
                <w:szCs w:val="28"/>
              </w:rPr>
            </w:pPr>
          </w:p>
          <w:p w:rsidR="008F7064" w:rsidRPr="00020D66" w:rsidRDefault="008F7064">
            <w:pPr>
              <w:spacing w:before="120" w:after="120" w:line="360" w:lineRule="auto"/>
              <w:rPr>
                <w:rFonts w:ascii="Times New Roman" w:eastAsia="Times New Roman" w:hAnsi="Times New Roman" w:cs="Times New Roman"/>
                <w:b/>
                <w:sz w:val="28"/>
                <w:szCs w:val="28"/>
              </w:rPr>
            </w:pPr>
          </w:p>
          <w:p w:rsidR="008F7064" w:rsidRPr="00020D66" w:rsidRDefault="008F7064">
            <w:pPr>
              <w:spacing w:before="120" w:after="120" w:line="360" w:lineRule="auto"/>
              <w:rPr>
                <w:rFonts w:ascii="Times New Roman" w:eastAsia="Times New Roman" w:hAnsi="Times New Roman" w:cs="Times New Roman"/>
                <w:b/>
                <w:sz w:val="28"/>
                <w:szCs w:val="28"/>
              </w:rPr>
            </w:pPr>
          </w:p>
          <w:p w:rsidR="008F7064" w:rsidRPr="00020D66" w:rsidRDefault="008F7064">
            <w:pPr>
              <w:spacing w:before="120" w:after="120" w:line="360" w:lineRule="auto"/>
              <w:rPr>
                <w:rFonts w:ascii="Times New Roman" w:eastAsia="Times New Roman" w:hAnsi="Times New Roman" w:cs="Times New Roman"/>
                <w:b/>
                <w:sz w:val="28"/>
                <w:szCs w:val="28"/>
              </w:rPr>
            </w:pPr>
          </w:p>
          <w:p w:rsidR="008F7064" w:rsidRPr="00020D66" w:rsidRDefault="008F7064">
            <w:pPr>
              <w:spacing w:before="120" w:after="120" w:line="360" w:lineRule="auto"/>
              <w:rPr>
                <w:rFonts w:ascii="Times New Roman" w:eastAsia="Times New Roman" w:hAnsi="Times New Roman" w:cs="Times New Roman"/>
                <w:b/>
                <w:sz w:val="28"/>
                <w:szCs w:val="28"/>
              </w:rPr>
            </w:pPr>
          </w:p>
          <w:p w:rsidR="008F7064" w:rsidRPr="00020D66" w:rsidRDefault="008F7064">
            <w:pPr>
              <w:spacing w:before="120" w:after="120" w:line="360" w:lineRule="auto"/>
              <w:rPr>
                <w:rFonts w:ascii="Times New Roman" w:eastAsia="Times New Roman" w:hAnsi="Times New Roman" w:cs="Times New Roman"/>
                <w:b/>
                <w:sz w:val="28"/>
                <w:szCs w:val="28"/>
              </w:rPr>
            </w:pPr>
          </w:p>
          <w:p w:rsidR="008F7064" w:rsidRPr="00020D66" w:rsidRDefault="008F7064">
            <w:pPr>
              <w:spacing w:before="120" w:after="120" w:line="360" w:lineRule="auto"/>
              <w:rPr>
                <w:rFonts w:ascii="Times New Roman" w:eastAsia="Times New Roman" w:hAnsi="Times New Roman" w:cs="Times New Roman"/>
                <w:b/>
                <w:sz w:val="28"/>
                <w:szCs w:val="28"/>
              </w:rPr>
            </w:pPr>
          </w:p>
          <w:p w:rsidR="008F7064" w:rsidRPr="00020D66" w:rsidRDefault="008F7064">
            <w:pPr>
              <w:spacing w:before="120" w:after="120" w:line="360" w:lineRule="auto"/>
              <w:rPr>
                <w:rFonts w:ascii="Times New Roman" w:eastAsia="Times New Roman" w:hAnsi="Times New Roman" w:cs="Times New Roman"/>
                <w:b/>
                <w:sz w:val="28"/>
                <w:szCs w:val="28"/>
              </w:rPr>
            </w:pPr>
          </w:p>
          <w:p w:rsidR="008F7064" w:rsidRPr="00020D66" w:rsidRDefault="008F7064">
            <w:pPr>
              <w:spacing w:before="120" w:after="120" w:line="360" w:lineRule="auto"/>
              <w:rPr>
                <w:rFonts w:ascii="Times New Roman" w:eastAsia="Times New Roman" w:hAnsi="Times New Roman" w:cs="Times New Roman"/>
                <w:b/>
                <w:sz w:val="28"/>
                <w:szCs w:val="28"/>
              </w:rPr>
            </w:pPr>
          </w:p>
          <w:p w:rsidR="008F7064" w:rsidRPr="00020D66" w:rsidRDefault="008F7064">
            <w:pPr>
              <w:spacing w:before="120" w:after="120" w:line="360" w:lineRule="auto"/>
              <w:rPr>
                <w:rFonts w:ascii="Times New Roman" w:eastAsia="Times New Roman" w:hAnsi="Times New Roman" w:cs="Times New Roman"/>
                <w:b/>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lastRenderedPageBreak/>
              <w:t xml:space="preserve">- GV cho HS đọc số liệu và hướng dẫn HS vẽ hình bằng Excel theo các bước.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có thể hỏi thêm:</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Nhận xét về cơ cấu thị phần của các hãng điện thoại tại Việt Nam tại thời điểm tháng 10 năm 2020? Có bao nhiêu đối tượng được biểu diễn</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Hãng nào có thị phần lớn nhất, có thị phần nhỏ nhất?</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(Trả lời: Có nhiều hãng điện thoại ở Việt Nam, 6 hãng chủ yếu và các loại khác.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Hãng có thị phần lớn nhất là Samsung, hãng có thị phần nhỏ nhất là Realme).</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tiếp nhận kiến thức, trả lời câu hỏi và thực hành vẽ hình.</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quan sát và trợ giúp HS, hướng dẫn.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trình bày phân tích dữ liệu.</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cho bạn. </w:t>
            </w:r>
          </w:p>
          <w:p w:rsidR="008F7064" w:rsidRPr="00020D66" w:rsidRDefault="00041721">
            <w:pPr>
              <w:spacing w:after="0" w:line="360" w:lineRule="auto"/>
              <w:jc w:val="both"/>
              <w:rPr>
                <w:rFonts w:ascii="Times New Roman" w:eastAsia="Times New Roman" w:hAnsi="Times New Roman" w:cs="Times New Roman"/>
                <w:b/>
                <w:color w:val="000000"/>
                <w:sz w:val="28"/>
                <w:szCs w:val="28"/>
              </w:rPr>
            </w:pPr>
            <w:r w:rsidRPr="00020D66">
              <w:rPr>
                <w:rFonts w:ascii="Times New Roman" w:eastAsia="Times New Roman" w:hAnsi="Times New Roman" w:cs="Times New Roman"/>
                <w:b/>
                <w:color w:val="000000"/>
                <w:sz w:val="28"/>
                <w:szCs w:val="28"/>
              </w:rPr>
              <w:t xml:space="preserve">Bước 4: Kết luận, nhận định: </w:t>
            </w:r>
            <w:r w:rsidRPr="00020D66">
              <w:rPr>
                <w:rFonts w:ascii="Times New Roman" w:eastAsia="Times New Roman" w:hAnsi="Times New Roman" w:cs="Times New Roman"/>
                <w:color w:val="000000"/>
                <w:sz w:val="28"/>
                <w:szCs w:val="28"/>
              </w:rPr>
              <w:t>GV tổng quát lại cách vẽ bằng Excel.</w:t>
            </w:r>
          </w:p>
        </w:tc>
        <w:tc>
          <w:tcPr>
            <w:tcW w:w="4962" w:type="dxa"/>
          </w:tcPr>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lastRenderedPageBreak/>
              <w:t>c) Phân tích dữ liệu</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HĐ3:</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Xu thế số dân của Việt Nam từ 2011 đến 2020 là tăng.</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Cơ cấu:</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Theo giới tính năm 2020, tỉ lệ số nam và số nữ là gần nhau, không bị mất cân bằng.</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Theo nơi sinh sống: tỉ lệ người dân sống ở nông thôn nhiều hơn rất nhiều so với khu vực thành thị.</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Số dân Việt Nam sống ở thành thị năm 2020:</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97,58. 36,8% = 35,90944 triệu người.</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Số dân Việt Nam sống ở nông thôn năm 2020:</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97,58. 63,2% = 61,67056 triệu người.</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2. Hướng dẫn thực hành với máy tính</w:t>
            </w:r>
          </w:p>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lastRenderedPageBreak/>
              <w:t>a) Vẽ biểu đồ hình quạt tròn bằng Excel</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1: Sử dụng công cụ Microsoft Excel và nhập dữ liệu</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2: Chọn vùng dữ liệu cần vẽ biểu đồ và chọn định dạng của biểu đồ hình quạt. (Trong thẻ Insert).</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3: Hoàn thiện tiêu đề, các chú giải.</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(Trong thẻ Layout).</w:t>
            </w:r>
          </w:p>
          <w:p w:rsidR="008F7064" w:rsidRPr="00020D66" w:rsidRDefault="008F7064">
            <w:pPr>
              <w:spacing w:after="0" w:line="360" w:lineRule="auto"/>
              <w:jc w:val="both"/>
              <w:rPr>
                <w:rFonts w:ascii="Times New Roman" w:eastAsia="Times New Roman" w:hAnsi="Times New Roman" w:cs="Times New Roman"/>
                <w:sz w:val="28"/>
                <w:szCs w:val="28"/>
              </w:rPr>
            </w:pPr>
          </w:p>
        </w:tc>
      </w:tr>
    </w:tbl>
    <w:p w:rsidR="008F7064" w:rsidRPr="00020D66" w:rsidRDefault="00041721">
      <w:pPr>
        <w:spacing w:before="120" w:line="360" w:lineRule="auto"/>
        <w:rPr>
          <w:rFonts w:cs="Times New Roman"/>
          <w:b/>
          <w:sz w:val="28"/>
          <w:szCs w:val="28"/>
        </w:rPr>
      </w:pPr>
      <w:r w:rsidRPr="00020D66">
        <w:rPr>
          <w:rFonts w:cs="Times New Roman"/>
          <w:b/>
          <w:sz w:val="28"/>
          <w:szCs w:val="28"/>
        </w:rPr>
        <w:lastRenderedPageBreak/>
        <w:t>Hoạt động 3: Vẽ biểu đồ đoạn thẳng bằng Excel</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vẽ được biểu đồ đoạn thẳng bằng Excel.</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lastRenderedPageBreak/>
        <w:t>b) Nội dung: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 </w:t>
      </w:r>
      <w:r w:rsidRPr="00020D66">
        <w:rPr>
          <w:rFonts w:cs="Times New Roman"/>
          <w:sz w:val="28"/>
          <w:szCs w:val="28"/>
        </w:rPr>
        <w:t>HS quan sát SGK để tìm hiểu nội dung kiến thức theo yêu cầu của GV.</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 xml:space="preserve">HS hình thành được  , giải được </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d) Tổ chức thực hiện:</w:t>
      </w:r>
    </w:p>
    <w:tbl>
      <w:tblPr>
        <w:tblStyle w:val="Style84"/>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4395"/>
      </w:tblGrid>
      <w:tr w:rsidR="008F7064" w:rsidRPr="00020D66">
        <w:tc>
          <w:tcPr>
            <w:tcW w:w="5211"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 CỦA GV VÀ HS</w:t>
            </w:r>
          </w:p>
        </w:tc>
        <w:tc>
          <w:tcPr>
            <w:tcW w:w="4395"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5211"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cho HS đọc số liệu và hướng dẫn HS vẽ biểu đồ đoạn thẳng theo các bước.</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cho HS nhận xét:</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Các thời điểm giảm chỉ số giá tiêu dùng từ tháng 3/2020 đến 3/2021.</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Thời điểm chỉ số giá tiêu dùng cao nhất? Thời điểm thấp nhất?</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(Trả lời:</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giá tiêu dùng giảm vào khoảng thời gian: từ tháng 3 – tháng 5, 7/2020 – 1/2021.</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thời điểm cao nhất: 3/2020.</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thời điểm thấp nhất: 1/2021).</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tiếp nhận kiến thức, trả lời câu hỏi và thực hành vẽ hình.</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quan sát và trợ giúp HS, hướng dẫn.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trình bày phân tích dữ liệu.</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lastRenderedPageBreak/>
              <w:t xml:space="preserve">Bước 4: Kết luận, nhận định: </w:t>
            </w:r>
            <w:r w:rsidRPr="00020D66">
              <w:rPr>
                <w:rFonts w:ascii="Times New Roman" w:eastAsia="Times New Roman" w:hAnsi="Times New Roman" w:cs="Times New Roman"/>
                <w:sz w:val="28"/>
                <w:szCs w:val="28"/>
              </w:rPr>
              <w:t>GV tổng quát lại cách vẽ bằng Excel.</w:t>
            </w:r>
          </w:p>
        </w:tc>
        <w:tc>
          <w:tcPr>
            <w:tcW w:w="4395"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lastRenderedPageBreak/>
              <w:t>b) Vẽ biểu đồ đoạn thẳng bằng Excel</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1: Sử dụng công cụ Microsoft Excel và nhập dữ liệu</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2: Chọn vùng dữ liệu cần vẽ biểu đồ và chọn định dạng của biểu đồ hình quạt. (Trong thẻ Insert).</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3: Hoàn thiện tiêu đê, các chú giải.</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(Trong thẻ Layout).</w:t>
            </w: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tc>
      </w:tr>
    </w:tbl>
    <w:p w:rsidR="008F7064" w:rsidRPr="00020D66" w:rsidRDefault="00041721">
      <w:pPr>
        <w:spacing w:before="120" w:line="360" w:lineRule="auto"/>
        <w:rPr>
          <w:rFonts w:cs="Times New Roman"/>
          <w:b/>
          <w:sz w:val="28"/>
          <w:szCs w:val="28"/>
        </w:rPr>
      </w:pPr>
      <w:r w:rsidRPr="00020D66">
        <w:rPr>
          <w:rFonts w:cs="Times New Roman"/>
          <w:b/>
          <w:sz w:val="28"/>
          <w:szCs w:val="28"/>
        </w:rPr>
        <w:t>C. HOẠT ĐỘNG LUYỆN TẬP, VẬN DỤNG</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a) Mục tiêu:</w:t>
      </w:r>
      <w:r w:rsidRPr="00020D66">
        <w:rPr>
          <w:rFonts w:cs="Times New Roman"/>
          <w:color w:val="000000"/>
          <w:sz w:val="28"/>
          <w:szCs w:val="28"/>
        </w:rPr>
        <w:t xml:space="preserve"> Học sinh củng cố lại kiến thức cách vẽ biểu đồ, phân tích dữ liệu.</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 xml:space="preserve">b) Nội dung: </w:t>
      </w:r>
      <w:r w:rsidRPr="00020D66">
        <w:rPr>
          <w:rFonts w:cs="Times New Roman"/>
          <w:color w:val="000000"/>
          <w:sz w:val="28"/>
          <w:szCs w:val="28"/>
        </w:rPr>
        <w:t xml:space="preserve">HS vận dụng làm bài thêm. </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 xml:space="preserve">c) Sản phẩm học tập: </w:t>
      </w:r>
      <w:r w:rsidRPr="00020D66">
        <w:rPr>
          <w:rFonts w:cs="Times New Roman"/>
          <w:color w:val="000000"/>
          <w:sz w:val="28"/>
          <w:szCs w:val="28"/>
        </w:rPr>
        <w:t>HS vẽ được biểu đồ, phân tích dữ liệu.</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 xml:space="preserve">d) Tổ chức thực hiện: </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Bước 1: Chuyển giao nhiệm vụ:</w:t>
      </w:r>
      <w:r w:rsidRPr="00020D66">
        <w:rPr>
          <w:rFonts w:cs="Times New Roman"/>
          <w:color w:val="000000"/>
          <w:sz w:val="28"/>
          <w:szCs w:val="28"/>
        </w:rPr>
        <w:t xml:space="preserve"> </w:t>
      </w:r>
    </w:p>
    <w:p w:rsidR="008F7064" w:rsidRPr="00020D66" w:rsidRDefault="00041721">
      <w:pPr>
        <w:spacing w:line="360" w:lineRule="auto"/>
        <w:rPr>
          <w:rFonts w:cs="Times New Roman"/>
          <w:sz w:val="28"/>
          <w:szCs w:val="28"/>
        </w:rPr>
      </w:pPr>
      <w:r w:rsidRPr="00020D66">
        <w:rPr>
          <w:rFonts w:cs="Times New Roman"/>
          <w:sz w:val="28"/>
          <w:szCs w:val="28"/>
        </w:rPr>
        <w:t xml:space="preserve">- GV cho HS làm hoạt động </w:t>
      </w:r>
      <w:r w:rsidRPr="00020D66">
        <w:rPr>
          <w:rFonts w:cs="Times New Roman"/>
          <w:b/>
          <w:sz w:val="28"/>
          <w:szCs w:val="28"/>
        </w:rPr>
        <w:t>phân tích kết quả học tập môn Toán của lớp.</w:t>
      </w:r>
    </w:p>
    <w:p w:rsidR="008F7064" w:rsidRPr="00020D66" w:rsidRDefault="00041721">
      <w:pPr>
        <w:spacing w:line="360" w:lineRule="auto"/>
        <w:rPr>
          <w:rFonts w:cs="Times New Roman"/>
          <w:sz w:val="28"/>
          <w:szCs w:val="28"/>
        </w:rPr>
      </w:pPr>
      <w:r w:rsidRPr="00020D66">
        <w:rPr>
          <w:rFonts w:cs="Times New Roman"/>
          <w:sz w:val="28"/>
          <w:szCs w:val="28"/>
        </w:rPr>
        <w:t>+ Mỗi tổ thống kê số lượng điểm môn Toán từ 6,5 trở lên của các trong tổ theo từng tháng: 9, 10, 11, 12. (có thể theo mẫu)</w:t>
      </w:r>
    </w:p>
    <w:tbl>
      <w:tblPr>
        <w:tblStyle w:val="Style85"/>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5"/>
        <w:gridCol w:w="6973"/>
      </w:tblGrid>
      <w:tr w:rsidR="008F7064" w:rsidRPr="00020D66">
        <w:tc>
          <w:tcPr>
            <w:tcW w:w="2515" w:type="dxa"/>
          </w:tcPr>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Tháng</w:t>
            </w:r>
          </w:p>
        </w:tc>
        <w:tc>
          <w:tcPr>
            <w:tcW w:w="6973" w:type="dxa"/>
          </w:tcPr>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Số lượng điểm tốt và khá môn Toán trong 4 tháng</w:t>
            </w:r>
          </w:p>
        </w:tc>
      </w:tr>
      <w:tr w:rsidR="008F7064" w:rsidRPr="00020D66">
        <w:tc>
          <w:tcPr>
            <w:tcW w:w="2515"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Tháng 9</w:t>
            </w:r>
          </w:p>
        </w:tc>
        <w:tc>
          <w:tcPr>
            <w:tcW w:w="6973" w:type="dxa"/>
          </w:tcPr>
          <w:p w:rsidR="008F7064" w:rsidRPr="00020D66" w:rsidRDefault="008F7064">
            <w:pPr>
              <w:spacing w:after="0" w:line="360" w:lineRule="auto"/>
              <w:rPr>
                <w:rFonts w:ascii="Times New Roman" w:eastAsia="Times New Roman" w:hAnsi="Times New Roman" w:cs="Times New Roman"/>
                <w:sz w:val="28"/>
                <w:szCs w:val="28"/>
              </w:rPr>
            </w:pPr>
          </w:p>
        </w:tc>
      </w:tr>
      <w:tr w:rsidR="008F7064" w:rsidRPr="00020D66">
        <w:tc>
          <w:tcPr>
            <w:tcW w:w="2515"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Tháng 10</w:t>
            </w:r>
          </w:p>
        </w:tc>
        <w:tc>
          <w:tcPr>
            <w:tcW w:w="6973" w:type="dxa"/>
          </w:tcPr>
          <w:p w:rsidR="008F7064" w:rsidRPr="00020D66" w:rsidRDefault="008F7064">
            <w:pPr>
              <w:spacing w:after="0" w:line="360" w:lineRule="auto"/>
              <w:rPr>
                <w:rFonts w:ascii="Times New Roman" w:eastAsia="Times New Roman" w:hAnsi="Times New Roman" w:cs="Times New Roman"/>
                <w:sz w:val="28"/>
                <w:szCs w:val="28"/>
              </w:rPr>
            </w:pPr>
          </w:p>
        </w:tc>
      </w:tr>
      <w:tr w:rsidR="008F7064" w:rsidRPr="00020D66">
        <w:tc>
          <w:tcPr>
            <w:tcW w:w="2515"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Tháng 11</w:t>
            </w:r>
          </w:p>
        </w:tc>
        <w:tc>
          <w:tcPr>
            <w:tcW w:w="6973" w:type="dxa"/>
          </w:tcPr>
          <w:p w:rsidR="008F7064" w:rsidRPr="00020D66" w:rsidRDefault="008F7064">
            <w:pPr>
              <w:spacing w:after="0" w:line="360" w:lineRule="auto"/>
              <w:rPr>
                <w:rFonts w:ascii="Times New Roman" w:eastAsia="Times New Roman" w:hAnsi="Times New Roman" w:cs="Times New Roman"/>
                <w:sz w:val="28"/>
                <w:szCs w:val="28"/>
              </w:rPr>
            </w:pPr>
          </w:p>
        </w:tc>
      </w:tr>
      <w:tr w:rsidR="008F7064" w:rsidRPr="00020D66">
        <w:tc>
          <w:tcPr>
            <w:tcW w:w="2515"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Tháng 12</w:t>
            </w:r>
          </w:p>
        </w:tc>
        <w:tc>
          <w:tcPr>
            <w:tcW w:w="6973" w:type="dxa"/>
          </w:tcPr>
          <w:p w:rsidR="008F7064" w:rsidRPr="00020D66" w:rsidRDefault="008F7064">
            <w:pPr>
              <w:spacing w:after="0" w:line="360" w:lineRule="auto"/>
              <w:rPr>
                <w:rFonts w:ascii="Times New Roman" w:eastAsia="Times New Roman" w:hAnsi="Times New Roman" w:cs="Times New Roman"/>
                <w:sz w:val="28"/>
                <w:szCs w:val="28"/>
              </w:rPr>
            </w:pPr>
          </w:p>
        </w:tc>
      </w:tr>
      <w:tr w:rsidR="008F7064" w:rsidRPr="00020D66">
        <w:tc>
          <w:tcPr>
            <w:tcW w:w="2515"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Tổng</w:t>
            </w:r>
          </w:p>
        </w:tc>
        <w:tc>
          <w:tcPr>
            <w:tcW w:w="6973" w:type="dxa"/>
          </w:tcPr>
          <w:p w:rsidR="008F7064" w:rsidRPr="00020D66" w:rsidRDefault="008F7064">
            <w:pPr>
              <w:spacing w:after="0" w:line="360" w:lineRule="auto"/>
              <w:rPr>
                <w:rFonts w:ascii="Times New Roman" w:eastAsia="Times New Roman" w:hAnsi="Times New Roman" w:cs="Times New Roman"/>
                <w:sz w:val="28"/>
                <w:szCs w:val="28"/>
              </w:rPr>
            </w:pPr>
          </w:p>
        </w:tc>
      </w:tr>
    </w:tbl>
    <w:p w:rsidR="008F7064" w:rsidRPr="00020D66" w:rsidRDefault="008F7064">
      <w:pPr>
        <w:spacing w:line="360" w:lineRule="auto"/>
        <w:rPr>
          <w:rFonts w:cs="Times New Roman"/>
          <w:sz w:val="28"/>
          <w:szCs w:val="28"/>
        </w:rPr>
      </w:pPr>
    </w:p>
    <w:p w:rsidR="008F7064" w:rsidRPr="00020D66" w:rsidRDefault="00041721">
      <w:pPr>
        <w:spacing w:line="360" w:lineRule="auto"/>
        <w:rPr>
          <w:rFonts w:cs="Times New Roman"/>
          <w:sz w:val="28"/>
          <w:szCs w:val="28"/>
        </w:rPr>
      </w:pPr>
      <w:r w:rsidRPr="00020D66">
        <w:rPr>
          <w:rFonts w:cs="Times New Roman"/>
          <w:sz w:val="28"/>
          <w:szCs w:val="28"/>
        </w:rPr>
        <w:t>+ Vẽ biểu đồ đoạn thẳng biểu diễn bàng thống kê trên.</w:t>
      </w:r>
    </w:p>
    <w:p w:rsidR="008F7064" w:rsidRPr="00020D66" w:rsidRDefault="00041721">
      <w:pPr>
        <w:spacing w:line="360" w:lineRule="auto"/>
        <w:rPr>
          <w:rFonts w:cs="Times New Roman"/>
          <w:sz w:val="28"/>
          <w:szCs w:val="28"/>
        </w:rPr>
      </w:pPr>
      <w:r w:rsidRPr="00020D66">
        <w:rPr>
          <w:rFonts w:cs="Times New Roman"/>
          <w:sz w:val="28"/>
          <w:szCs w:val="28"/>
        </w:rPr>
        <w:t xml:space="preserve">+ Vẽ biểu đồ hình quạt biểu diễn tỉ lệ phần trăm số học sinh đạt điểm tốt và khá môn Toán của từng tổ so với cả lớp theo bảng thống kê được giáo viên cung cấp. </w:t>
      </w:r>
    </w:p>
    <w:p w:rsidR="008F7064" w:rsidRPr="00020D66" w:rsidRDefault="00041721">
      <w:pPr>
        <w:spacing w:line="360" w:lineRule="auto"/>
        <w:rPr>
          <w:rFonts w:cs="Times New Roman"/>
          <w:sz w:val="28"/>
          <w:szCs w:val="28"/>
        </w:rPr>
      </w:pPr>
      <w:r w:rsidRPr="00020D66">
        <w:rPr>
          <w:rFonts w:cs="Times New Roman"/>
          <w:sz w:val="28"/>
          <w:szCs w:val="28"/>
        </w:rPr>
        <w:t>Ví dụ:</w:t>
      </w:r>
    </w:p>
    <w:tbl>
      <w:tblPr>
        <w:tblStyle w:val="Style86"/>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2"/>
        <w:gridCol w:w="3163"/>
        <w:gridCol w:w="3163"/>
      </w:tblGrid>
      <w:tr w:rsidR="008F7064" w:rsidRPr="00020D66">
        <w:tc>
          <w:tcPr>
            <w:tcW w:w="3162" w:type="dxa"/>
          </w:tcPr>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Tổ</w:t>
            </w:r>
          </w:p>
        </w:tc>
        <w:tc>
          <w:tcPr>
            <w:tcW w:w="3163" w:type="dxa"/>
          </w:tcPr>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Số lượng điểm tốt và khá môn Toán của tổ</w:t>
            </w:r>
          </w:p>
        </w:tc>
        <w:tc>
          <w:tcPr>
            <w:tcW w:w="3163" w:type="dxa"/>
          </w:tcPr>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Tỉ lệ phần trăm của mỗi tổ so với cả lớp</w:t>
            </w:r>
          </w:p>
        </w:tc>
      </w:tr>
      <w:tr w:rsidR="008F7064" w:rsidRPr="00020D66">
        <w:tc>
          <w:tcPr>
            <w:tcW w:w="3162"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w:t>
            </w:r>
          </w:p>
        </w:tc>
        <w:tc>
          <w:tcPr>
            <w:tcW w:w="3163"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28</w:t>
            </w:r>
          </w:p>
        </w:tc>
        <w:tc>
          <w:tcPr>
            <w:tcW w:w="3163"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31%</w:t>
            </w:r>
          </w:p>
        </w:tc>
      </w:tr>
      <w:tr w:rsidR="008F7064" w:rsidRPr="00020D66">
        <w:tc>
          <w:tcPr>
            <w:tcW w:w="3162"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w:t>
            </w:r>
          </w:p>
        </w:tc>
        <w:tc>
          <w:tcPr>
            <w:tcW w:w="3163"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34</w:t>
            </w:r>
          </w:p>
        </w:tc>
        <w:tc>
          <w:tcPr>
            <w:tcW w:w="3163"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38%</w:t>
            </w:r>
          </w:p>
        </w:tc>
      </w:tr>
      <w:tr w:rsidR="008F7064" w:rsidRPr="00020D66">
        <w:tc>
          <w:tcPr>
            <w:tcW w:w="3162"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lastRenderedPageBreak/>
              <w:t>3</w:t>
            </w:r>
          </w:p>
        </w:tc>
        <w:tc>
          <w:tcPr>
            <w:tcW w:w="3163"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28</w:t>
            </w:r>
          </w:p>
        </w:tc>
        <w:tc>
          <w:tcPr>
            <w:tcW w:w="3163"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31%</w:t>
            </w:r>
          </w:p>
        </w:tc>
      </w:tr>
      <w:tr w:rsidR="008F7064" w:rsidRPr="00020D66">
        <w:tc>
          <w:tcPr>
            <w:tcW w:w="3162" w:type="dxa"/>
          </w:tcPr>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Tổng</w:t>
            </w:r>
          </w:p>
        </w:tc>
        <w:tc>
          <w:tcPr>
            <w:tcW w:w="3163"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90</w:t>
            </w:r>
          </w:p>
        </w:tc>
        <w:tc>
          <w:tcPr>
            <w:tcW w:w="3163"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100%</w:t>
            </w:r>
          </w:p>
        </w:tc>
      </w:tr>
    </w:tbl>
    <w:p w:rsidR="008F7064" w:rsidRPr="00020D66" w:rsidRDefault="00041721">
      <w:pPr>
        <w:spacing w:line="360" w:lineRule="auto"/>
        <w:rPr>
          <w:rFonts w:cs="Times New Roman"/>
          <w:sz w:val="28"/>
          <w:szCs w:val="28"/>
        </w:rPr>
      </w:pPr>
      <w:r w:rsidRPr="00020D66">
        <w:rPr>
          <w:rFonts w:cs="Times New Roman"/>
          <w:sz w:val="28"/>
          <w:szCs w:val="28"/>
        </w:rPr>
        <w:t>+ Sau đó cho HS nhận xét, phân tích biểu đồ và báo cáo.</w:t>
      </w:r>
    </w:p>
    <w:p w:rsidR="008F7064" w:rsidRPr="00020D66" w:rsidRDefault="00041721">
      <w:pPr>
        <w:spacing w:line="360" w:lineRule="auto"/>
        <w:rPr>
          <w:rFonts w:cs="Times New Roman"/>
          <w:sz w:val="28"/>
          <w:szCs w:val="28"/>
        </w:rPr>
      </w:pPr>
      <w:r w:rsidRPr="00020D66">
        <w:rPr>
          <w:rFonts w:cs="Times New Roman"/>
          <w:sz w:val="28"/>
          <w:szCs w:val="28"/>
        </w:rPr>
        <w:t>- Lưu ý: Bài vận dụng có thể chia làm nhiều tiết. Ví dụ:</w:t>
      </w:r>
    </w:p>
    <w:p w:rsidR="008F7064" w:rsidRPr="00020D66" w:rsidRDefault="00041721">
      <w:pPr>
        <w:spacing w:line="360" w:lineRule="auto"/>
        <w:rPr>
          <w:rFonts w:cs="Times New Roman"/>
          <w:sz w:val="28"/>
          <w:szCs w:val="28"/>
        </w:rPr>
      </w:pPr>
      <w:r w:rsidRPr="00020D66">
        <w:rPr>
          <w:rFonts w:cs="Times New Roman"/>
          <w:sz w:val="28"/>
          <w:szCs w:val="28"/>
        </w:rPr>
        <w:t>Tiết 1: cho HS thống kê số liệu, vẽ biểu đồ đoạn thẳng.</w:t>
      </w:r>
    </w:p>
    <w:p w:rsidR="008F7064" w:rsidRPr="00020D66" w:rsidRDefault="00041721">
      <w:pPr>
        <w:spacing w:line="360" w:lineRule="auto"/>
        <w:rPr>
          <w:rFonts w:cs="Times New Roman"/>
          <w:sz w:val="28"/>
          <w:szCs w:val="28"/>
        </w:rPr>
      </w:pPr>
      <w:r w:rsidRPr="00020D66">
        <w:rPr>
          <w:rFonts w:cs="Times New Roman"/>
          <w:sz w:val="28"/>
          <w:szCs w:val="28"/>
        </w:rPr>
        <w:t>Tiết 2: cho HS vẽ hình quạt.</w:t>
      </w:r>
    </w:p>
    <w:p w:rsidR="008F7064" w:rsidRPr="00020D66" w:rsidRDefault="00041721">
      <w:pPr>
        <w:spacing w:line="360" w:lineRule="auto"/>
        <w:rPr>
          <w:rFonts w:cs="Times New Roman"/>
          <w:sz w:val="28"/>
          <w:szCs w:val="28"/>
        </w:rPr>
      </w:pPr>
      <w:r w:rsidRPr="00020D66">
        <w:rPr>
          <w:rFonts w:cs="Times New Roman"/>
          <w:sz w:val="28"/>
          <w:szCs w:val="28"/>
        </w:rPr>
        <w:t>Tiết 3: cho HS phân tích số liệu.</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tổ chức cho HS làm bài thêm</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Bài 1:</w:t>
      </w:r>
      <w:r w:rsidRPr="00020D66">
        <w:rPr>
          <w:rFonts w:cs="Times New Roman"/>
          <w:color w:val="000000"/>
          <w:sz w:val="28"/>
          <w:szCs w:val="28"/>
        </w:rPr>
        <w:t xml:space="preserve"> Cho tổng số dân của Việt Nam năm 2019 là 96,48 triệu người. Trong đó có 65% dân số nông thôn, 35% dân số thành thị.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a) Hãy vẽ biểu đồ hình quạt tròn biểu diễn cơ cấu dân số Việt Nam năm 2019 theo nơi sinh sống.</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b) Hãy tính số dân Việt Nam sống ở thành thị, nông thôn năm 2019.</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c) Vẽ biểu đồ hình quạt tròn bằng Excel.</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2: Thực hiện nhiệm vụ: </w:t>
      </w:r>
      <w:r w:rsidRPr="00020D66">
        <w:rPr>
          <w:rFonts w:cs="Times New Roman"/>
          <w:color w:val="000000"/>
          <w:sz w:val="28"/>
          <w:szCs w:val="28"/>
        </w:rPr>
        <w:t>HS quan sát và chú ý lắng nghe, thảo luận nhóm, hoàn thành các bài tập GV yêu cầu.</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quan sát và hỗ trợ.</w:t>
      </w:r>
    </w:p>
    <w:p w:rsidR="008F7064" w:rsidRPr="00020D66" w:rsidRDefault="00041721">
      <w:pPr>
        <w:spacing w:before="120" w:line="360" w:lineRule="auto"/>
        <w:jc w:val="both"/>
        <w:rPr>
          <w:rFonts w:cs="Times New Roman"/>
          <w:b/>
          <w:color w:val="000000"/>
          <w:sz w:val="28"/>
          <w:szCs w:val="28"/>
        </w:rPr>
      </w:pPr>
      <w:r w:rsidRPr="00020D66">
        <w:rPr>
          <w:rFonts w:cs="Times New Roman"/>
          <w:b/>
          <w:color w:val="000000"/>
          <w:sz w:val="28"/>
          <w:szCs w:val="28"/>
        </w:rPr>
        <w:t xml:space="preserve">Bước 3: Báo cáo, thảo luận: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HS trình bày bài kết quả, các HS khác chú ý lắng nghe, nhận xét.</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quan sát, hướng dẫn.</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4: Kết luận, nhận định: </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t>- GV nhận xét, đánh giá, đưa ra đáp án đúng.</w:t>
      </w:r>
    </w:p>
    <w:p w:rsidR="008F7064" w:rsidRPr="00020D66" w:rsidRDefault="00041721">
      <w:pPr>
        <w:tabs>
          <w:tab w:val="left" w:pos="567"/>
          <w:tab w:val="left" w:pos="1134"/>
        </w:tabs>
        <w:spacing w:before="120" w:line="360" w:lineRule="auto"/>
        <w:jc w:val="both"/>
        <w:rPr>
          <w:rFonts w:cs="Times New Roman"/>
          <w:b/>
          <w:color w:val="000000"/>
          <w:sz w:val="28"/>
          <w:szCs w:val="28"/>
          <w:u w:val="single"/>
        </w:rPr>
      </w:pPr>
      <w:r w:rsidRPr="00020D66">
        <w:rPr>
          <w:rFonts w:cs="Times New Roman"/>
          <w:b/>
          <w:color w:val="000000"/>
          <w:sz w:val="28"/>
          <w:szCs w:val="28"/>
          <w:u w:val="single"/>
        </w:rPr>
        <w:t xml:space="preserve">Kết quả: </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Bài 1:</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color w:val="000000"/>
          <w:sz w:val="28"/>
          <w:szCs w:val="28"/>
        </w:rPr>
        <w:t>a)</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color w:val="000000"/>
          <w:sz w:val="28"/>
          <w:szCs w:val="28"/>
        </w:rPr>
        <w:lastRenderedPageBreak/>
        <w:t xml:space="preserve"> </w:t>
      </w:r>
      <w:r w:rsidRPr="00020D66">
        <w:rPr>
          <w:rFonts w:cs="Times New Roman"/>
          <w:noProof/>
          <w:color w:val="000000"/>
          <w:sz w:val="28"/>
          <w:szCs w:val="28"/>
        </w:rPr>
        <w:drawing>
          <wp:inline distT="0" distB="0" distL="0" distR="0" wp14:anchorId="6CEF36C6" wp14:editId="301543EA">
            <wp:extent cx="4652010" cy="2004060"/>
            <wp:effectExtent l="4445" t="4445" r="17145" b="10795"/>
            <wp:docPr id="511" name="Chart 5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color w:val="000000"/>
          <w:sz w:val="28"/>
          <w:szCs w:val="28"/>
        </w:rPr>
        <w:t>b) Số dân ở thành thị năm 2019: 96,48. 35% = 33,768 (triệu người)</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color w:val="000000"/>
          <w:sz w:val="28"/>
          <w:szCs w:val="28"/>
        </w:rPr>
        <w:t xml:space="preserve">Số dân ở nông thôn năm 2019: 62,712 (triệu người). </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color w:val="000000"/>
          <w:sz w:val="28"/>
          <w:szCs w:val="28"/>
        </w:rPr>
        <w:t>c) Cho HS nêu lại cách vẽ bằng Excel.</w:t>
      </w:r>
    </w:p>
    <w:p w:rsidR="008F7064" w:rsidRPr="00020D66" w:rsidRDefault="00041721">
      <w:pPr>
        <w:spacing w:before="120" w:line="360" w:lineRule="auto"/>
        <w:rPr>
          <w:rFonts w:cs="Times New Roman"/>
          <w:b/>
          <w:sz w:val="28"/>
          <w:szCs w:val="28"/>
        </w:rPr>
      </w:pPr>
      <w:r w:rsidRPr="00020D66">
        <w:rPr>
          <w:rFonts w:cs="Times New Roman"/>
          <w:b/>
          <w:sz w:val="28"/>
          <w:szCs w:val="28"/>
        </w:rPr>
        <w:t>* HƯỚNG DẪN VỀ NHÀ</w:t>
      </w:r>
    </w:p>
    <w:p w:rsidR="008F7064" w:rsidRPr="00020D66" w:rsidRDefault="00041721">
      <w:pPr>
        <w:numPr>
          <w:ilvl w:val="0"/>
          <w:numId w:val="17"/>
        </w:numPr>
        <w:spacing w:before="120" w:after="0" w:line="360" w:lineRule="auto"/>
        <w:rPr>
          <w:rFonts w:eastAsia="Times New Roman" w:cs="Times New Roman"/>
          <w:color w:val="000000"/>
          <w:sz w:val="28"/>
          <w:szCs w:val="28"/>
        </w:rPr>
      </w:pPr>
      <w:r w:rsidRPr="00020D66">
        <w:rPr>
          <w:rFonts w:eastAsia="Times New Roman" w:cs="Times New Roman"/>
          <w:color w:val="000000"/>
          <w:sz w:val="28"/>
          <w:szCs w:val="28"/>
        </w:rPr>
        <w:t xml:space="preserve">Ghi nhớ kiến thức trong bài. </w:t>
      </w:r>
    </w:p>
    <w:p w:rsidR="008F7064" w:rsidRPr="00020D66" w:rsidRDefault="00041721">
      <w:pPr>
        <w:numPr>
          <w:ilvl w:val="0"/>
          <w:numId w:val="17"/>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t>Hoàn thành các bài tập trong SBT.</w:t>
      </w:r>
    </w:p>
    <w:p w:rsidR="008F7064" w:rsidRPr="00020D66" w:rsidRDefault="008F7064">
      <w:pPr>
        <w:spacing w:line="360" w:lineRule="auto"/>
        <w:rPr>
          <w:rFonts w:cs="Times New Roman"/>
          <w:sz w:val="28"/>
          <w:szCs w:val="28"/>
        </w:rPr>
      </w:pPr>
    </w:p>
    <w:p w:rsidR="008F7064" w:rsidRPr="00020D66" w:rsidRDefault="008F7064">
      <w:pPr>
        <w:spacing w:before="120" w:after="120" w:line="360" w:lineRule="auto"/>
        <w:ind w:left="720"/>
        <w:rPr>
          <w:rFonts w:eastAsia="Times New Roman" w:cs="Times New Roman"/>
          <w:color w:val="000000"/>
          <w:sz w:val="28"/>
          <w:szCs w:val="28"/>
        </w:rPr>
      </w:pPr>
    </w:p>
    <w:p w:rsidR="008F7064" w:rsidRPr="00020D66" w:rsidRDefault="008F7064">
      <w:pPr>
        <w:spacing w:line="360" w:lineRule="auto"/>
        <w:rPr>
          <w:rFonts w:cs="Times New Roman"/>
          <w:sz w:val="28"/>
          <w:szCs w:val="28"/>
        </w:rPr>
      </w:pPr>
    </w:p>
    <w:p w:rsidR="008F7064" w:rsidRPr="00020D66" w:rsidRDefault="008F7064">
      <w:pPr>
        <w:spacing w:line="360" w:lineRule="auto"/>
        <w:rPr>
          <w:rFonts w:cs="Times New Roman"/>
          <w:sz w:val="28"/>
          <w:szCs w:val="28"/>
        </w:rPr>
      </w:pPr>
    </w:p>
    <w:p w:rsidR="008F7064" w:rsidRPr="00020D66" w:rsidRDefault="008F7064">
      <w:pPr>
        <w:spacing w:before="120" w:after="120" w:line="360" w:lineRule="auto"/>
        <w:ind w:left="720"/>
        <w:rPr>
          <w:rFonts w:eastAsia="Times New Roman" w:cs="Times New Roman"/>
          <w:color w:val="000000"/>
          <w:sz w:val="28"/>
          <w:szCs w:val="28"/>
        </w:rPr>
      </w:pPr>
    </w:p>
    <w:p w:rsidR="008F7064" w:rsidRPr="00020D66" w:rsidRDefault="008F7064">
      <w:pPr>
        <w:spacing w:before="120" w:line="360" w:lineRule="auto"/>
        <w:ind w:left="360"/>
        <w:rPr>
          <w:rFonts w:cs="Times New Roman"/>
          <w:sz w:val="28"/>
          <w:szCs w:val="28"/>
        </w:rPr>
      </w:pPr>
    </w:p>
    <w:p w:rsidR="008F7064" w:rsidRPr="00020D66" w:rsidRDefault="008F7064">
      <w:pPr>
        <w:spacing w:line="360" w:lineRule="auto"/>
        <w:rPr>
          <w:rFonts w:cs="Times New Roman"/>
          <w:sz w:val="28"/>
          <w:szCs w:val="28"/>
        </w:rPr>
      </w:pPr>
    </w:p>
    <w:p w:rsidR="008F7064" w:rsidRPr="00020D66" w:rsidRDefault="008F7064">
      <w:pPr>
        <w:spacing w:line="360" w:lineRule="auto"/>
        <w:rPr>
          <w:rFonts w:cs="Times New Roman"/>
          <w:sz w:val="28"/>
          <w:szCs w:val="28"/>
        </w:rPr>
      </w:pPr>
    </w:p>
    <w:p w:rsidR="008F7064" w:rsidRPr="00020D66" w:rsidRDefault="008F7064">
      <w:pPr>
        <w:spacing w:before="120" w:after="120" w:line="360" w:lineRule="auto"/>
        <w:ind w:left="720"/>
        <w:rPr>
          <w:rFonts w:eastAsia="Times New Roman" w:cs="Times New Roman"/>
          <w:color w:val="000000"/>
          <w:sz w:val="28"/>
          <w:szCs w:val="28"/>
        </w:rPr>
      </w:pPr>
    </w:p>
    <w:p w:rsidR="008F7064" w:rsidRPr="00020D66" w:rsidRDefault="008F7064">
      <w:pPr>
        <w:spacing w:line="360" w:lineRule="auto"/>
        <w:rPr>
          <w:rFonts w:cs="Times New Roman"/>
          <w:sz w:val="28"/>
          <w:szCs w:val="28"/>
        </w:rPr>
      </w:pPr>
    </w:p>
    <w:p w:rsidR="008F7064" w:rsidRPr="00020D66" w:rsidRDefault="008F7064">
      <w:pPr>
        <w:spacing w:line="360" w:lineRule="auto"/>
        <w:rPr>
          <w:rFonts w:cs="Times New Roman"/>
          <w:sz w:val="28"/>
          <w:szCs w:val="28"/>
        </w:rPr>
      </w:pPr>
    </w:p>
    <w:p w:rsidR="008F7064" w:rsidRPr="00020D66" w:rsidRDefault="008F7064">
      <w:pPr>
        <w:spacing w:line="360" w:lineRule="auto"/>
        <w:rPr>
          <w:rFonts w:cs="Times New Roman"/>
          <w:sz w:val="28"/>
          <w:szCs w:val="28"/>
        </w:rPr>
      </w:pPr>
    </w:p>
    <w:p w:rsidR="008F7064" w:rsidRPr="00020D66" w:rsidRDefault="008F7064">
      <w:pPr>
        <w:spacing w:line="240" w:lineRule="auto"/>
        <w:rPr>
          <w:rFonts w:cs="Times New Roman"/>
          <w:sz w:val="28"/>
          <w:szCs w:val="28"/>
        </w:rPr>
      </w:pPr>
    </w:p>
    <w:p w:rsidR="008F7064" w:rsidRPr="00020D66" w:rsidRDefault="00041721">
      <w:pPr>
        <w:rPr>
          <w:rFonts w:cs="Times New Roman"/>
          <w:szCs w:val="28"/>
        </w:rPr>
      </w:pPr>
      <w:r w:rsidRPr="00020D66">
        <w:rPr>
          <w:rFonts w:cs="Times New Roman"/>
          <w:szCs w:val="28"/>
        </w:rPr>
        <w:br w:type="page"/>
      </w:r>
    </w:p>
    <w:p w:rsidR="008F7064" w:rsidRPr="00020D66" w:rsidRDefault="008F7064">
      <w:pPr>
        <w:pStyle w:val="ListParagraph"/>
        <w:spacing w:before="120" w:line="240" w:lineRule="auto"/>
        <w:ind w:right="-1"/>
        <w:rPr>
          <w:rFonts w:cs="Times New Roman"/>
          <w:szCs w:val="28"/>
        </w:rPr>
      </w:pPr>
    </w:p>
    <w:p w:rsidR="008F7064" w:rsidRPr="00020D66" w:rsidRDefault="008F7064">
      <w:pPr>
        <w:spacing w:line="240" w:lineRule="auto"/>
        <w:rPr>
          <w:rFonts w:cs="Times New Roman"/>
          <w:sz w:val="28"/>
          <w:szCs w:val="28"/>
        </w:rPr>
      </w:pPr>
    </w:p>
    <w:p w:rsidR="008F7064" w:rsidRPr="00020D66" w:rsidRDefault="008F7064">
      <w:pPr>
        <w:pStyle w:val="ListParagraph"/>
        <w:spacing w:before="120" w:line="240" w:lineRule="auto"/>
        <w:ind w:right="-1"/>
        <w:rPr>
          <w:rFonts w:cs="Times New Roman"/>
          <w:b/>
          <w:bCs/>
          <w:szCs w:val="28"/>
        </w:rPr>
      </w:pPr>
    </w:p>
    <w:p w:rsidR="008F7064" w:rsidRPr="00020D66" w:rsidRDefault="008F7064">
      <w:pPr>
        <w:spacing w:line="240" w:lineRule="auto"/>
        <w:rPr>
          <w:rFonts w:cs="Times New Roman"/>
          <w:sz w:val="28"/>
          <w:szCs w:val="28"/>
        </w:rPr>
      </w:pPr>
    </w:p>
    <w:p w:rsidR="008F7064" w:rsidRPr="00020D66" w:rsidRDefault="008F7064">
      <w:pPr>
        <w:spacing w:line="240" w:lineRule="auto"/>
        <w:rPr>
          <w:rFonts w:cs="Times New Roman"/>
          <w:sz w:val="28"/>
          <w:szCs w:val="28"/>
        </w:rPr>
      </w:pPr>
    </w:p>
    <w:p w:rsidR="008F7064" w:rsidRPr="00020D66" w:rsidRDefault="008F7064">
      <w:pPr>
        <w:spacing w:before="120" w:line="240" w:lineRule="auto"/>
        <w:ind w:left="360" w:right="-1"/>
        <w:rPr>
          <w:rFonts w:cs="Times New Roman"/>
          <w:sz w:val="28"/>
          <w:szCs w:val="28"/>
        </w:rPr>
      </w:pPr>
    </w:p>
    <w:p w:rsidR="008F7064" w:rsidRPr="00020D66" w:rsidRDefault="008F7064">
      <w:pPr>
        <w:spacing w:before="120" w:line="240" w:lineRule="auto"/>
        <w:ind w:right="-1"/>
        <w:rPr>
          <w:rFonts w:cs="Times New Roman"/>
          <w:sz w:val="28"/>
          <w:szCs w:val="28"/>
        </w:rPr>
      </w:pPr>
    </w:p>
    <w:p w:rsidR="008F7064" w:rsidRPr="00020D66" w:rsidRDefault="008F7064">
      <w:pPr>
        <w:spacing w:line="240" w:lineRule="auto"/>
        <w:rPr>
          <w:rFonts w:cs="Times New Roman"/>
          <w:sz w:val="28"/>
          <w:szCs w:val="28"/>
        </w:rPr>
      </w:pPr>
    </w:p>
    <w:p w:rsidR="008F7064" w:rsidRPr="00020D66" w:rsidRDefault="008F7064">
      <w:pPr>
        <w:spacing w:before="120" w:line="240" w:lineRule="auto"/>
        <w:ind w:right="-1"/>
        <w:rPr>
          <w:rFonts w:cs="Times New Roman"/>
          <w:sz w:val="28"/>
          <w:szCs w:val="28"/>
        </w:rPr>
      </w:pPr>
    </w:p>
    <w:p w:rsidR="008F7064" w:rsidRPr="00020D66" w:rsidRDefault="008F7064">
      <w:pPr>
        <w:spacing w:line="240" w:lineRule="auto"/>
        <w:rPr>
          <w:rFonts w:cs="Times New Roman"/>
          <w:sz w:val="28"/>
          <w:szCs w:val="28"/>
        </w:rPr>
      </w:pPr>
    </w:p>
    <w:p w:rsidR="008F7064" w:rsidRPr="00020D66" w:rsidRDefault="008F7064">
      <w:pPr>
        <w:spacing w:line="240" w:lineRule="auto"/>
        <w:rPr>
          <w:rFonts w:cs="Times New Roman"/>
          <w:sz w:val="28"/>
          <w:szCs w:val="28"/>
        </w:rPr>
      </w:pPr>
    </w:p>
    <w:sectPr w:rsidR="008F7064" w:rsidRPr="00020D66" w:rsidSect="00271432">
      <w:headerReference w:type="default" r:id="rId95"/>
      <w:pgSz w:w="11906" w:h="16838"/>
      <w:pgMar w:top="850" w:right="850" w:bottom="850" w:left="1417" w:header="720" w:footer="36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9B5" w:rsidRDefault="009C09B5">
      <w:pPr>
        <w:spacing w:line="240" w:lineRule="auto"/>
      </w:pPr>
      <w:r>
        <w:separator/>
      </w:r>
    </w:p>
  </w:endnote>
  <w:endnote w:type="continuationSeparator" w:id="0">
    <w:p w:rsidR="009C09B5" w:rsidRDefault="009C09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Light">
    <w:charset w:val="00"/>
    <w:family w:val="auto"/>
    <w:pitch w:val="default"/>
  </w:font>
  <w:font w:name="Calibri Light">
    <w:panose1 w:val="020F0302020204030204"/>
    <w:charset w:val="00"/>
    <w:family w:val="swiss"/>
    <w:pitch w:val="default"/>
    <w:sig w:usb0="00000000" w:usb1="C000247B" w:usb2="00000009" w:usb3="00000000" w:csb0="200001FF" w:csb1="00000000"/>
  </w:font>
  <w:font w:name=".VnTime">
    <w:altName w:val="Courier New"/>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DengXian">
    <w:altName w:val="MS Gothic"/>
    <w:panose1 w:val="02010600030101010101"/>
    <w:charset w:val="00"/>
    <w:family w:val="auto"/>
    <w:pitch w:val="default"/>
  </w:font>
  <w:font w:name="Lamsymbol">
    <w:altName w:val="Symbol"/>
    <w:charset w:val="02"/>
    <w:family w:val="auto"/>
    <w:pitch w:val="default"/>
    <w:sig w:usb0="00000000" w:usb1="0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9B5" w:rsidRDefault="009C09B5">
      <w:pPr>
        <w:spacing w:after="0"/>
      </w:pPr>
      <w:r>
        <w:separator/>
      </w:r>
    </w:p>
  </w:footnote>
  <w:footnote w:type="continuationSeparator" w:id="0">
    <w:p w:rsidR="009C09B5" w:rsidRDefault="009C09B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432" w:rsidRPr="00271432" w:rsidRDefault="002A1B74" w:rsidP="00271432">
    <w:pPr>
      <w:tabs>
        <w:tab w:val="center" w:pos="4680"/>
        <w:tab w:val="right" w:pos="9360"/>
      </w:tabs>
      <w:spacing w:after="0" w:line="240" w:lineRule="auto"/>
      <w:jc w:val="center"/>
      <w:rPr>
        <w:rFonts w:eastAsia="Calibri" w:cs="Times New Roman"/>
        <w:sz w:val="22"/>
      </w:rPr>
    </w:pPr>
    <w:r w:rsidRPr="002A1B74">
      <w:rPr>
        <w:rFonts w:eastAsia="Calibri" w:cs="Times New Roman"/>
        <w:noProof/>
        <w:sz w:val="22"/>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B74" w:rsidRDefault="002A1B74">
                          <w:pPr>
                            <w:spacing w:after="0" w:line="240" w:lineRule="auto"/>
                          </w:pPr>
                          <w:r w:rsidRPr="002A1B74">
                            <w:t>Trang tài liệu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3"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2A1B74" w:rsidRDefault="002A1B74">
                    <w:pPr>
                      <w:spacing w:after="0" w:line="240" w:lineRule="auto"/>
                    </w:pPr>
                    <w:r w:rsidRPr="002A1B74">
                      <w:t>Trang tài liệu – Thư viện online dành cho mọi lứa tuổi</w:t>
                    </w:r>
                  </w:p>
                </w:txbxContent>
              </v:textbox>
              <w10:wrap anchorx="margin" anchory="margin"/>
            </v:shape>
          </w:pict>
        </mc:Fallback>
      </mc:AlternateContent>
    </w:r>
    <w:r w:rsidRPr="002A1B74">
      <w:rPr>
        <w:rFonts w:eastAsia="Calibri" w:cs="Times New Roman"/>
        <w:noProof/>
        <w:sz w:val="22"/>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2A1B74" w:rsidRDefault="002A1B74">
                          <w:pPr>
                            <w:spacing w:after="0" w:line="240" w:lineRule="auto"/>
                            <w:jc w:val="right"/>
                            <w:rPr>
                              <w:color w:val="FFFFFF" w:themeColor="background1"/>
                            </w:rPr>
                          </w:pPr>
                          <w:r>
                            <w:fldChar w:fldCharType="begin"/>
                          </w:r>
                          <w:r>
                            <w:instrText xml:space="preserve"> PAGE   \* MERGEFORMAT </w:instrText>
                          </w:r>
                          <w:r>
                            <w:fldChar w:fldCharType="separate"/>
                          </w:r>
                          <w:r w:rsidRPr="002A1B74">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34"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2A1B74" w:rsidRDefault="002A1B74">
                    <w:pPr>
                      <w:spacing w:after="0" w:line="240" w:lineRule="auto"/>
                      <w:jc w:val="right"/>
                      <w:rPr>
                        <w:color w:val="FFFFFF" w:themeColor="background1"/>
                      </w:rPr>
                    </w:pPr>
                    <w:r>
                      <w:fldChar w:fldCharType="begin"/>
                    </w:r>
                    <w:r>
                      <w:instrText xml:space="preserve"> PAGE   \* MERGEFORMAT </w:instrText>
                    </w:r>
                    <w:r>
                      <w:fldChar w:fldCharType="separate"/>
                    </w:r>
                    <w:r w:rsidRPr="002A1B74">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39341B"/>
    <w:multiLevelType w:val="multilevel"/>
    <w:tmpl w:val="9239341B"/>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B5E306ED"/>
    <w:multiLevelType w:val="multilevel"/>
    <w:tmpl w:val="B5E306ED"/>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BF205925"/>
    <w:multiLevelType w:val="multilevel"/>
    <w:tmpl w:val="BF205925"/>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CF092B84"/>
    <w:multiLevelType w:val="multilevel"/>
    <w:tmpl w:val="CF092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053208E"/>
    <w:multiLevelType w:val="multilevel"/>
    <w:tmpl w:val="00532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48C179"/>
    <w:multiLevelType w:val="multilevel"/>
    <w:tmpl w:val="0248C17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6DF513E"/>
    <w:multiLevelType w:val="multilevel"/>
    <w:tmpl w:val="06DF5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E96A54"/>
    <w:multiLevelType w:val="multilevel"/>
    <w:tmpl w:val="0CE96A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5892D98"/>
    <w:multiLevelType w:val="multilevel"/>
    <w:tmpl w:val="25892D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8C30CEF"/>
    <w:multiLevelType w:val="multilevel"/>
    <w:tmpl w:val="28C30C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A8F537B"/>
    <w:multiLevelType w:val="multilevel"/>
    <w:tmpl w:val="2A8F537B"/>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31C811E6"/>
    <w:multiLevelType w:val="multilevel"/>
    <w:tmpl w:val="31C811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A9B7E2A"/>
    <w:multiLevelType w:val="multilevel"/>
    <w:tmpl w:val="3A9B7E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4FD71F5E"/>
    <w:multiLevelType w:val="multilevel"/>
    <w:tmpl w:val="4FD71F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9ADCABA"/>
    <w:multiLevelType w:val="multilevel"/>
    <w:tmpl w:val="59ADCA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A241D34"/>
    <w:multiLevelType w:val="multilevel"/>
    <w:tmpl w:val="5A241D34"/>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6190282A"/>
    <w:multiLevelType w:val="multilevel"/>
    <w:tmpl w:val="619028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3DE0CE6"/>
    <w:multiLevelType w:val="multilevel"/>
    <w:tmpl w:val="63DE0C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58D301A"/>
    <w:multiLevelType w:val="multilevel"/>
    <w:tmpl w:val="658D30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73EE46FD"/>
    <w:multiLevelType w:val="multilevel"/>
    <w:tmpl w:val="73EE46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7C519A5"/>
    <w:multiLevelType w:val="multilevel"/>
    <w:tmpl w:val="77C519A5"/>
    <w:lvl w:ilvl="0">
      <w:start w:val="1"/>
      <w:numFmt w:val="bullet"/>
      <w:lvlText w:val=""/>
      <w:lvlJc w:val="left"/>
      <w:pPr>
        <w:tabs>
          <w:tab w:val="left" w:pos="720"/>
        </w:tabs>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1"/>
  </w:num>
  <w:num w:numId="3">
    <w:abstractNumId w:val="19"/>
  </w:num>
  <w:num w:numId="4">
    <w:abstractNumId w:val="9"/>
  </w:num>
  <w:num w:numId="5">
    <w:abstractNumId w:val="8"/>
  </w:num>
  <w:num w:numId="6">
    <w:abstractNumId w:val="12"/>
  </w:num>
  <w:num w:numId="7">
    <w:abstractNumId w:val="18"/>
  </w:num>
  <w:num w:numId="8">
    <w:abstractNumId w:val="7"/>
  </w:num>
  <w:num w:numId="9">
    <w:abstractNumId w:val="16"/>
  </w:num>
  <w:num w:numId="10">
    <w:abstractNumId w:val="17"/>
  </w:num>
  <w:num w:numId="11">
    <w:abstractNumId w:val="6"/>
  </w:num>
  <w:num w:numId="12">
    <w:abstractNumId w:val="20"/>
  </w:num>
  <w:num w:numId="13">
    <w:abstractNumId w:val="5"/>
  </w:num>
  <w:num w:numId="14">
    <w:abstractNumId w:val="3"/>
  </w:num>
  <w:num w:numId="15">
    <w:abstractNumId w:val="14"/>
  </w:num>
  <w:num w:numId="16">
    <w:abstractNumId w:val="2"/>
  </w:num>
  <w:num w:numId="17">
    <w:abstractNumId w:val="1"/>
  </w:num>
  <w:num w:numId="18">
    <w:abstractNumId w:val="4"/>
  </w:num>
  <w:num w:numId="19">
    <w:abstractNumId w:val="0"/>
  </w:num>
  <w:num w:numId="20">
    <w:abstractNumId w:val="1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AC3"/>
    <w:rsid w:val="000035B5"/>
    <w:rsid w:val="00003FEB"/>
    <w:rsid w:val="00005129"/>
    <w:rsid w:val="000077B9"/>
    <w:rsid w:val="00007F7D"/>
    <w:rsid w:val="000101FD"/>
    <w:rsid w:val="00010700"/>
    <w:rsid w:val="00012485"/>
    <w:rsid w:val="0001359F"/>
    <w:rsid w:val="00015B92"/>
    <w:rsid w:val="00015F41"/>
    <w:rsid w:val="000166CF"/>
    <w:rsid w:val="00016902"/>
    <w:rsid w:val="000171AF"/>
    <w:rsid w:val="0002082C"/>
    <w:rsid w:val="00020D66"/>
    <w:rsid w:val="00024331"/>
    <w:rsid w:val="0002580E"/>
    <w:rsid w:val="00025D52"/>
    <w:rsid w:val="00026C2B"/>
    <w:rsid w:val="000330C3"/>
    <w:rsid w:val="000340F8"/>
    <w:rsid w:val="0003425F"/>
    <w:rsid w:val="00034758"/>
    <w:rsid w:val="00034DF5"/>
    <w:rsid w:val="000358AD"/>
    <w:rsid w:val="00035FFF"/>
    <w:rsid w:val="000362E6"/>
    <w:rsid w:val="00036896"/>
    <w:rsid w:val="0004044B"/>
    <w:rsid w:val="00041721"/>
    <w:rsid w:val="00042639"/>
    <w:rsid w:val="000436A7"/>
    <w:rsid w:val="0004558C"/>
    <w:rsid w:val="00045976"/>
    <w:rsid w:val="00045E7D"/>
    <w:rsid w:val="00053613"/>
    <w:rsid w:val="00055287"/>
    <w:rsid w:val="00055CAC"/>
    <w:rsid w:val="0005613F"/>
    <w:rsid w:val="0005661B"/>
    <w:rsid w:val="000609BE"/>
    <w:rsid w:val="00061678"/>
    <w:rsid w:val="00061A60"/>
    <w:rsid w:val="00061C24"/>
    <w:rsid w:val="0006360A"/>
    <w:rsid w:val="00063991"/>
    <w:rsid w:val="00065321"/>
    <w:rsid w:val="00065A19"/>
    <w:rsid w:val="00065F1A"/>
    <w:rsid w:val="00071F98"/>
    <w:rsid w:val="00073267"/>
    <w:rsid w:val="00073DDB"/>
    <w:rsid w:val="000745F1"/>
    <w:rsid w:val="000747A9"/>
    <w:rsid w:val="00080DC1"/>
    <w:rsid w:val="00081416"/>
    <w:rsid w:val="00081516"/>
    <w:rsid w:val="00081961"/>
    <w:rsid w:val="00081CC8"/>
    <w:rsid w:val="00082178"/>
    <w:rsid w:val="000821ED"/>
    <w:rsid w:val="00083CB6"/>
    <w:rsid w:val="0008529B"/>
    <w:rsid w:val="00086F6D"/>
    <w:rsid w:val="00087BE6"/>
    <w:rsid w:val="00091446"/>
    <w:rsid w:val="0009145A"/>
    <w:rsid w:val="00092150"/>
    <w:rsid w:val="00092E45"/>
    <w:rsid w:val="00095150"/>
    <w:rsid w:val="0009524A"/>
    <w:rsid w:val="00096C9B"/>
    <w:rsid w:val="000975CB"/>
    <w:rsid w:val="00097D3D"/>
    <w:rsid w:val="000A3057"/>
    <w:rsid w:val="000A49BE"/>
    <w:rsid w:val="000A54A6"/>
    <w:rsid w:val="000A706E"/>
    <w:rsid w:val="000A7DCD"/>
    <w:rsid w:val="000B0893"/>
    <w:rsid w:val="000B08BC"/>
    <w:rsid w:val="000B2273"/>
    <w:rsid w:val="000B23B1"/>
    <w:rsid w:val="000B26A1"/>
    <w:rsid w:val="000B386F"/>
    <w:rsid w:val="000B7E67"/>
    <w:rsid w:val="000C0BBD"/>
    <w:rsid w:val="000C3729"/>
    <w:rsid w:val="000C6EBC"/>
    <w:rsid w:val="000C7210"/>
    <w:rsid w:val="000C787F"/>
    <w:rsid w:val="000D00D4"/>
    <w:rsid w:val="000D08F4"/>
    <w:rsid w:val="000D275A"/>
    <w:rsid w:val="000D2AF6"/>
    <w:rsid w:val="000D2DF0"/>
    <w:rsid w:val="000D2F8F"/>
    <w:rsid w:val="000D3E49"/>
    <w:rsid w:val="000D454A"/>
    <w:rsid w:val="000D4BE2"/>
    <w:rsid w:val="000D5C51"/>
    <w:rsid w:val="000D5E04"/>
    <w:rsid w:val="000D60ED"/>
    <w:rsid w:val="000E61C8"/>
    <w:rsid w:val="000E6E1D"/>
    <w:rsid w:val="000E7C39"/>
    <w:rsid w:val="000F24D7"/>
    <w:rsid w:val="000F4C74"/>
    <w:rsid w:val="000F6553"/>
    <w:rsid w:val="00100C0D"/>
    <w:rsid w:val="00102F20"/>
    <w:rsid w:val="00103FF6"/>
    <w:rsid w:val="00106658"/>
    <w:rsid w:val="0010792C"/>
    <w:rsid w:val="0011102B"/>
    <w:rsid w:val="0011129E"/>
    <w:rsid w:val="0011299E"/>
    <w:rsid w:val="00113099"/>
    <w:rsid w:val="00113139"/>
    <w:rsid w:val="001132C7"/>
    <w:rsid w:val="00113591"/>
    <w:rsid w:val="001164D7"/>
    <w:rsid w:val="001167DD"/>
    <w:rsid w:val="00117F53"/>
    <w:rsid w:val="00120591"/>
    <w:rsid w:val="00121619"/>
    <w:rsid w:val="00123E0F"/>
    <w:rsid w:val="0012587D"/>
    <w:rsid w:val="001259B1"/>
    <w:rsid w:val="00126FE4"/>
    <w:rsid w:val="001271D1"/>
    <w:rsid w:val="00130627"/>
    <w:rsid w:val="0013096E"/>
    <w:rsid w:val="00130A17"/>
    <w:rsid w:val="00130CF3"/>
    <w:rsid w:val="00131E9C"/>
    <w:rsid w:val="0013253E"/>
    <w:rsid w:val="0013356C"/>
    <w:rsid w:val="001339BE"/>
    <w:rsid w:val="0014060D"/>
    <w:rsid w:val="00140DCE"/>
    <w:rsid w:val="001411FD"/>
    <w:rsid w:val="00142891"/>
    <w:rsid w:val="0014742F"/>
    <w:rsid w:val="001479EE"/>
    <w:rsid w:val="00147A06"/>
    <w:rsid w:val="00150259"/>
    <w:rsid w:val="0015114C"/>
    <w:rsid w:val="001511A5"/>
    <w:rsid w:val="00152D05"/>
    <w:rsid w:val="00157528"/>
    <w:rsid w:val="0015752D"/>
    <w:rsid w:val="0016198D"/>
    <w:rsid w:val="00161DC0"/>
    <w:rsid w:val="0016220E"/>
    <w:rsid w:val="00162BA3"/>
    <w:rsid w:val="001633FB"/>
    <w:rsid w:val="00163C96"/>
    <w:rsid w:val="001641C9"/>
    <w:rsid w:val="00164752"/>
    <w:rsid w:val="0016580E"/>
    <w:rsid w:val="001666D9"/>
    <w:rsid w:val="0017009A"/>
    <w:rsid w:val="00170C51"/>
    <w:rsid w:val="00170FED"/>
    <w:rsid w:val="001710C8"/>
    <w:rsid w:val="00171F14"/>
    <w:rsid w:val="00172FD7"/>
    <w:rsid w:val="00173AFA"/>
    <w:rsid w:val="001759A5"/>
    <w:rsid w:val="00175B60"/>
    <w:rsid w:val="001764AC"/>
    <w:rsid w:val="0017720D"/>
    <w:rsid w:val="0017725F"/>
    <w:rsid w:val="0018245F"/>
    <w:rsid w:val="0018519E"/>
    <w:rsid w:val="00185B06"/>
    <w:rsid w:val="00185BD9"/>
    <w:rsid w:val="00186242"/>
    <w:rsid w:val="001874AE"/>
    <w:rsid w:val="001902C8"/>
    <w:rsid w:val="001903F6"/>
    <w:rsid w:val="0019116C"/>
    <w:rsid w:val="00192B6C"/>
    <w:rsid w:val="00193CCD"/>
    <w:rsid w:val="001954FB"/>
    <w:rsid w:val="00197802"/>
    <w:rsid w:val="001A0EC1"/>
    <w:rsid w:val="001A142F"/>
    <w:rsid w:val="001A1766"/>
    <w:rsid w:val="001A1CF4"/>
    <w:rsid w:val="001A1D96"/>
    <w:rsid w:val="001A200F"/>
    <w:rsid w:val="001A226B"/>
    <w:rsid w:val="001A347C"/>
    <w:rsid w:val="001A6866"/>
    <w:rsid w:val="001A714E"/>
    <w:rsid w:val="001A7360"/>
    <w:rsid w:val="001A7FA2"/>
    <w:rsid w:val="001B2F21"/>
    <w:rsid w:val="001B4C63"/>
    <w:rsid w:val="001B5773"/>
    <w:rsid w:val="001B6888"/>
    <w:rsid w:val="001B72AF"/>
    <w:rsid w:val="001C0FE6"/>
    <w:rsid w:val="001C102D"/>
    <w:rsid w:val="001C15D6"/>
    <w:rsid w:val="001C170F"/>
    <w:rsid w:val="001C1EC1"/>
    <w:rsid w:val="001C2C49"/>
    <w:rsid w:val="001C2F65"/>
    <w:rsid w:val="001C30E9"/>
    <w:rsid w:val="001C4521"/>
    <w:rsid w:val="001C4675"/>
    <w:rsid w:val="001C48E6"/>
    <w:rsid w:val="001C4A6C"/>
    <w:rsid w:val="001C4B68"/>
    <w:rsid w:val="001C55E6"/>
    <w:rsid w:val="001C679E"/>
    <w:rsid w:val="001C68B7"/>
    <w:rsid w:val="001C6EC9"/>
    <w:rsid w:val="001C733E"/>
    <w:rsid w:val="001C7947"/>
    <w:rsid w:val="001C7FF4"/>
    <w:rsid w:val="001D12EA"/>
    <w:rsid w:val="001D1DCA"/>
    <w:rsid w:val="001D212E"/>
    <w:rsid w:val="001D3B12"/>
    <w:rsid w:val="001D408A"/>
    <w:rsid w:val="001D42F7"/>
    <w:rsid w:val="001D4827"/>
    <w:rsid w:val="001D5824"/>
    <w:rsid w:val="001D5B0E"/>
    <w:rsid w:val="001D6066"/>
    <w:rsid w:val="001E1ED0"/>
    <w:rsid w:val="001E21D3"/>
    <w:rsid w:val="001E3210"/>
    <w:rsid w:val="001E360C"/>
    <w:rsid w:val="001E392F"/>
    <w:rsid w:val="001E3C07"/>
    <w:rsid w:val="001E4583"/>
    <w:rsid w:val="001E4F43"/>
    <w:rsid w:val="001E7228"/>
    <w:rsid w:val="001E7D7B"/>
    <w:rsid w:val="001F04D3"/>
    <w:rsid w:val="001F152C"/>
    <w:rsid w:val="001F15C6"/>
    <w:rsid w:val="001F2875"/>
    <w:rsid w:val="001F38FD"/>
    <w:rsid w:val="001F505C"/>
    <w:rsid w:val="001F6EC9"/>
    <w:rsid w:val="00202F94"/>
    <w:rsid w:val="00204219"/>
    <w:rsid w:val="00204820"/>
    <w:rsid w:val="00204AB3"/>
    <w:rsid w:val="002053CB"/>
    <w:rsid w:val="00205C0E"/>
    <w:rsid w:val="00205E14"/>
    <w:rsid w:val="00206635"/>
    <w:rsid w:val="00207AFD"/>
    <w:rsid w:val="00210397"/>
    <w:rsid w:val="002114FE"/>
    <w:rsid w:val="00212329"/>
    <w:rsid w:val="00214B9C"/>
    <w:rsid w:val="002166FE"/>
    <w:rsid w:val="00216DD8"/>
    <w:rsid w:val="002172DD"/>
    <w:rsid w:val="002207EC"/>
    <w:rsid w:val="00221950"/>
    <w:rsid w:val="00222F8E"/>
    <w:rsid w:val="002236C6"/>
    <w:rsid w:val="002245C1"/>
    <w:rsid w:val="00225215"/>
    <w:rsid w:val="0022576F"/>
    <w:rsid w:val="002258FA"/>
    <w:rsid w:val="00225ACB"/>
    <w:rsid w:val="002260C8"/>
    <w:rsid w:val="002263B5"/>
    <w:rsid w:val="00226493"/>
    <w:rsid w:val="00226689"/>
    <w:rsid w:val="00230C5F"/>
    <w:rsid w:val="0023146F"/>
    <w:rsid w:val="00231610"/>
    <w:rsid w:val="002358C8"/>
    <w:rsid w:val="0023595C"/>
    <w:rsid w:val="00235DA1"/>
    <w:rsid w:val="00236C1C"/>
    <w:rsid w:val="002375A8"/>
    <w:rsid w:val="002430F5"/>
    <w:rsid w:val="00243AC8"/>
    <w:rsid w:val="00245510"/>
    <w:rsid w:val="00246707"/>
    <w:rsid w:val="00246B67"/>
    <w:rsid w:val="002478F5"/>
    <w:rsid w:val="00250761"/>
    <w:rsid w:val="00254940"/>
    <w:rsid w:val="00254E71"/>
    <w:rsid w:val="00255786"/>
    <w:rsid w:val="002559B7"/>
    <w:rsid w:val="00255BBD"/>
    <w:rsid w:val="00255C2A"/>
    <w:rsid w:val="00256321"/>
    <w:rsid w:val="00256728"/>
    <w:rsid w:val="0026021E"/>
    <w:rsid w:val="002606E1"/>
    <w:rsid w:val="0026175B"/>
    <w:rsid w:val="00261B69"/>
    <w:rsid w:val="00262638"/>
    <w:rsid w:val="00262A6D"/>
    <w:rsid w:val="00262C1C"/>
    <w:rsid w:val="0026394F"/>
    <w:rsid w:val="002645B9"/>
    <w:rsid w:val="002655B5"/>
    <w:rsid w:val="002659D3"/>
    <w:rsid w:val="0026632B"/>
    <w:rsid w:val="00271432"/>
    <w:rsid w:val="00272DAE"/>
    <w:rsid w:val="002735BA"/>
    <w:rsid w:val="0027441F"/>
    <w:rsid w:val="00274FC3"/>
    <w:rsid w:val="002800A1"/>
    <w:rsid w:val="002814BF"/>
    <w:rsid w:val="00281BC7"/>
    <w:rsid w:val="0028264C"/>
    <w:rsid w:val="00284470"/>
    <w:rsid w:val="002856D7"/>
    <w:rsid w:val="002874AF"/>
    <w:rsid w:val="002876C4"/>
    <w:rsid w:val="00287E26"/>
    <w:rsid w:val="00290B23"/>
    <w:rsid w:val="0029165F"/>
    <w:rsid w:val="00292DB5"/>
    <w:rsid w:val="00293CBC"/>
    <w:rsid w:val="00293D7B"/>
    <w:rsid w:val="002942EE"/>
    <w:rsid w:val="002A1B74"/>
    <w:rsid w:val="002A1B7A"/>
    <w:rsid w:val="002A37E4"/>
    <w:rsid w:val="002A4208"/>
    <w:rsid w:val="002A4549"/>
    <w:rsid w:val="002A5364"/>
    <w:rsid w:val="002A553E"/>
    <w:rsid w:val="002A605C"/>
    <w:rsid w:val="002B265C"/>
    <w:rsid w:val="002B377F"/>
    <w:rsid w:val="002B5438"/>
    <w:rsid w:val="002B59B0"/>
    <w:rsid w:val="002B5D3F"/>
    <w:rsid w:val="002B5FD3"/>
    <w:rsid w:val="002B65A7"/>
    <w:rsid w:val="002B6B24"/>
    <w:rsid w:val="002C0579"/>
    <w:rsid w:val="002C1B27"/>
    <w:rsid w:val="002C1C20"/>
    <w:rsid w:val="002C32B5"/>
    <w:rsid w:val="002C6AEA"/>
    <w:rsid w:val="002C7399"/>
    <w:rsid w:val="002D1CCA"/>
    <w:rsid w:val="002D28C7"/>
    <w:rsid w:val="002D3636"/>
    <w:rsid w:val="002D3A12"/>
    <w:rsid w:val="002D4CA6"/>
    <w:rsid w:val="002D68B0"/>
    <w:rsid w:val="002D7B52"/>
    <w:rsid w:val="002E158B"/>
    <w:rsid w:val="002E1700"/>
    <w:rsid w:val="002E2AB1"/>
    <w:rsid w:val="002E4A4A"/>
    <w:rsid w:val="002E5234"/>
    <w:rsid w:val="002E52CA"/>
    <w:rsid w:val="002E5522"/>
    <w:rsid w:val="002E6CFA"/>
    <w:rsid w:val="002F04B1"/>
    <w:rsid w:val="002F144A"/>
    <w:rsid w:val="002F2AE7"/>
    <w:rsid w:val="002F3D2B"/>
    <w:rsid w:val="002F741A"/>
    <w:rsid w:val="0030136B"/>
    <w:rsid w:val="00301872"/>
    <w:rsid w:val="0030234D"/>
    <w:rsid w:val="00302587"/>
    <w:rsid w:val="003029FD"/>
    <w:rsid w:val="00303A36"/>
    <w:rsid w:val="00303C1E"/>
    <w:rsid w:val="00305E76"/>
    <w:rsid w:val="00306477"/>
    <w:rsid w:val="0030695F"/>
    <w:rsid w:val="00306C3F"/>
    <w:rsid w:val="00307B10"/>
    <w:rsid w:val="00310E6E"/>
    <w:rsid w:val="00314FA6"/>
    <w:rsid w:val="003150E3"/>
    <w:rsid w:val="0031582C"/>
    <w:rsid w:val="00317D5D"/>
    <w:rsid w:val="00320FA4"/>
    <w:rsid w:val="00321D92"/>
    <w:rsid w:val="00322290"/>
    <w:rsid w:val="00322998"/>
    <w:rsid w:val="00323A2D"/>
    <w:rsid w:val="00325337"/>
    <w:rsid w:val="003257ED"/>
    <w:rsid w:val="003260B4"/>
    <w:rsid w:val="00326AAD"/>
    <w:rsid w:val="003304E8"/>
    <w:rsid w:val="00330D2E"/>
    <w:rsid w:val="00334BD2"/>
    <w:rsid w:val="00337AD7"/>
    <w:rsid w:val="0034091B"/>
    <w:rsid w:val="00342F41"/>
    <w:rsid w:val="00343352"/>
    <w:rsid w:val="003437A5"/>
    <w:rsid w:val="00343C14"/>
    <w:rsid w:val="00343D9E"/>
    <w:rsid w:val="00344511"/>
    <w:rsid w:val="00346723"/>
    <w:rsid w:val="003470A3"/>
    <w:rsid w:val="0035001F"/>
    <w:rsid w:val="00351E99"/>
    <w:rsid w:val="003521AF"/>
    <w:rsid w:val="0035261A"/>
    <w:rsid w:val="003535DF"/>
    <w:rsid w:val="00357B43"/>
    <w:rsid w:val="00357F7C"/>
    <w:rsid w:val="00362276"/>
    <w:rsid w:val="003658A7"/>
    <w:rsid w:val="00365909"/>
    <w:rsid w:val="003666EC"/>
    <w:rsid w:val="00366F5B"/>
    <w:rsid w:val="00370DEB"/>
    <w:rsid w:val="0037160D"/>
    <w:rsid w:val="0037198B"/>
    <w:rsid w:val="00371A61"/>
    <w:rsid w:val="00372742"/>
    <w:rsid w:val="003733B6"/>
    <w:rsid w:val="003738A7"/>
    <w:rsid w:val="00373B50"/>
    <w:rsid w:val="003754C9"/>
    <w:rsid w:val="0037578F"/>
    <w:rsid w:val="003765CA"/>
    <w:rsid w:val="003766AE"/>
    <w:rsid w:val="00376EC3"/>
    <w:rsid w:val="003807D7"/>
    <w:rsid w:val="00380A53"/>
    <w:rsid w:val="00381B8E"/>
    <w:rsid w:val="00381DC1"/>
    <w:rsid w:val="00381FA6"/>
    <w:rsid w:val="003843E5"/>
    <w:rsid w:val="00384759"/>
    <w:rsid w:val="00384F9C"/>
    <w:rsid w:val="00386044"/>
    <w:rsid w:val="00386FF3"/>
    <w:rsid w:val="0038715C"/>
    <w:rsid w:val="00387918"/>
    <w:rsid w:val="00390890"/>
    <w:rsid w:val="00390969"/>
    <w:rsid w:val="00391786"/>
    <w:rsid w:val="00391B49"/>
    <w:rsid w:val="003932C8"/>
    <w:rsid w:val="00395154"/>
    <w:rsid w:val="00395849"/>
    <w:rsid w:val="00397B01"/>
    <w:rsid w:val="003A2D0C"/>
    <w:rsid w:val="003A497F"/>
    <w:rsid w:val="003A7D99"/>
    <w:rsid w:val="003B1DFB"/>
    <w:rsid w:val="003B1E35"/>
    <w:rsid w:val="003B2424"/>
    <w:rsid w:val="003B2AE1"/>
    <w:rsid w:val="003B3784"/>
    <w:rsid w:val="003C220D"/>
    <w:rsid w:val="003C34A4"/>
    <w:rsid w:val="003C4B08"/>
    <w:rsid w:val="003C4CBB"/>
    <w:rsid w:val="003C4DFC"/>
    <w:rsid w:val="003C578E"/>
    <w:rsid w:val="003C6E9F"/>
    <w:rsid w:val="003D065B"/>
    <w:rsid w:val="003D0FCB"/>
    <w:rsid w:val="003D2746"/>
    <w:rsid w:val="003D2D66"/>
    <w:rsid w:val="003D3149"/>
    <w:rsid w:val="003D53B3"/>
    <w:rsid w:val="003D591E"/>
    <w:rsid w:val="003D5D4F"/>
    <w:rsid w:val="003D617B"/>
    <w:rsid w:val="003D650D"/>
    <w:rsid w:val="003D750D"/>
    <w:rsid w:val="003D7F5B"/>
    <w:rsid w:val="003E01BE"/>
    <w:rsid w:val="003E1539"/>
    <w:rsid w:val="003E2790"/>
    <w:rsid w:val="003E2DBD"/>
    <w:rsid w:val="003E3121"/>
    <w:rsid w:val="003E4DB8"/>
    <w:rsid w:val="003E5ED6"/>
    <w:rsid w:val="003E6471"/>
    <w:rsid w:val="003F197F"/>
    <w:rsid w:val="003F19EB"/>
    <w:rsid w:val="003F2FB8"/>
    <w:rsid w:val="003F3385"/>
    <w:rsid w:val="003F3552"/>
    <w:rsid w:val="003F3B1F"/>
    <w:rsid w:val="003F471E"/>
    <w:rsid w:val="003F4B8C"/>
    <w:rsid w:val="003F6080"/>
    <w:rsid w:val="003F655A"/>
    <w:rsid w:val="003F6759"/>
    <w:rsid w:val="003F732C"/>
    <w:rsid w:val="003F7917"/>
    <w:rsid w:val="00400372"/>
    <w:rsid w:val="004027F3"/>
    <w:rsid w:val="0040407C"/>
    <w:rsid w:val="00404FBF"/>
    <w:rsid w:val="00406A17"/>
    <w:rsid w:val="00407E78"/>
    <w:rsid w:val="00411A1B"/>
    <w:rsid w:val="004134C4"/>
    <w:rsid w:val="00415F77"/>
    <w:rsid w:val="00416C0D"/>
    <w:rsid w:val="00416E37"/>
    <w:rsid w:val="00420F92"/>
    <w:rsid w:val="0042109F"/>
    <w:rsid w:val="00421D2A"/>
    <w:rsid w:val="0042254C"/>
    <w:rsid w:val="00423DA7"/>
    <w:rsid w:val="00425673"/>
    <w:rsid w:val="00430AC9"/>
    <w:rsid w:val="0043204D"/>
    <w:rsid w:val="00433749"/>
    <w:rsid w:val="0043449E"/>
    <w:rsid w:val="00434C9A"/>
    <w:rsid w:val="00434E97"/>
    <w:rsid w:val="00436693"/>
    <w:rsid w:val="0043704D"/>
    <w:rsid w:val="00442D73"/>
    <w:rsid w:val="0044341C"/>
    <w:rsid w:val="00443CB0"/>
    <w:rsid w:val="00445A38"/>
    <w:rsid w:val="00447185"/>
    <w:rsid w:val="00450187"/>
    <w:rsid w:val="004509C9"/>
    <w:rsid w:val="0045293C"/>
    <w:rsid w:val="00452B83"/>
    <w:rsid w:val="00456745"/>
    <w:rsid w:val="0045687C"/>
    <w:rsid w:val="00460A59"/>
    <w:rsid w:val="00460BA1"/>
    <w:rsid w:val="00460C61"/>
    <w:rsid w:val="00461476"/>
    <w:rsid w:val="00461844"/>
    <w:rsid w:val="00461A41"/>
    <w:rsid w:val="00461E3C"/>
    <w:rsid w:val="004654DD"/>
    <w:rsid w:val="00466292"/>
    <w:rsid w:val="00466C5D"/>
    <w:rsid w:val="00466FEE"/>
    <w:rsid w:val="00470F52"/>
    <w:rsid w:val="00472839"/>
    <w:rsid w:val="00472AD3"/>
    <w:rsid w:val="0047335B"/>
    <w:rsid w:val="0047370F"/>
    <w:rsid w:val="00473788"/>
    <w:rsid w:val="00473D40"/>
    <w:rsid w:val="00475CBF"/>
    <w:rsid w:val="00476527"/>
    <w:rsid w:val="00476553"/>
    <w:rsid w:val="00476A2F"/>
    <w:rsid w:val="004803D6"/>
    <w:rsid w:val="004805AD"/>
    <w:rsid w:val="00480AC9"/>
    <w:rsid w:val="004811BA"/>
    <w:rsid w:val="00481A82"/>
    <w:rsid w:val="004828AB"/>
    <w:rsid w:val="0048380A"/>
    <w:rsid w:val="00486DCC"/>
    <w:rsid w:val="00487795"/>
    <w:rsid w:val="00490AB2"/>
    <w:rsid w:val="00494C74"/>
    <w:rsid w:val="00495E35"/>
    <w:rsid w:val="00496DE8"/>
    <w:rsid w:val="004971C6"/>
    <w:rsid w:val="004A243E"/>
    <w:rsid w:val="004A294C"/>
    <w:rsid w:val="004A4205"/>
    <w:rsid w:val="004A4BFC"/>
    <w:rsid w:val="004A6EA1"/>
    <w:rsid w:val="004A740D"/>
    <w:rsid w:val="004A7CF4"/>
    <w:rsid w:val="004B086E"/>
    <w:rsid w:val="004B10B3"/>
    <w:rsid w:val="004B355D"/>
    <w:rsid w:val="004B3EBA"/>
    <w:rsid w:val="004B548D"/>
    <w:rsid w:val="004B68B3"/>
    <w:rsid w:val="004B772C"/>
    <w:rsid w:val="004B777F"/>
    <w:rsid w:val="004C0AB8"/>
    <w:rsid w:val="004C112B"/>
    <w:rsid w:val="004C13C5"/>
    <w:rsid w:val="004C45F2"/>
    <w:rsid w:val="004C652C"/>
    <w:rsid w:val="004C7100"/>
    <w:rsid w:val="004D02B3"/>
    <w:rsid w:val="004D135E"/>
    <w:rsid w:val="004D232B"/>
    <w:rsid w:val="004D3B92"/>
    <w:rsid w:val="004D4ABC"/>
    <w:rsid w:val="004D4F16"/>
    <w:rsid w:val="004D5C1D"/>
    <w:rsid w:val="004D62BC"/>
    <w:rsid w:val="004D70F7"/>
    <w:rsid w:val="004D7A54"/>
    <w:rsid w:val="004E0421"/>
    <w:rsid w:val="004E073B"/>
    <w:rsid w:val="004E0CFD"/>
    <w:rsid w:val="004E0D7F"/>
    <w:rsid w:val="004E1315"/>
    <w:rsid w:val="004E1A4D"/>
    <w:rsid w:val="004E350F"/>
    <w:rsid w:val="004E36F5"/>
    <w:rsid w:val="004E3ADA"/>
    <w:rsid w:val="004E4888"/>
    <w:rsid w:val="004E5177"/>
    <w:rsid w:val="004F138D"/>
    <w:rsid w:val="004F3A53"/>
    <w:rsid w:val="004F40D2"/>
    <w:rsid w:val="004F4F06"/>
    <w:rsid w:val="004F6809"/>
    <w:rsid w:val="004F7786"/>
    <w:rsid w:val="005019A0"/>
    <w:rsid w:val="0050450A"/>
    <w:rsid w:val="00504839"/>
    <w:rsid w:val="00507887"/>
    <w:rsid w:val="00510061"/>
    <w:rsid w:val="0051031B"/>
    <w:rsid w:val="005111C9"/>
    <w:rsid w:val="005122D1"/>
    <w:rsid w:val="00514426"/>
    <w:rsid w:val="00514996"/>
    <w:rsid w:val="00514ED1"/>
    <w:rsid w:val="00516919"/>
    <w:rsid w:val="00516EC8"/>
    <w:rsid w:val="005178D5"/>
    <w:rsid w:val="00520074"/>
    <w:rsid w:val="00520F5B"/>
    <w:rsid w:val="0052436C"/>
    <w:rsid w:val="005243DB"/>
    <w:rsid w:val="005248DD"/>
    <w:rsid w:val="005258EA"/>
    <w:rsid w:val="005266E7"/>
    <w:rsid w:val="005274E6"/>
    <w:rsid w:val="00530A64"/>
    <w:rsid w:val="00530EF3"/>
    <w:rsid w:val="005312CD"/>
    <w:rsid w:val="00534321"/>
    <w:rsid w:val="005373C1"/>
    <w:rsid w:val="00537E1E"/>
    <w:rsid w:val="00541538"/>
    <w:rsid w:val="00541F51"/>
    <w:rsid w:val="00541FB9"/>
    <w:rsid w:val="0054470C"/>
    <w:rsid w:val="0054542C"/>
    <w:rsid w:val="00545A9C"/>
    <w:rsid w:val="00546FC2"/>
    <w:rsid w:val="005478EE"/>
    <w:rsid w:val="00550F29"/>
    <w:rsid w:val="0055182B"/>
    <w:rsid w:val="00551CFE"/>
    <w:rsid w:val="005523C7"/>
    <w:rsid w:val="0055355E"/>
    <w:rsid w:val="00555872"/>
    <w:rsid w:val="0055600F"/>
    <w:rsid w:val="0055607B"/>
    <w:rsid w:val="00556B0A"/>
    <w:rsid w:val="005628F5"/>
    <w:rsid w:val="0056418D"/>
    <w:rsid w:val="00565252"/>
    <w:rsid w:val="00565317"/>
    <w:rsid w:val="0056682A"/>
    <w:rsid w:val="0056716A"/>
    <w:rsid w:val="00567D22"/>
    <w:rsid w:val="00571CDE"/>
    <w:rsid w:val="005720F2"/>
    <w:rsid w:val="00572DCC"/>
    <w:rsid w:val="00573A33"/>
    <w:rsid w:val="0057555D"/>
    <w:rsid w:val="005765B1"/>
    <w:rsid w:val="0057662B"/>
    <w:rsid w:val="0057797F"/>
    <w:rsid w:val="00581118"/>
    <w:rsid w:val="0058123D"/>
    <w:rsid w:val="00581A3E"/>
    <w:rsid w:val="00582471"/>
    <w:rsid w:val="00584C1B"/>
    <w:rsid w:val="005850C0"/>
    <w:rsid w:val="0058544B"/>
    <w:rsid w:val="00585BD5"/>
    <w:rsid w:val="005877CC"/>
    <w:rsid w:val="00587F32"/>
    <w:rsid w:val="00590163"/>
    <w:rsid w:val="00591E37"/>
    <w:rsid w:val="00592476"/>
    <w:rsid w:val="00594B84"/>
    <w:rsid w:val="005951D0"/>
    <w:rsid w:val="00597E05"/>
    <w:rsid w:val="005A19F8"/>
    <w:rsid w:val="005A28FA"/>
    <w:rsid w:val="005A3089"/>
    <w:rsid w:val="005A54E3"/>
    <w:rsid w:val="005A6D25"/>
    <w:rsid w:val="005A7232"/>
    <w:rsid w:val="005A7F7E"/>
    <w:rsid w:val="005B09F3"/>
    <w:rsid w:val="005B1526"/>
    <w:rsid w:val="005B16BF"/>
    <w:rsid w:val="005B1727"/>
    <w:rsid w:val="005B224B"/>
    <w:rsid w:val="005B31CC"/>
    <w:rsid w:val="005B4B23"/>
    <w:rsid w:val="005B72FB"/>
    <w:rsid w:val="005B7612"/>
    <w:rsid w:val="005B7EC0"/>
    <w:rsid w:val="005C0D6F"/>
    <w:rsid w:val="005C19B3"/>
    <w:rsid w:val="005C1F3D"/>
    <w:rsid w:val="005C2ED4"/>
    <w:rsid w:val="005C36C5"/>
    <w:rsid w:val="005C5FF0"/>
    <w:rsid w:val="005C76D3"/>
    <w:rsid w:val="005C7960"/>
    <w:rsid w:val="005D0658"/>
    <w:rsid w:val="005D1A30"/>
    <w:rsid w:val="005D47AD"/>
    <w:rsid w:val="005D5BDA"/>
    <w:rsid w:val="005D6821"/>
    <w:rsid w:val="005D6F32"/>
    <w:rsid w:val="005E19FB"/>
    <w:rsid w:val="005E1DDA"/>
    <w:rsid w:val="005E2659"/>
    <w:rsid w:val="005E288A"/>
    <w:rsid w:val="005E2A60"/>
    <w:rsid w:val="005E2A71"/>
    <w:rsid w:val="005E31C6"/>
    <w:rsid w:val="005E45F3"/>
    <w:rsid w:val="005E5832"/>
    <w:rsid w:val="005E64EE"/>
    <w:rsid w:val="005E7F65"/>
    <w:rsid w:val="005F09A7"/>
    <w:rsid w:val="005F3696"/>
    <w:rsid w:val="005F544E"/>
    <w:rsid w:val="005F779D"/>
    <w:rsid w:val="00600D84"/>
    <w:rsid w:val="00602736"/>
    <w:rsid w:val="006028B1"/>
    <w:rsid w:val="00605E06"/>
    <w:rsid w:val="00606280"/>
    <w:rsid w:val="00607B36"/>
    <w:rsid w:val="00611762"/>
    <w:rsid w:val="00614E07"/>
    <w:rsid w:val="006153A8"/>
    <w:rsid w:val="00616F2D"/>
    <w:rsid w:val="006204BE"/>
    <w:rsid w:val="00620F66"/>
    <w:rsid w:val="00621821"/>
    <w:rsid w:val="00624158"/>
    <w:rsid w:val="00624E7C"/>
    <w:rsid w:val="00625BE9"/>
    <w:rsid w:val="006267A0"/>
    <w:rsid w:val="00627DC0"/>
    <w:rsid w:val="0063138E"/>
    <w:rsid w:val="006323A7"/>
    <w:rsid w:val="00632BFD"/>
    <w:rsid w:val="00634504"/>
    <w:rsid w:val="00635C9C"/>
    <w:rsid w:val="00636A88"/>
    <w:rsid w:val="00637145"/>
    <w:rsid w:val="00640CD2"/>
    <w:rsid w:val="0064330A"/>
    <w:rsid w:val="0064555A"/>
    <w:rsid w:val="0064606C"/>
    <w:rsid w:val="00646D62"/>
    <w:rsid w:val="00652998"/>
    <w:rsid w:val="00655635"/>
    <w:rsid w:val="006557DA"/>
    <w:rsid w:val="00657759"/>
    <w:rsid w:val="00657777"/>
    <w:rsid w:val="006606BD"/>
    <w:rsid w:val="00662D49"/>
    <w:rsid w:val="00662E86"/>
    <w:rsid w:val="00663A2E"/>
    <w:rsid w:val="00665C06"/>
    <w:rsid w:val="00670BE0"/>
    <w:rsid w:val="00676ADB"/>
    <w:rsid w:val="0067798D"/>
    <w:rsid w:val="00681AD2"/>
    <w:rsid w:val="00681C21"/>
    <w:rsid w:val="006825F7"/>
    <w:rsid w:val="0068400F"/>
    <w:rsid w:val="00684DD6"/>
    <w:rsid w:val="006862D1"/>
    <w:rsid w:val="00690A37"/>
    <w:rsid w:val="00691239"/>
    <w:rsid w:val="006922D8"/>
    <w:rsid w:val="0069237E"/>
    <w:rsid w:val="006932DD"/>
    <w:rsid w:val="00693549"/>
    <w:rsid w:val="00693BEE"/>
    <w:rsid w:val="00695784"/>
    <w:rsid w:val="00695C70"/>
    <w:rsid w:val="00696252"/>
    <w:rsid w:val="00696A30"/>
    <w:rsid w:val="006978A0"/>
    <w:rsid w:val="006A006E"/>
    <w:rsid w:val="006A00AD"/>
    <w:rsid w:val="006A0373"/>
    <w:rsid w:val="006A0BC9"/>
    <w:rsid w:val="006A18EE"/>
    <w:rsid w:val="006A193A"/>
    <w:rsid w:val="006A1E8D"/>
    <w:rsid w:val="006A23F3"/>
    <w:rsid w:val="006A399C"/>
    <w:rsid w:val="006A3F92"/>
    <w:rsid w:val="006A5669"/>
    <w:rsid w:val="006A64B6"/>
    <w:rsid w:val="006A6B60"/>
    <w:rsid w:val="006A7D1A"/>
    <w:rsid w:val="006B03F4"/>
    <w:rsid w:val="006B049B"/>
    <w:rsid w:val="006B11D7"/>
    <w:rsid w:val="006B1BB5"/>
    <w:rsid w:val="006B1E3D"/>
    <w:rsid w:val="006B2AD5"/>
    <w:rsid w:val="006B2CFF"/>
    <w:rsid w:val="006B3E1C"/>
    <w:rsid w:val="006B5183"/>
    <w:rsid w:val="006B71ED"/>
    <w:rsid w:val="006B722F"/>
    <w:rsid w:val="006B7F59"/>
    <w:rsid w:val="006C0107"/>
    <w:rsid w:val="006C167D"/>
    <w:rsid w:val="006C1973"/>
    <w:rsid w:val="006C1A17"/>
    <w:rsid w:val="006C2F2C"/>
    <w:rsid w:val="006C2F62"/>
    <w:rsid w:val="006C3A5A"/>
    <w:rsid w:val="006C4C17"/>
    <w:rsid w:val="006C5051"/>
    <w:rsid w:val="006C5CCA"/>
    <w:rsid w:val="006C7599"/>
    <w:rsid w:val="006C7884"/>
    <w:rsid w:val="006D00D2"/>
    <w:rsid w:val="006D1447"/>
    <w:rsid w:val="006D5B8E"/>
    <w:rsid w:val="006D6564"/>
    <w:rsid w:val="006D6AE8"/>
    <w:rsid w:val="006D6EE0"/>
    <w:rsid w:val="006D78A8"/>
    <w:rsid w:val="006E0709"/>
    <w:rsid w:val="006E09A1"/>
    <w:rsid w:val="006E529D"/>
    <w:rsid w:val="006E5ABE"/>
    <w:rsid w:val="006F04B5"/>
    <w:rsid w:val="006F22C8"/>
    <w:rsid w:val="006F3035"/>
    <w:rsid w:val="006F3293"/>
    <w:rsid w:val="006F35F0"/>
    <w:rsid w:val="006F671D"/>
    <w:rsid w:val="006F6E49"/>
    <w:rsid w:val="006F6F25"/>
    <w:rsid w:val="00700877"/>
    <w:rsid w:val="007013C4"/>
    <w:rsid w:val="00701E8F"/>
    <w:rsid w:val="00702197"/>
    <w:rsid w:val="00704FAC"/>
    <w:rsid w:val="00705143"/>
    <w:rsid w:val="00706DE3"/>
    <w:rsid w:val="00710426"/>
    <w:rsid w:val="00710CE7"/>
    <w:rsid w:val="007110C6"/>
    <w:rsid w:val="007114E1"/>
    <w:rsid w:val="0071240E"/>
    <w:rsid w:val="00712549"/>
    <w:rsid w:val="00714E22"/>
    <w:rsid w:val="00716383"/>
    <w:rsid w:val="00721603"/>
    <w:rsid w:val="00721916"/>
    <w:rsid w:val="00724077"/>
    <w:rsid w:val="00724407"/>
    <w:rsid w:val="007249AD"/>
    <w:rsid w:val="007262ED"/>
    <w:rsid w:val="007274A6"/>
    <w:rsid w:val="00730A2B"/>
    <w:rsid w:val="007313AF"/>
    <w:rsid w:val="00733BA4"/>
    <w:rsid w:val="00733BE2"/>
    <w:rsid w:val="007344D5"/>
    <w:rsid w:val="007348C2"/>
    <w:rsid w:val="00741C73"/>
    <w:rsid w:val="00741DA5"/>
    <w:rsid w:val="00741E86"/>
    <w:rsid w:val="00743BA3"/>
    <w:rsid w:val="00744E81"/>
    <w:rsid w:val="00745034"/>
    <w:rsid w:val="00745F91"/>
    <w:rsid w:val="0074647E"/>
    <w:rsid w:val="00747F4D"/>
    <w:rsid w:val="00750040"/>
    <w:rsid w:val="007504B6"/>
    <w:rsid w:val="00750D4C"/>
    <w:rsid w:val="00752077"/>
    <w:rsid w:val="0075246B"/>
    <w:rsid w:val="00752BD5"/>
    <w:rsid w:val="007539C7"/>
    <w:rsid w:val="007544CD"/>
    <w:rsid w:val="00756882"/>
    <w:rsid w:val="00756E82"/>
    <w:rsid w:val="00757A8F"/>
    <w:rsid w:val="00763D86"/>
    <w:rsid w:val="00764719"/>
    <w:rsid w:val="00765AA1"/>
    <w:rsid w:val="00765EC8"/>
    <w:rsid w:val="00767FA9"/>
    <w:rsid w:val="00767FC2"/>
    <w:rsid w:val="00770965"/>
    <w:rsid w:val="00770DEA"/>
    <w:rsid w:val="007725C1"/>
    <w:rsid w:val="007727A3"/>
    <w:rsid w:val="00772F95"/>
    <w:rsid w:val="007746EC"/>
    <w:rsid w:val="007747E1"/>
    <w:rsid w:val="0077600C"/>
    <w:rsid w:val="0077698B"/>
    <w:rsid w:val="007769A7"/>
    <w:rsid w:val="007779E5"/>
    <w:rsid w:val="00777CA8"/>
    <w:rsid w:val="007802CA"/>
    <w:rsid w:val="00780AE4"/>
    <w:rsid w:val="007855A3"/>
    <w:rsid w:val="00786368"/>
    <w:rsid w:val="007875B0"/>
    <w:rsid w:val="00790C10"/>
    <w:rsid w:val="0079328C"/>
    <w:rsid w:val="00794E9E"/>
    <w:rsid w:val="0079522B"/>
    <w:rsid w:val="0079535F"/>
    <w:rsid w:val="007A127A"/>
    <w:rsid w:val="007A408F"/>
    <w:rsid w:val="007A4BBE"/>
    <w:rsid w:val="007A5D64"/>
    <w:rsid w:val="007A6E6E"/>
    <w:rsid w:val="007B11F1"/>
    <w:rsid w:val="007B19E3"/>
    <w:rsid w:val="007B307A"/>
    <w:rsid w:val="007B3734"/>
    <w:rsid w:val="007B4BF8"/>
    <w:rsid w:val="007B57F3"/>
    <w:rsid w:val="007B632C"/>
    <w:rsid w:val="007B6B9D"/>
    <w:rsid w:val="007B6E0C"/>
    <w:rsid w:val="007B7B3F"/>
    <w:rsid w:val="007B7E0E"/>
    <w:rsid w:val="007C035C"/>
    <w:rsid w:val="007C36C7"/>
    <w:rsid w:val="007C38ED"/>
    <w:rsid w:val="007C6986"/>
    <w:rsid w:val="007C6DE5"/>
    <w:rsid w:val="007C7C34"/>
    <w:rsid w:val="007D0308"/>
    <w:rsid w:val="007D2E1C"/>
    <w:rsid w:val="007D30DF"/>
    <w:rsid w:val="007D5FE4"/>
    <w:rsid w:val="007E2EB4"/>
    <w:rsid w:val="007E33CD"/>
    <w:rsid w:val="007E49C7"/>
    <w:rsid w:val="007F16A0"/>
    <w:rsid w:val="007F2259"/>
    <w:rsid w:val="007F24F2"/>
    <w:rsid w:val="007F2B26"/>
    <w:rsid w:val="007F39BB"/>
    <w:rsid w:val="007F4334"/>
    <w:rsid w:val="007F43D4"/>
    <w:rsid w:val="007F5176"/>
    <w:rsid w:val="007F76C3"/>
    <w:rsid w:val="00800329"/>
    <w:rsid w:val="00802742"/>
    <w:rsid w:val="008027C9"/>
    <w:rsid w:val="00802836"/>
    <w:rsid w:val="00803389"/>
    <w:rsid w:val="00803B31"/>
    <w:rsid w:val="0080544A"/>
    <w:rsid w:val="0080562E"/>
    <w:rsid w:val="00806FA1"/>
    <w:rsid w:val="008074BB"/>
    <w:rsid w:val="008104F0"/>
    <w:rsid w:val="0081106A"/>
    <w:rsid w:val="00812759"/>
    <w:rsid w:val="00812B47"/>
    <w:rsid w:val="008136CF"/>
    <w:rsid w:val="00813ED1"/>
    <w:rsid w:val="00814311"/>
    <w:rsid w:val="00814877"/>
    <w:rsid w:val="00817851"/>
    <w:rsid w:val="00820628"/>
    <w:rsid w:val="00821860"/>
    <w:rsid w:val="00822211"/>
    <w:rsid w:val="008233C8"/>
    <w:rsid w:val="008234B6"/>
    <w:rsid w:val="0082731A"/>
    <w:rsid w:val="00830478"/>
    <w:rsid w:val="00830E65"/>
    <w:rsid w:val="00831260"/>
    <w:rsid w:val="0083128C"/>
    <w:rsid w:val="00831BB8"/>
    <w:rsid w:val="008321E6"/>
    <w:rsid w:val="00832A97"/>
    <w:rsid w:val="00833997"/>
    <w:rsid w:val="00835BA9"/>
    <w:rsid w:val="00836E2B"/>
    <w:rsid w:val="00840843"/>
    <w:rsid w:val="00840C80"/>
    <w:rsid w:val="00844115"/>
    <w:rsid w:val="00844B75"/>
    <w:rsid w:val="00844EE0"/>
    <w:rsid w:val="008450D1"/>
    <w:rsid w:val="00845B6C"/>
    <w:rsid w:val="008464DE"/>
    <w:rsid w:val="00846D0D"/>
    <w:rsid w:val="00850464"/>
    <w:rsid w:val="00850E78"/>
    <w:rsid w:val="00852085"/>
    <w:rsid w:val="0085289E"/>
    <w:rsid w:val="008530CB"/>
    <w:rsid w:val="0085494C"/>
    <w:rsid w:val="00856348"/>
    <w:rsid w:val="00856B20"/>
    <w:rsid w:val="008576A5"/>
    <w:rsid w:val="00857CB9"/>
    <w:rsid w:val="008604AF"/>
    <w:rsid w:val="00860DA8"/>
    <w:rsid w:val="00860EF5"/>
    <w:rsid w:val="00862FDF"/>
    <w:rsid w:val="00863EF6"/>
    <w:rsid w:val="00863FF6"/>
    <w:rsid w:val="00864CC8"/>
    <w:rsid w:val="00865396"/>
    <w:rsid w:val="00865EEB"/>
    <w:rsid w:val="00870333"/>
    <w:rsid w:val="00870921"/>
    <w:rsid w:val="0087111A"/>
    <w:rsid w:val="00871704"/>
    <w:rsid w:val="008723CD"/>
    <w:rsid w:val="0087276E"/>
    <w:rsid w:val="00873012"/>
    <w:rsid w:val="008756EE"/>
    <w:rsid w:val="008763B7"/>
    <w:rsid w:val="00880181"/>
    <w:rsid w:val="00880B04"/>
    <w:rsid w:val="00880E25"/>
    <w:rsid w:val="00881915"/>
    <w:rsid w:val="00881C5A"/>
    <w:rsid w:val="00884886"/>
    <w:rsid w:val="00885153"/>
    <w:rsid w:val="0088597A"/>
    <w:rsid w:val="008861CF"/>
    <w:rsid w:val="00890153"/>
    <w:rsid w:val="008910C7"/>
    <w:rsid w:val="008936C9"/>
    <w:rsid w:val="00893C85"/>
    <w:rsid w:val="00894635"/>
    <w:rsid w:val="00897942"/>
    <w:rsid w:val="008A1809"/>
    <w:rsid w:val="008A2ACD"/>
    <w:rsid w:val="008A36C5"/>
    <w:rsid w:val="008A3B88"/>
    <w:rsid w:val="008A44E3"/>
    <w:rsid w:val="008A46A4"/>
    <w:rsid w:val="008A5009"/>
    <w:rsid w:val="008A5877"/>
    <w:rsid w:val="008A60C7"/>
    <w:rsid w:val="008A672C"/>
    <w:rsid w:val="008A70F7"/>
    <w:rsid w:val="008A76C9"/>
    <w:rsid w:val="008B01F3"/>
    <w:rsid w:val="008B0CA5"/>
    <w:rsid w:val="008B1607"/>
    <w:rsid w:val="008B2321"/>
    <w:rsid w:val="008B32B9"/>
    <w:rsid w:val="008B4DCB"/>
    <w:rsid w:val="008B5166"/>
    <w:rsid w:val="008C1B8B"/>
    <w:rsid w:val="008C55B1"/>
    <w:rsid w:val="008C5B26"/>
    <w:rsid w:val="008C6749"/>
    <w:rsid w:val="008C6846"/>
    <w:rsid w:val="008C6919"/>
    <w:rsid w:val="008C6A6C"/>
    <w:rsid w:val="008C7149"/>
    <w:rsid w:val="008D00C6"/>
    <w:rsid w:val="008D22DF"/>
    <w:rsid w:val="008D5195"/>
    <w:rsid w:val="008D66D0"/>
    <w:rsid w:val="008D684F"/>
    <w:rsid w:val="008D7061"/>
    <w:rsid w:val="008E0663"/>
    <w:rsid w:val="008E0B3B"/>
    <w:rsid w:val="008E0EC3"/>
    <w:rsid w:val="008E1170"/>
    <w:rsid w:val="008E156B"/>
    <w:rsid w:val="008E183B"/>
    <w:rsid w:val="008E1E21"/>
    <w:rsid w:val="008E2A36"/>
    <w:rsid w:val="008E2CA4"/>
    <w:rsid w:val="008E32E1"/>
    <w:rsid w:val="008E38F4"/>
    <w:rsid w:val="008E51F6"/>
    <w:rsid w:val="008E546A"/>
    <w:rsid w:val="008E554A"/>
    <w:rsid w:val="008E7886"/>
    <w:rsid w:val="008F1718"/>
    <w:rsid w:val="008F17F9"/>
    <w:rsid w:val="008F1A1B"/>
    <w:rsid w:val="008F2F0C"/>
    <w:rsid w:val="008F6089"/>
    <w:rsid w:val="008F69AC"/>
    <w:rsid w:val="008F7064"/>
    <w:rsid w:val="008F7B3C"/>
    <w:rsid w:val="00900CDF"/>
    <w:rsid w:val="00900EAC"/>
    <w:rsid w:val="009019FC"/>
    <w:rsid w:val="0090213A"/>
    <w:rsid w:val="009029E2"/>
    <w:rsid w:val="00903B7E"/>
    <w:rsid w:val="00904CEF"/>
    <w:rsid w:val="00905CB2"/>
    <w:rsid w:val="009062CF"/>
    <w:rsid w:val="0090648A"/>
    <w:rsid w:val="00906B4E"/>
    <w:rsid w:val="00907494"/>
    <w:rsid w:val="00907B37"/>
    <w:rsid w:val="00913226"/>
    <w:rsid w:val="009136D6"/>
    <w:rsid w:val="00915589"/>
    <w:rsid w:val="00915628"/>
    <w:rsid w:val="00916B43"/>
    <w:rsid w:val="00917189"/>
    <w:rsid w:val="0091746B"/>
    <w:rsid w:val="00920888"/>
    <w:rsid w:val="00923AE1"/>
    <w:rsid w:val="00924E0B"/>
    <w:rsid w:val="00930074"/>
    <w:rsid w:val="009310E8"/>
    <w:rsid w:val="0093120D"/>
    <w:rsid w:val="009312AF"/>
    <w:rsid w:val="00931844"/>
    <w:rsid w:val="0093209D"/>
    <w:rsid w:val="009324B4"/>
    <w:rsid w:val="0093311D"/>
    <w:rsid w:val="009347C1"/>
    <w:rsid w:val="0093552C"/>
    <w:rsid w:val="00935EC1"/>
    <w:rsid w:val="009374DE"/>
    <w:rsid w:val="00937D08"/>
    <w:rsid w:val="009401C4"/>
    <w:rsid w:val="00941702"/>
    <w:rsid w:val="0094464D"/>
    <w:rsid w:val="009477A3"/>
    <w:rsid w:val="00947DAD"/>
    <w:rsid w:val="00947FCF"/>
    <w:rsid w:val="009507E0"/>
    <w:rsid w:val="009516FB"/>
    <w:rsid w:val="00954716"/>
    <w:rsid w:val="009547A4"/>
    <w:rsid w:val="009561A9"/>
    <w:rsid w:val="009569F1"/>
    <w:rsid w:val="0095779D"/>
    <w:rsid w:val="009578CA"/>
    <w:rsid w:val="009579C1"/>
    <w:rsid w:val="00963BC6"/>
    <w:rsid w:val="00964CA2"/>
    <w:rsid w:val="0096555F"/>
    <w:rsid w:val="00965C5C"/>
    <w:rsid w:val="00966234"/>
    <w:rsid w:val="00966B9E"/>
    <w:rsid w:val="00966CF5"/>
    <w:rsid w:val="009676D5"/>
    <w:rsid w:val="009678C1"/>
    <w:rsid w:val="00967ED5"/>
    <w:rsid w:val="00967FF0"/>
    <w:rsid w:val="00970481"/>
    <w:rsid w:val="009709C3"/>
    <w:rsid w:val="00971688"/>
    <w:rsid w:val="00971A95"/>
    <w:rsid w:val="00972AF4"/>
    <w:rsid w:val="0097362D"/>
    <w:rsid w:val="00977791"/>
    <w:rsid w:val="00980469"/>
    <w:rsid w:val="009807A0"/>
    <w:rsid w:val="00983760"/>
    <w:rsid w:val="009838B6"/>
    <w:rsid w:val="00983D09"/>
    <w:rsid w:val="00984265"/>
    <w:rsid w:val="0098709A"/>
    <w:rsid w:val="009874DE"/>
    <w:rsid w:val="00990EC3"/>
    <w:rsid w:val="00991B43"/>
    <w:rsid w:val="00992605"/>
    <w:rsid w:val="00992F1E"/>
    <w:rsid w:val="00993384"/>
    <w:rsid w:val="00993C38"/>
    <w:rsid w:val="009960D0"/>
    <w:rsid w:val="00996C58"/>
    <w:rsid w:val="00996FAB"/>
    <w:rsid w:val="00997A98"/>
    <w:rsid w:val="00997C9D"/>
    <w:rsid w:val="009A1ABF"/>
    <w:rsid w:val="009A1C74"/>
    <w:rsid w:val="009A2223"/>
    <w:rsid w:val="009A237D"/>
    <w:rsid w:val="009A2DC7"/>
    <w:rsid w:val="009A2E25"/>
    <w:rsid w:val="009A419F"/>
    <w:rsid w:val="009A4213"/>
    <w:rsid w:val="009A46B6"/>
    <w:rsid w:val="009A4D41"/>
    <w:rsid w:val="009A511E"/>
    <w:rsid w:val="009A742E"/>
    <w:rsid w:val="009A7C8E"/>
    <w:rsid w:val="009B0128"/>
    <w:rsid w:val="009B0735"/>
    <w:rsid w:val="009B1016"/>
    <w:rsid w:val="009B17F9"/>
    <w:rsid w:val="009B2852"/>
    <w:rsid w:val="009B353E"/>
    <w:rsid w:val="009B4361"/>
    <w:rsid w:val="009B4460"/>
    <w:rsid w:val="009B5869"/>
    <w:rsid w:val="009B7CDF"/>
    <w:rsid w:val="009C03C8"/>
    <w:rsid w:val="009C0629"/>
    <w:rsid w:val="009C09B5"/>
    <w:rsid w:val="009C0B04"/>
    <w:rsid w:val="009C0D40"/>
    <w:rsid w:val="009C1001"/>
    <w:rsid w:val="009C12F5"/>
    <w:rsid w:val="009C3AEE"/>
    <w:rsid w:val="009C5823"/>
    <w:rsid w:val="009C6CE0"/>
    <w:rsid w:val="009C6E81"/>
    <w:rsid w:val="009D040E"/>
    <w:rsid w:val="009D0BA2"/>
    <w:rsid w:val="009D30CB"/>
    <w:rsid w:val="009D5571"/>
    <w:rsid w:val="009D6CC5"/>
    <w:rsid w:val="009D78BC"/>
    <w:rsid w:val="009E29C7"/>
    <w:rsid w:val="009E2FD9"/>
    <w:rsid w:val="009E401E"/>
    <w:rsid w:val="009E46F1"/>
    <w:rsid w:val="009E4BAB"/>
    <w:rsid w:val="009E5C50"/>
    <w:rsid w:val="009E708B"/>
    <w:rsid w:val="009E7F30"/>
    <w:rsid w:val="009F078F"/>
    <w:rsid w:val="009F1021"/>
    <w:rsid w:val="009F21A0"/>
    <w:rsid w:val="009F23F3"/>
    <w:rsid w:val="009F263A"/>
    <w:rsid w:val="009F3BE7"/>
    <w:rsid w:val="009F52BD"/>
    <w:rsid w:val="009F7D64"/>
    <w:rsid w:val="00A00D65"/>
    <w:rsid w:val="00A01C82"/>
    <w:rsid w:val="00A03318"/>
    <w:rsid w:val="00A034FD"/>
    <w:rsid w:val="00A04E49"/>
    <w:rsid w:val="00A05E96"/>
    <w:rsid w:val="00A06A65"/>
    <w:rsid w:val="00A0759D"/>
    <w:rsid w:val="00A101FB"/>
    <w:rsid w:val="00A10E94"/>
    <w:rsid w:val="00A15186"/>
    <w:rsid w:val="00A15C61"/>
    <w:rsid w:val="00A166F5"/>
    <w:rsid w:val="00A17951"/>
    <w:rsid w:val="00A2061C"/>
    <w:rsid w:val="00A21C42"/>
    <w:rsid w:val="00A23C8A"/>
    <w:rsid w:val="00A23E6C"/>
    <w:rsid w:val="00A24184"/>
    <w:rsid w:val="00A247B0"/>
    <w:rsid w:val="00A30655"/>
    <w:rsid w:val="00A30977"/>
    <w:rsid w:val="00A31B54"/>
    <w:rsid w:val="00A31D81"/>
    <w:rsid w:val="00A3220A"/>
    <w:rsid w:val="00A32C83"/>
    <w:rsid w:val="00A338D8"/>
    <w:rsid w:val="00A34A35"/>
    <w:rsid w:val="00A34D9E"/>
    <w:rsid w:val="00A36D99"/>
    <w:rsid w:val="00A37EFD"/>
    <w:rsid w:val="00A41233"/>
    <w:rsid w:val="00A422DA"/>
    <w:rsid w:val="00A429BB"/>
    <w:rsid w:val="00A42EF7"/>
    <w:rsid w:val="00A44FF9"/>
    <w:rsid w:val="00A45158"/>
    <w:rsid w:val="00A46123"/>
    <w:rsid w:val="00A463A4"/>
    <w:rsid w:val="00A5089D"/>
    <w:rsid w:val="00A508B0"/>
    <w:rsid w:val="00A50B64"/>
    <w:rsid w:val="00A519E2"/>
    <w:rsid w:val="00A51D63"/>
    <w:rsid w:val="00A524EA"/>
    <w:rsid w:val="00A53769"/>
    <w:rsid w:val="00A5490E"/>
    <w:rsid w:val="00A54A0A"/>
    <w:rsid w:val="00A54F3E"/>
    <w:rsid w:val="00A550A4"/>
    <w:rsid w:val="00A55AE2"/>
    <w:rsid w:val="00A614B0"/>
    <w:rsid w:val="00A6202A"/>
    <w:rsid w:val="00A637DC"/>
    <w:rsid w:val="00A6380D"/>
    <w:rsid w:val="00A63AC6"/>
    <w:rsid w:val="00A6578E"/>
    <w:rsid w:val="00A661E7"/>
    <w:rsid w:val="00A673DD"/>
    <w:rsid w:val="00A7098E"/>
    <w:rsid w:val="00A7114E"/>
    <w:rsid w:val="00A718A5"/>
    <w:rsid w:val="00A71D7D"/>
    <w:rsid w:val="00A7238C"/>
    <w:rsid w:val="00A7344C"/>
    <w:rsid w:val="00A76CDC"/>
    <w:rsid w:val="00A779F1"/>
    <w:rsid w:val="00A81828"/>
    <w:rsid w:val="00A81E63"/>
    <w:rsid w:val="00A83020"/>
    <w:rsid w:val="00A83379"/>
    <w:rsid w:val="00A83583"/>
    <w:rsid w:val="00A845D6"/>
    <w:rsid w:val="00A85833"/>
    <w:rsid w:val="00A876B4"/>
    <w:rsid w:val="00A91152"/>
    <w:rsid w:val="00A91515"/>
    <w:rsid w:val="00A91D78"/>
    <w:rsid w:val="00A92118"/>
    <w:rsid w:val="00A93FB8"/>
    <w:rsid w:val="00A96D15"/>
    <w:rsid w:val="00A9742E"/>
    <w:rsid w:val="00AA014D"/>
    <w:rsid w:val="00AA1E2D"/>
    <w:rsid w:val="00AA25E6"/>
    <w:rsid w:val="00AA4E82"/>
    <w:rsid w:val="00AA58FB"/>
    <w:rsid w:val="00AA7F93"/>
    <w:rsid w:val="00AB027B"/>
    <w:rsid w:val="00AB12A8"/>
    <w:rsid w:val="00AB1C1D"/>
    <w:rsid w:val="00AB1E04"/>
    <w:rsid w:val="00AB1FBA"/>
    <w:rsid w:val="00AB2879"/>
    <w:rsid w:val="00AB2C11"/>
    <w:rsid w:val="00AB5EAA"/>
    <w:rsid w:val="00AB6816"/>
    <w:rsid w:val="00AC0023"/>
    <w:rsid w:val="00AC057A"/>
    <w:rsid w:val="00AC05C3"/>
    <w:rsid w:val="00AC0948"/>
    <w:rsid w:val="00AC107A"/>
    <w:rsid w:val="00AC11CA"/>
    <w:rsid w:val="00AC1B8E"/>
    <w:rsid w:val="00AC2314"/>
    <w:rsid w:val="00AC2CB0"/>
    <w:rsid w:val="00AC3EA1"/>
    <w:rsid w:val="00AC75A0"/>
    <w:rsid w:val="00AD0324"/>
    <w:rsid w:val="00AD09D3"/>
    <w:rsid w:val="00AD14BE"/>
    <w:rsid w:val="00AD2BCE"/>
    <w:rsid w:val="00AD2CE1"/>
    <w:rsid w:val="00AD3A6A"/>
    <w:rsid w:val="00AD4716"/>
    <w:rsid w:val="00AD4EF7"/>
    <w:rsid w:val="00AD597D"/>
    <w:rsid w:val="00AD6A0C"/>
    <w:rsid w:val="00AD7CFC"/>
    <w:rsid w:val="00AE1865"/>
    <w:rsid w:val="00AE2716"/>
    <w:rsid w:val="00AE5E2E"/>
    <w:rsid w:val="00AF1027"/>
    <w:rsid w:val="00AF1048"/>
    <w:rsid w:val="00AF213F"/>
    <w:rsid w:val="00AF5BC1"/>
    <w:rsid w:val="00AF640E"/>
    <w:rsid w:val="00AF6624"/>
    <w:rsid w:val="00AF7A3D"/>
    <w:rsid w:val="00B00417"/>
    <w:rsid w:val="00B00D65"/>
    <w:rsid w:val="00B018A9"/>
    <w:rsid w:val="00B02094"/>
    <w:rsid w:val="00B04C6A"/>
    <w:rsid w:val="00B04CF2"/>
    <w:rsid w:val="00B05EF8"/>
    <w:rsid w:val="00B10875"/>
    <w:rsid w:val="00B14BD4"/>
    <w:rsid w:val="00B159F2"/>
    <w:rsid w:val="00B16958"/>
    <w:rsid w:val="00B17EF6"/>
    <w:rsid w:val="00B2015B"/>
    <w:rsid w:val="00B205BE"/>
    <w:rsid w:val="00B208A6"/>
    <w:rsid w:val="00B21341"/>
    <w:rsid w:val="00B22B51"/>
    <w:rsid w:val="00B23B50"/>
    <w:rsid w:val="00B23BE0"/>
    <w:rsid w:val="00B24BD2"/>
    <w:rsid w:val="00B260F0"/>
    <w:rsid w:val="00B27400"/>
    <w:rsid w:val="00B27E64"/>
    <w:rsid w:val="00B300DF"/>
    <w:rsid w:val="00B30E1F"/>
    <w:rsid w:val="00B30F4B"/>
    <w:rsid w:val="00B3156F"/>
    <w:rsid w:val="00B31C9B"/>
    <w:rsid w:val="00B32083"/>
    <w:rsid w:val="00B339F0"/>
    <w:rsid w:val="00B34B99"/>
    <w:rsid w:val="00B35311"/>
    <w:rsid w:val="00B35341"/>
    <w:rsid w:val="00B3638D"/>
    <w:rsid w:val="00B402B4"/>
    <w:rsid w:val="00B403F8"/>
    <w:rsid w:val="00B40D1D"/>
    <w:rsid w:val="00B43EE7"/>
    <w:rsid w:val="00B46E78"/>
    <w:rsid w:val="00B478B4"/>
    <w:rsid w:val="00B538EC"/>
    <w:rsid w:val="00B578EC"/>
    <w:rsid w:val="00B60DAF"/>
    <w:rsid w:val="00B60F78"/>
    <w:rsid w:val="00B62A5C"/>
    <w:rsid w:val="00B64994"/>
    <w:rsid w:val="00B6586D"/>
    <w:rsid w:val="00B65B7B"/>
    <w:rsid w:val="00B65BF1"/>
    <w:rsid w:val="00B70B77"/>
    <w:rsid w:val="00B70E51"/>
    <w:rsid w:val="00B71469"/>
    <w:rsid w:val="00B73D59"/>
    <w:rsid w:val="00B73D5B"/>
    <w:rsid w:val="00B74DC0"/>
    <w:rsid w:val="00B74E9D"/>
    <w:rsid w:val="00B7586B"/>
    <w:rsid w:val="00B76118"/>
    <w:rsid w:val="00B76996"/>
    <w:rsid w:val="00B77654"/>
    <w:rsid w:val="00B779D4"/>
    <w:rsid w:val="00B809D1"/>
    <w:rsid w:val="00B82ACE"/>
    <w:rsid w:val="00B83A96"/>
    <w:rsid w:val="00B83C9F"/>
    <w:rsid w:val="00B866ED"/>
    <w:rsid w:val="00B90DF2"/>
    <w:rsid w:val="00B916B6"/>
    <w:rsid w:val="00B922CF"/>
    <w:rsid w:val="00B93B6E"/>
    <w:rsid w:val="00B948A8"/>
    <w:rsid w:val="00B957CF"/>
    <w:rsid w:val="00B958B4"/>
    <w:rsid w:val="00B96850"/>
    <w:rsid w:val="00B96BA9"/>
    <w:rsid w:val="00BA1164"/>
    <w:rsid w:val="00BA20A8"/>
    <w:rsid w:val="00BA3FCA"/>
    <w:rsid w:val="00BA466B"/>
    <w:rsid w:val="00BA62F7"/>
    <w:rsid w:val="00BA7888"/>
    <w:rsid w:val="00BB00D5"/>
    <w:rsid w:val="00BB0127"/>
    <w:rsid w:val="00BB0D55"/>
    <w:rsid w:val="00BB329C"/>
    <w:rsid w:val="00BB3B78"/>
    <w:rsid w:val="00BB455B"/>
    <w:rsid w:val="00BB53F2"/>
    <w:rsid w:val="00BB6A55"/>
    <w:rsid w:val="00BB726F"/>
    <w:rsid w:val="00BB7685"/>
    <w:rsid w:val="00BC02C1"/>
    <w:rsid w:val="00BC096F"/>
    <w:rsid w:val="00BC2452"/>
    <w:rsid w:val="00BC5DE3"/>
    <w:rsid w:val="00BC7F0F"/>
    <w:rsid w:val="00BD0529"/>
    <w:rsid w:val="00BD119D"/>
    <w:rsid w:val="00BD354C"/>
    <w:rsid w:val="00BD3F8B"/>
    <w:rsid w:val="00BD5576"/>
    <w:rsid w:val="00BD6A7D"/>
    <w:rsid w:val="00BD74ED"/>
    <w:rsid w:val="00BE0678"/>
    <w:rsid w:val="00BE0890"/>
    <w:rsid w:val="00BE0B09"/>
    <w:rsid w:val="00BE13F9"/>
    <w:rsid w:val="00BE344A"/>
    <w:rsid w:val="00BE5EE5"/>
    <w:rsid w:val="00BE62F5"/>
    <w:rsid w:val="00BF013B"/>
    <w:rsid w:val="00BF0B8E"/>
    <w:rsid w:val="00BF11C2"/>
    <w:rsid w:val="00BF178A"/>
    <w:rsid w:val="00BF18DD"/>
    <w:rsid w:val="00BF1F53"/>
    <w:rsid w:val="00BF28C6"/>
    <w:rsid w:val="00BF4B62"/>
    <w:rsid w:val="00BF4D2E"/>
    <w:rsid w:val="00BF5808"/>
    <w:rsid w:val="00BF5FE2"/>
    <w:rsid w:val="00C0081A"/>
    <w:rsid w:val="00C011D8"/>
    <w:rsid w:val="00C015CB"/>
    <w:rsid w:val="00C020F2"/>
    <w:rsid w:val="00C05487"/>
    <w:rsid w:val="00C07CA9"/>
    <w:rsid w:val="00C110BF"/>
    <w:rsid w:val="00C1415A"/>
    <w:rsid w:val="00C14954"/>
    <w:rsid w:val="00C17C55"/>
    <w:rsid w:val="00C20C28"/>
    <w:rsid w:val="00C22F65"/>
    <w:rsid w:val="00C23668"/>
    <w:rsid w:val="00C26D21"/>
    <w:rsid w:val="00C271F7"/>
    <w:rsid w:val="00C27676"/>
    <w:rsid w:val="00C30353"/>
    <w:rsid w:val="00C30767"/>
    <w:rsid w:val="00C31458"/>
    <w:rsid w:val="00C31BEC"/>
    <w:rsid w:val="00C33C01"/>
    <w:rsid w:val="00C34E11"/>
    <w:rsid w:val="00C36CC7"/>
    <w:rsid w:val="00C40004"/>
    <w:rsid w:val="00C4166E"/>
    <w:rsid w:val="00C437F0"/>
    <w:rsid w:val="00C43968"/>
    <w:rsid w:val="00C459FF"/>
    <w:rsid w:val="00C462B6"/>
    <w:rsid w:val="00C46380"/>
    <w:rsid w:val="00C5020F"/>
    <w:rsid w:val="00C521C3"/>
    <w:rsid w:val="00C539AC"/>
    <w:rsid w:val="00C5447A"/>
    <w:rsid w:val="00C54A66"/>
    <w:rsid w:val="00C5631B"/>
    <w:rsid w:val="00C56E34"/>
    <w:rsid w:val="00C57CCC"/>
    <w:rsid w:val="00C612AE"/>
    <w:rsid w:val="00C62325"/>
    <w:rsid w:val="00C661C0"/>
    <w:rsid w:val="00C67C03"/>
    <w:rsid w:val="00C709B3"/>
    <w:rsid w:val="00C7294D"/>
    <w:rsid w:val="00C72A93"/>
    <w:rsid w:val="00C73A89"/>
    <w:rsid w:val="00C747CE"/>
    <w:rsid w:val="00C749FB"/>
    <w:rsid w:val="00C74BA7"/>
    <w:rsid w:val="00C74FD5"/>
    <w:rsid w:val="00C7698D"/>
    <w:rsid w:val="00C76BB4"/>
    <w:rsid w:val="00C80079"/>
    <w:rsid w:val="00C80B6A"/>
    <w:rsid w:val="00C812EB"/>
    <w:rsid w:val="00C818A3"/>
    <w:rsid w:val="00C83693"/>
    <w:rsid w:val="00C848B7"/>
    <w:rsid w:val="00C84E81"/>
    <w:rsid w:val="00C85419"/>
    <w:rsid w:val="00C85CE0"/>
    <w:rsid w:val="00C86115"/>
    <w:rsid w:val="00C8671E"/>
    <w:rsid w:val="00C87851"/>
    <w:rsid w:val="00C900AB"/>
    <w:rsid w:val="00C93418"/>
    <w:rsid w:val="00C93968"/>
    <w:rsid w:val="00C93A6C"/>
    <w:rsid w:val="00C94CE7"/>
    <w:rsid w:val="00C961CB"/>
    <w:rsid w:val="00C968D3"/>
    <w:rsid w:val="00C97B4D"/>
    <w:rsid w:val="00C97F50"/>
    <w:rsid w:val="00CA137E"/>
    <w:rsid w:val="00CA1727"/>
    <w:rsid w:val="00CA1F93"/>
    <w:rsid w:val="00CA26C4"/>
    <w:rsid w:val="00CA2867"/>
    <w:rsid w:val="00CA2BD8"/>
    <w:rsid w:val="00CA36AD"/>
    <w:rsid w:val="00CA4AB5"/>
    <w:rsid w:val="00CA5220"/>
    <w:rsid w:val="00CA5AE0"/>
    <w:rsid w:val="00CA6C55"/>
    <w:rsid w:val="00CA732B"/>
    <w:rsid w:val="00CA7C1B"/>
    <w:rsid w:val="00CB0014"/>
    <w:rsid w:val="00CB0627"/>
    <w:rsid w:val="00CB2208"/>
    <w:rsid w:val="00CB36C0"/>
    <w:rsid w:val="00CB3769"/>
    <w:rsid w:val="00CB4ACA"/>
    <w:rsid w:val="00CB53B9"/>
    <w:rsid w:val="00CB5679"/>
    <w:rsid w:val="00CB6253"/>
    <w:rsid w:val="00CB6716"/>
    <w:rsid w:val="00CB73C0"/>
    <w:rsid w:val="00CB796C"/>
    <w:rsid w:val="00CC0B93"/>
    <w:rsid w:val="00CC227B"/>
    <w:rsid w:val="00CC2460"/>
    <w:rsid w:val="00CC292A"/>
    <w:rsid w:val="00CC3B7B"/>
    <w:rsid w:val="00CC4D11"/>
    <w:rsid w:val="00CC5B1F"/>
    <w:rsid w:val="00CC65A2"/>
    <w:rsid w:val="00CC7619"/>
    <w:rsid w:val="00CC7DF7"/>
    <w:rsid w:val="00CD1E90"/>
    <w:rsid w:val="00CD3C1E"/>
    <w:rsid w:val="00CD5350"/>
    <w:rsid w:val="00CD5EAE"/>
    <w:rsid w:val="00CD708F"/>
    <w:rsid w:val="00CD7A7B"/>
    <w:rsid w:val="00CE051B"/>
    <w:rsid w:val="00CE0564"/>
    <w:rsid w:val="00CE26E5"/>
    <w:rsid w:val="00CE28FA"/>
    <w:rsid w:val="00CE2A12"/>
    <w:rsid w:val="00CE4AC3"/>
    <w:rsid w:val="00CE6C35"/>
    <w:rsid w:val="00CE70FF"/>
    <w:rsid w:val="00CE750C"/>
    <w:rsid w:val="00CF2211"/>
    <w:rsid w:val="00CF4668"/>
    <w:rsid w:val="00CF6212"/>
    <w:rsid w:val="00D00EDA"/>
    <w:rsid w:val="00D03705"/>
    <w:rsid w:val="00D03F75"/>
    <w:rsid w:val="00D053BA"/>
    <w:rsid w:val="00D0545E"/>
    <w:rsid w:val="00D05EFF"/>
    <w:rsid w:val="00D05FCC"/>
    <w:rsid w:val="00D06036"/>
    <w:rsid w:val="00D07550"/>
    <w:rsid w:val="00D078D9"/>
    <w:rsid w:val="00D1107D"/>
    <w:rsid w:val="00D1242D"/>
    <w:rsid w:val="00D14F25"/>
    <w:rsid w:val="00D15B39"/>
    <w:rsid w:val="00D15BCB"/>
    <w:rsid w:val="00D1672C"/>
    <w:rsid w:val="00D1727B"/>
    <w:rsid w:val="00D2007F"/>
    <w:rsid w:val="00D2065C"/>
    <w:rsid w:val="00D20E5A"/>
    <w:rsid w:val="00D233DA"/>
    <w:rsid w:val="00D245C2"/>
    <w:rsid w:val="00D24C7A"/>
    <w:rsid w:val="00D24E38"/>
    <w:rsid w:val="00D274AD"/>
    <w:rsid w:val="00D3033D"/>
    <w:rsid w:val="00D30CDE"/>
    <w:rsid w:val="00D30D03"/>
    <w:rsid w:val="00D312FF"/>
    <w:rsid w:val="00D31501"/>
    <w:rsid w:val="00D332D3"/>
    <w:rsid w:val="00D352DD"/>
    <w:rsid w:val="00D37CF5"/>
    <w:rsid w:val="00D40B07"/>
    <w:rsid w:val="00D43FF3"/>
    <w:rsid w:val="00D44634"/>
    <w:rsid w:val="00D4559D"/>
    <w:rsid w:val="00D45AAB"/>
    <w:rsid w:val="00D4662A"/>
    <w:rsid w:val="00D46B30"/>
    <w:rsid w:val="00D4743A"/>
    <w:rsid w:val="00D47621"/>
    <w:rsid w:val="00D477BA"/>
    <w:rsid w:val="00D47F36"/>
    <w:rsid w:val="00D51F58"/>
    <w:rsid w:val="00D53277"/>
    <w:rsid w:val="00D53971"/>
    <w:rsid w:val="00D57F71"/>
    <w:rsid w:val="00D60484"/>
    <w:rsid w:val="00D6048D"/>
    <w:rsid w:val="00D620B3"/>
    <w:rsid w:val="00D6301E"/>
    <w:rsid w:val="00D64EB6"/>
    <w:rsid w:val="00D64F3E"/>
    <w:rsid w:val="00D65774"/>
    <w:rsid w:val="00D66C1E"/>
    <w:rsid w:val="00D70BBB"/>
    <w:rsid w:val="00D7363D"/>
    <w:rsid w:val="00D73BDB"/>
    <w:rsid w:val="00D80418"/>
    <w:rsid w:val="00D81D7C"/>
    <w:rsid w:val="00D8291D"/>
    <w:rsid w:val="00D82A96"/>
    <w:rsid w:val="00D8332F"/>
    <w:rsid w:val="00D83E8E"/>
    <w:rsid w:val="00D850E8"/>
    <w:rsid w:val="00D87488"/>
    <w:rsid w:val="00D875C4"/>
    <w:rsid w:val="00D909E5"/>
    <w:rsid w:val="00D91262"/>
    <w:rsid w:val="00D93FAB"/>
    <w:rsid w:val="00D94BE9"/>
    <w:rsid w:val="00D975D7"/>
    <w:rsid w:val="00DA03BC"/>
    <w:rsid w:val="00DA06D0"/>
    <w:rsid w:val="00DA0AA6"/>
    <w:rsid w:val="00DA1BFD"/>
    <w:rsid w:val="00DA27CD"/>
    <w:rsid w:val="00DA27E4"/>
    <w:rsid w:val="00DA2A25"/>
    <w:rsid w:val="00DA2D6C"/>
    <w:rsid w:val="00DA3965"/>
    <w:rsid w:val="00DA58F6"/>
    <w:rsid w:val="00DB11C6"/>
    <w:rsid w:val="00DB1284"/>
    <w:rsid w:val="00DB193E"/>
    <w:rsid w:val="00DB262F"/>
    <w:rsid w:val="00DB2A3F"/>
    <w:rsid w:val="00DB3118"/>
    <w:rsid w:val="00DB6923"/>
    <w:rsid w:val="00DC094F"/>
    <w:rsid w:val="00DC14D0"/>
    <w:rsid w:val="00DC169A"/>
    <w:rsid w:val="00DC340D"/>
    <w:rsid w:val="00DC6268"/>
    <w:rsid w:val="00DC7C61"/>
    <w:rsid w:val="00DD00FE"/>
    <w:rsid w:val="00DD2829"/>
    <w:rsid w:val="00DD303E"/>
    <w:rsid w:val="00DD378C"/>
    <w:rsid w:val="00DD4BCF"/>
    <w:rsid w:val="00DD5730"/>
    <w:rsid w:val="00DD5E36"/>
    <w:rsid w:val="00DD6DE0"/>
    <w:rsid w:val="00DE15AD"/>
    <w:rsid w:val="00DE31C2"/>
    <w:rsid w:val="00DE3B60"/>
    <w:rsid w:val="00DE54FD"/>
    <w:rsid w:val="00DE57C2"/>
    <w:rsid w:val="00DE5E7B"/>
    <w:rsid w:val="00DE6382"/>
    <w:rsid w:val="00DF08D0"/>
    <w:rsid w:val="00DF0F53"/>
    <w:rsid w:val="00DF426D"/>
    <w:rsid w:val="00DF4D93"/>
    <w:rsid w:val="00DF57E5"/>
    <w:rsid w:val="00DF5E65"/>
    <w:rsid w:val="00DF6E25"/>
    <w:rsid w:val="00E00D12"/>
    <w:rsid w:val="00E03A7F"/>
    <w:rsid w:val="00E03BAE"/>
    <w:rsid w:val="00E0412B"/>
    <w:rsid w:val="00E04EB4"/>
    <w:rsid w:val="00E11BE8"/>
    <w:rsid w:val="00E11C14"/>
    <w:rsid w:val="00E1273F"/>
    <w:rsid w:val="00E131D1"/>
    <w:rsid w:val="00E13636"/>
    <w:rsid w:val="00E149EF"/>
    <w:rsid w:val="00E15587"/>
    <w:rsid w:val="00E15726"/>
    <w:rsid w:val="00E15D94"/>
    <w:rsid w:val="00E15F6B"/>
    <w:rsid w:val="00E16488"/>
    <w:rsid w:val="00E20B0E"/>
    <w:rsid w:val="00E213E8"/>
    <w:rsid w:val="00E222BA"/>
    <w:rsid w:val="00E22AC8"/>
    <w:rsid w:val="00E22AF3"/>
    <w:rsid w:val="00E23652"/>
    <w:rsid w:val="00E23A2A"/>
    <w:rsid w:val="00E23D39"/>
    <w:rsid w:val="00E24D5F"/>
    <w:rsid w:val="00E258FA"/>
    <w:rsid w:val="00E25BF5"/>
    <w:rsid w:val="00E2682D"/>
    <w:rsid w:val="00E26A09"/>
    <w:rsid w:val="00E27686"/>
    <w:rsid w:val="00E27E2B"/>
    <w:rsid w:val="00E30446"/>
    <w:rsid w:val="00E310CC"/>
    <w:rsid w:val="00E31920"/>
    <w:rsid w:val="00E34D2D"/>
    <w:rsid w:val="00E34DFA"/>
    <w:rsid w:val="00E3509E"/>
    <w:rsid w:val="00E377F7"/>
    <w:rsid w:val="00E37A0A"/>
    <w:rsid w:val="00E4010E"/>
    <w:rsid w:val="00E425C1"/>
    <w:rsid w:val="00E42D32"/>
    <w:rsid w:val="00E4328D"/>
    <w:rsid w:val="00E4420A"/>
    <w:rsid w:val="00E44359"/>
    <w:rsid w:val="00E454E5"/>
    <w:rsid w:val="00E4569D"/>
    <w:rsid w:val="00E45C85"/>
    <w:rsid w:val="00E47988"/>
    <w:rsid w:val="00E51286"/>
    <w:rsid w:val="00E51BE9"/>
    <w:rsid w:val="00E56318"/>
    <w:rsid w:val="00E57041"/>
    <w:rsid w:val="00E60795"/>
    <w:rsid w:val="00E6199A"/>
    <w:rsid w:val="00E620A8"/>
    <w:rsid w:val="00E64ACF"/>
    <w:rsid w:val="00E6668A"/>
    <w:rsid w:val="00E66F80"/>
    <w:rsid w:val="00E66F91"/>
    <w:rsid w:val="00E70100"/>
    <w:rsid w:val="00E7198B"/>
    <w:rsid w:val="00E723B9"/>
    <w:rsid w:val="00E736D5"/>
    <w:rsid w:val="00E74377"/>
    <w:rsid w:val="00E7468E"/>
    <w:rsid w:val="00E75A16"/>
    <w:rsid w:val="00E75B25"/>
    <w:rsid w:val="00E76987"/>
    <w:rsid w:val="00E82ED4"/>
    <w:rsid w:val="00E8437F"/>
    <w:rsid w:val="00E87006"/>
    <w:rsid w:val="00E874B0"/>
    <w:rsid w:val="00E91464"/>
    <w:rsid w:val="00E91A44"/>
    <w:rsid w:val="00E92E12"/>
    <w:rsid w:val="00E93F65"/>
    <w:rsid w:val="00E94B6E"/>
    <w:rsid w:val="00E95E41"/>
    <w:rsid w:val="00E97A94"/>
    <w:rsid w:val="00EA28F5"/>
    <w:rsid w:val="00EA6AD7"/>
    <w:rsid w:val="00EB0A6B"/>
    <w:rsid w:val="00EB0F28"/>
    <w:rsid w:val="00EB2FC3"/>
    <w:rsid w:val="00EB39FD"/>
    <w:rsid w:val="00EB456D"/>
    <w:rsid w:val="00EB45B1"/>
    <w:rsid w:val="00EB631C"/>
    <w:rsid w:val="00EB6BD8"/>
    <w:rsid w:val="00EB7133"/>
    <w:rsid w:val="00EB72B4"/>
    <w:rsid w:val="00EB78BC"/>
    <w:rsid w:val="00EC4FA3"/>
    <w:rsid w:val="00EC54B6"/>
    <w:rsid w:val="00EC5FF8"/>
    <w:rsid w:val="00EC785B"/>
    <w:rsid w:val="00ED130D"/>
    <w:rsid w:val="00ED2A09"/>
    <w:rsid w:val="00ED2E8D"/>
    <w:rsid w:val="00ED3B68"/>
    <w:rsid w:val="00ED63F9"/>
    <w:rsid w:val="00ED7FF8"/>
    <w:rsid w:val="00EE1E54"/>
    <w:rsid w:val="00EE1F57"/>
    <w:rsid w:val="00EE217D"/>
    <w:rsid w:val="00EE2776"/>
    <w:rsid w:val="00EE2BAB"/>
    <w:rsid w:val="00EE3DCA"/>
    <w:rsid w:val="00EE7E93"/>
    <w:rsid w:val="00EF0DF9"/>
    <w:rsid w:val="00EF1D2F"/>
    <w:rsid w:val="00EF3766"/>
    <w:rsid w:val="00EF4241"/>
    <w:rsid w:val="00EF42CF"/>
    <w:rsid w:val="00EF502A"/>
    <w:rsid w:val="00F010F6"/>
    <w:rsid w:val="00F01B63"/>
    <w:rsid w:val="00F0330D"/>
    <w:rsid w:val="00F036C3"/>
    <w:rsid w:val="00F03C40"/>
    <w:rsid w:val="00F05DBC"/>
    <w:rsid w:val="00F064DC"/>
    <w:rsid w:val="00F102D1"/>
    <w:rsid w:val="00F10F5A"/>
    <w:rsid w:val="00F119BF"/>
    <w:rsid w:val="00F126CE"/>
    <w:rsid w:val="00F12CC0"/>
    <w:rsid w:val="00F12DEA"/>
    <w:rsid w:val="00F1368E"/>
    <w:rsid w:val="00F174A7"/>
    <w:rsid w:val="00F178DB"/>
    <w:rsid w:val="00F21982"/>
    <w:rsid w:val="00F2211C"/>
    <w:rsid w:val="00F2434C"/>
    <w:rsid w:val="00F276DC"/>
    <w:rsid w:val="00F313A1"/>
    <w:rsid w:val="00F325DA"/>
    <w:rsid w:val="00F32893"/>
    <w:rsid w:val="00F336F1"/>
    <w:rsid w:val="00F34CC0"/>
    <w:rsid w:val="00F35773"/>
    <w:rsid w:val="00F35C56"/>
    <w:rsid w:val="00F36431"/>
    <w:rsid w:val="00F36732"/>
    <w:rsid w:val="00F369D9"/>
    <w:rsid w:val="00F4148B"/>
    <w:rsid w:val="00F42047"/>
    <w:rsid w:val="00F42EAF"/>
    <w:rsid w:val="00F42FC3"/>
    <w:rsid w:val="00F44DBE"/>
    <w:rsid w:val="00F45A70"/>
    <w:rsid w:val="00F46FE6"/>
    <w:rsid w:val="00F50591"/>
    <w:rsid w:val="00F51B2B"/>
    <w:rsid w:val="00F53428"/>
    <w:rsid w:val="00F55523"/>
    <w:rsid w:val="00F5673C"/>
    <w:rsid w:val="00F567E9"/>
    <w:rsid w:val="00F602A8"/>
    <w:rsid w:val="00F605BD"/>
    <w:rsid w:val="00F60AC1"/>
    <w:rsid w:val="00F61101"/>
    <w:rsid w:val="00F6132E"/>
    <w:rsid w:val="00F615E1"/>
    <w:rsid w:val="00F617A1"/>
    <w:rsid w:val="00F61E5D"/>
    <w:rsid w:val="00F642E2"/>
    <w:rsid w:val="00F6431F"/>
    <w:rsid w:val="00F64FF0"/>
    <w:rsid w:val="00F6504B"/>
    <w:rsid w:val="00F655D9"/>
    <w:rsid w:val="00F66A93"/>
    <w:rsid w:val="00F6789F"/>
    <w:rsid w:val="00F67EB1"/>
    <w:rsid w:val="00F70704"/>
    <w:rsid w:val="00F709B1"/>
    <w:rsid w:val="00F7257C"/>
    <w:rsid w:val="00F72590"/>
    <w:rsid w:val="00F73F2C"/>
    <w:rsid w:val="00F74A59"/>
    <w:rsid w:val="00F76839"/>
    <w:rsid w:val="00F76B03"/>
    <w:rsid w:val="00F805E9"/>
    <w:rsid w:val="00F81902"/>
    <w:rsid w:val="00F8197C"/>
    <w:rsid w:val="00F83CB9"/>
    <w:rsid w:val="00F84ADE"/>
    <w:rsid w:val="00F84CE2"/>
    <w:rsid w:val="00F85CD7"/>
    <w:rsid w:val="00F86E2E"/>
    <w:rsid w:val="00F87D8C"/>
    <w:rsid w:val="00F90459"/>
    <w:rsid w:val="00F9117B"/>
    <w:rsid w:val="00F91CDE"/>
    <w:rsid w:val="00F925E5"/>
    <w:rsid w:val="00F93106"/>
    <w:rsid w:val="00F933B7"/>
    <w:rsid w:val="00F93AF5"/>
    <w:rsid w:val="00F93C06"/>
    <w:rsid w:val="00F94934"/>
    <w:rsid w:val="00F97BDF"/>
    <w:rsid w:val="00FA3BEF"/>
    <w:rsid w:val="00FA415A"/>
    <w:rsid w:val="00FA4F5F"/>
    <w:rsid w:val="00FA65A6"/>
    <w:rsid w:val="00FA7E20"/>
    <w:rsid w:val="00FB16AD"/>
    <w:rsid w:val="00FB1B8B"/>
    <w:rsid w:val="00FB2F22"/>
    <w:rsid w:val="00FB3985"/>
    <w:rsid w:val="00FB44F9"/>
    <w:rsid w:val="00FB6B43"/>
    <w:rsid w:val="00FB7C01"/>
    <w:rsid w:val="00FC00B8"/>
    <w:rsid w:val="00FC0A24"/>
    <w:rsid w:val="00FC1092"/>
    <w:rsid w:val="00FC1935"/>
    <w:rsid w:val="00FC1E9A"/>
    <w:rsid w:val="00FC204C"/>
    <w:rsid w:val="00FC27DA"/>
    <w:rsid w:val="00FC5C91"/>
    <w:rsid w:val="00FC6237"/>
    <w:rsid w:val="00FC6D3E"/>
    <w:rsid w:val="00FC7028"/>
    <w:rsid w:val="00FC7C84"/>
    <w:rsid w:val="00FD0905"/>
    <w:rsid w:val="00FD0929"/>
    <w:rsid w:val="00FD1639"/>
    <w:rsid w:val="00FD1E3C"/>
    <w:rsid w:val="00FD2C93"/>
    <w:rsid w:val="00FD47CE"/>
    <w:rsid w:val="00FD50E1"/>
    <w:rsid w:val="00FD550A"/>
    <w:rsid w:val="00FD57D0"/>
    <w:rsid w:val="00FD6B1B"/>
    <w:rsid w:val="00FD706B"/>
    <w:rsid w:val="00FE1730"/>
    <w:rsid w:val="00FE2502"/>
    <w:rsid w:val="00FE2938"/>
    <w:rsid w:val="00FE4FFB"/>
    <w:rsid w:val="00FE6534"/>
    <w:rsid w:val="00FE685B"/>
    <w:rsid w:val="00FE6A49"/>
    <w:rsid w:val="00FE7E33"/>
    <w:rsid w:val="00FF5210"/>
    <w:rsid w:val="00FF5481"/>
    <w:rsid w:val="00FF6164"/>
    <w:rsid w:val="00FF6502"/>
    <w:rsid w:val="00FF748D"/>
    <w:rsid w:val="07A64AE1"/>
    <w:rsid w:val="09471587"/>
    <w:rsid w:val="0998651C"/>
    <w:rsid w:val="1C0D500B"/>
    <w:rsid w:val="20EA4E2B"/>
    <w:rsid w:val="313431CA"/>
    <w:rsid w:val="4446224A"/>
    <w:rsid w:val="5187036C"/>
    <w:rsid w:val="640A5F0E"/>
    <w:rsid w:val="73580684"/>
    <w:rsid w:val="7E776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4"/>
      <w:szCs w:val="22"/>
    </w:rPr>
  </w:style>
  <w:style w:type="paragraph" w:styleId="Heading1">
    <w:name w:val="heading 1"/>
    <w:basedOn w:val="Normal"/>
    <w:next w:val="Normal"/>
    <w:link w:val="Heading1Char"/>
    <w:uiPriority w:val="9"/>
    <w:qFormat/>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qFormat/>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jc w:val="both"/>
    </w:pPr>
    <w:rPr>
      <w:rFonts w:eastAsia="Times New Roman" w:cs="Times New Roman"/>
      <w:szCs w:val="24"/>
    </w:rPr>
  </w:style>
  <w:style w:type="character" w:styleId="Strong">
    <w:name w:val="Strong"/>
    <w:basedOn w:val="DefaultParagraphFont"/>
    <w:uiPriority w:val="22"/>
    <w:qFormat/>
    <w:rPr>
      <w:b/>
      <w:bCs/>
    </w:rPr>
  </w:style>
  <w:style w:type="table" w:styleId="TableGrid">
    <w:name w:val="Table Grid"/>
    <w:basedOn w:val="TableNormal"/>
    <w:uiPriority w:val="59"/>
    <w:qFormat/>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qFormat/>
    <w:pPr>
      <w:spacing w:after="100"/>
    </w:pPr>
  </w:style>
  <w:style w:type="character" w:customStyle="1" w:styleId="Heading1Char">
    <w:name w:val="Heading 1 Char"/>
    <w:basedOn w:val="DefaultParagraphFont"/>
    <w:link w:val="Heading1"/>
    <w:uiPriority w:val="9"/>
    <w:qFormat/>
    <w:rPr>
      <w:rFonts w:eastAsiaTheme="majorEastAsia" w:cstheme="majorBidi"/>
      <w:b/>
      <w:caps/>
      <w:color w:val="000000" w:themeColor="text1"/>
      <w:sz w:val="28"/>
      <w:szCs w:val="32"/>
    </w:rPr>
  </w:style>
  <w:style w:type="paragraph" w:styleId="ListParagraph">
    <w:name w:val="List Paragraph"/>
    <w:basedOn w:val="Normal"/>
    <w:uiPriority w:val="34"/>
    <w:qFormat/>
    <w:pPr>
      <w:spacing w:after="120" w:line="240" w:lineRule="atLeast"/>
      <w:ind w:left="720"/>
      <w:contextualSpacing/>
    </w:pPr>
    <w:rPr>
      <w:sz w:val="28"/>
    </w:rPr>
  </w:style>
  <w:style w:type="character" w:customStyle="1" w:styleId="HeaderChar">
    <w:name w:val="Header Char"/>
    <w:basedOn w:val="DefaultParagraphFont"/>
    <w:link w:val="Header"/>
    <w:uiPriority w:val="99"/>
    <w:qFormat/>
    <w:rPr>
      <w:rFonts w:ascii=".VnTime" w:eastAsia="Times New Roman" w:hAnsi=".VnTime" w:cs="Times New Roman"/>
      <w:color w:val="000000" w:themeColor="text1"/>
      <w:sz w:val="26"/>
      <w:szCs w:val="24"/>
    </w:rPr>
  </w:style>
  <w:style w:type="paragraph" w:styleId="NoSpacing">
    <w:name w:val="No Spacing"/>
    <w:next w:val="Normal"/>
    <w:uiPriority w:val="1"/>
    <w:qFormat/>
    <w:pPr>
      <w:spacing w:line="360" w:lineRule="auto"/>
      <w:jc w:val="both"/>
    </w:pPr>
    <w:rPr>
      <w:rFonts w:eastAsia="Calibri" w:cs="Times New Roman"/>
      <w:color w:val="000000" w:themeColor="text1"/>
      <w:sz w:val="28"/>
      <w:szCs w:val="22"/>
    </w:rPr>
  </w:style>
  <w:style w:type="paragraph" w:customStyle="1" w:styleId="Normal0">
    <w:name w:val="[Normal]"/>
    <w:basedOn w:val="Normal"/>
    <w:uiPriority w:val="99"/>
    <w:qFormat/>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qFormat/>
    <w:rPr>
      <w:color w:val="808080"/>
    </w:rPr>
  </w:style>
  <w:style w:type="character" w:customStyle="1" w:styleId="UnresolvedMention">
    <w:name w:val="Unresolved Mention"/>
    <w:basedOn w:val="DefaultParagraphFont"/>
    <w:uiPriority w:val="99"/>
    <w:semiHidden/>
    <w:unhideWhenUsed/>
    <w:qFormat/>
    <w:rPr>
      <w:color w:val="605E5C"/>
      <w:shd w:val="clear" w:color="auto" w:fill="E1DFDD"/>
    </w:rPr>
  </w:style>
  <w:style w:type="paragraph" w:customStyle="1" w:styleId="Heading11">
    <w:name w:val="Heading 11"/>
    <w:basedOn w:val="Normal"/>
    <w:next w:val="Normal"/>
    <w:uiPriority w:val="9"/>
    <w:qFormat/>
    <w:pPr>
      <w:keepNext/>
      <w:keepLines/>
      <w:spacing w:before="240" w:after="0" w:line="336" w:lineRule="auto"/>
      <w:jc w:val="center"/>
      <w:outlineLvl w:val="0"/>
    </w:pPr>
    <w:rPr>
      <w:rFonts w:eastAsia="Times New Roman" w:cs="Times New Roman"/>
      <w:b/>
      <w:color w:val="000000"/>
      <w:sz w:val="28"/>
      <w:szCs w:val="32"/>
    </w:rPr>
  </w:style>
  <w:style w:type="character" w:customStyle="1" w:styleId="VerbatimChar">
    <w:name w:val="Verbatim Char"/>
    <w:qFormat/>
    <w:rPr>
      <w:rFonts w:ascii="Consolas" w:hAnsi="Consolas"/>
      <w:sz w:val="22"/>
    </w:rPr>
  </w:style>
  <w:style w:type="character" w:customStyle="1" w:styleId="MTConvertedEquation">
    <w:name w:val="MTConvertedEquation"/>
    <w:basedOn w:val="DefaultParagraphFont"/>
    <w:qFormat/>
  </w:style>
  <w:style w:type="table" w:customStyle="1" w:styleId="TableGrid1">
    <w:name w:val="Table Grid1"/>
    <w:basedOn w:val="TableNormal"/>
    <w:uiPriority w:val="59"/>
    <w:qFormat/>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pPr>
      <w:spacing w:line="360" w:lineRule="auto"/>
      <w:jc w:val="both"/>
    </w:pPr>
    <w:rPr>
      <w:rFonts w:eastAsia="Calibri" w:cs="Times New Roman"/>
      <w:color w:val="000000"/>
      <w:sz w:val="28"/>
      <w:szCs w:val="22"/>
    </w:rPr>
  </w:style>
  <w:style w:type="paragraph" w:customStyle="1" w:styleId="MTDisplayEquation">
    <w:name w:val="MTDisplayEquation"/>
    <w:basedOn w:val="Normal"/>
    <w:next w:val="Normal"/>
    <w:link w:val="MTDisplayEquationChar"/>
    <w:qFormat/>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qFormat/>
    <w:rPr>
      <w:rFonts w:eastAsia="Calibri" w:cs="Times New Roman"/>
      <w:i/>
      <w:sz w:val="28"/>
      <w:lang w:val="nl-NL"/>
    </w:rPr>
  </w:style>
  <w:style w:type="character" w:customStyle="1" w:styleId="Heading1Char1">
    <w:name w:val="Heading 1 Char1"/>
    <w:basedOn w:val="DefaultParagraphFont"/>
    <w:uiPriority w:val="9"/>
    <w:qFormat/>
    <w:rPr>
      <w:rFonts w:asciiTheme="majorHAnsi" w:eastAsiaTheme="majorEastAsia" w:hAnsiTheme="majorHAnsi" w:cstheme="majorBidi"/>
      <w:color w:val="2F5496" w:themeColor="accent1" w:themeShade="BF"/>
      <w:sz w:val="32"/>
      <w:szCs w:val="32"/>
    </w:rPr>
  </w:style>
  <w:style w:type="paragraph" w:customStyle="1" w:styleId="TOCHeading1">
    <w:name w:val="TOC Heading1"/>
    <w:basedOn w:val="Heading1"/>
    <w:next w:val="Normal"/>
    <w:uiPriority w:val="39"/>
    <w:unhideWhenUsed/>
    <w:qFormat/>
    <w:pPr>
      <w:spacing w:before="240" w:line="259" w:lineRule="auto"/>
      <w:jc w:val="left"/>
      <w:outlineLvl w:val="9"/>
    </w:pPr>
    <w:rPr>
      <w:rFonts w:asciiTheme="majorHAnsi" w:hAnsiTheme="majorHAnsi"/>
      <w:b w:val="0"/>
      <w:caps w:val="0"/>
      <w:color w:val="2F5496" w:themeColor="accent1" w:themeShade="BF"/>
      <w:sz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table" w:customStyle="1" w:styleId="Style55">
    <w:name w:val="_Style 55"/>
    <w:basedOn w:val="TableNormal1"/>
    <w:qFormat/>
    <w:rPr>
      <w:rFonts w:ascii="Georgia" w:eastAsia="Georgia" w:hAnsi="Georgia" w:cs="Georgia"/>
      <w:sz w:val="22"/>
      <w:szCs w:val="22"/>
    </w:rPr>
    <w:tblPr>
      <w:tblCellMar>
        <w:left w:w="108" w:type="dxa"/>
        <w:right w:w="108"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Style56">
    <w:name w:val="_Style 56"/>
    <w:basedOn w:val="TableNormal1"/>
    <w:qFormat/>
    <w:rPr>
      <w:rFonts w:ascii="Georgia" w:eastAsia="Georgia" w:hAnsi="Georgia" w:cs="Georgia"/>
      <w:sz w:val="22"/>
      <w:szCs w:val="22"/>
    </w:rPr>
    <w:tblPr>
      <w:tblCellMar>
        <w:left w:w="108" w:type="dxa"/>
        <w:right w:w="108" w:type="dxa"/>
      </w:tblCellMar>
    </w:tblPr>
  </w:style>
  <w:style w:type="table" w:customStyle="1" w:styleId="Style57">
    <w:name w:val="_Style 57"/>
    <w:basedOn w:val="TableNormal1"/>
    <w:qFormat/>
    <w:rPr>
      <w:rFonts w:ascii="Georgia" w:eastAsia="Georgia" w:hAnsi="Georgia" w:cs="Georgia"/>
      <w:sz w:val="22"/>
      <w:szCs w:val="22"/>
    </w:rPr>
    <w:tblPr>
      <w:tblCellMar>
        <w:left w:w="108" w:type="dxa"/>
        <w:right w:w="108" w:type="dxa"/>
      </w:tblCellMar>
    </w:tblPr>
  </w:style>
  <w:style w:type="table" w:customStyle="1" w:styleId="Style58">
    <w:name w:val="_Style 58"/>
    <w:basedOn w:val="TableNormal1"/>
    <w:qFormat/>
    <w:rPr>
      <w:rFonts w:ascii="Georgia" w:eastAsia="Georgia" w:hAnsi="Georgia" w:cs="Georgia"/>
      <w:sz w:val="22"/>
      <w:szCs w:val="22"/>
    </w:rPr>
    <w:tblPr>
      <w:tblCellMar>
        <w:left w:w="108" w:type="dxa"/>
        <w:right w:w="108" w:type="dxa"/>
      </w:tblCellMar>
    </w:tblPr>
  </w:style>
  <w:style w:type="table" w:customStyle="1" w:styleId="Style59">
    <w:name w:val="_Style 59"/>
    <w:basedOn w:val="TableNormal1"/>
    <w:qFormat/>
    <w:rPr>
      <w:rFonts w:ascii="Georgia" w:eastAsia="Georgia" w:hAnsi="Georgia" w:cs="Georgia"/>
      <w:sz w:val="22"/>
      <w:szCs w:val="22"/>
    </w:rPr>
    <w:tblPr>
      <w:tblCellMar>
        <w:left w:w="108" w:type="dxa"/>
        <w:right w:w="108" w:type="dxa"/>
      </w:tblCellMar>
    </w:tblPr>
  </w:style>
  <w:style w:type="table" w:customStyle="1" w:styleId="Style60">
    <w:name w:val="_Style 60"/>
    <w:basedOn w:val="TableNormal1"/>
    <w:qFormat/>
    <w:rPr>
      <w:rFonts w:ascii="Georgia" w:eastAsia="Georgia" w:hAnsi="Georgia" w:cs="Georgia"/>
      <w:sz w:val="22"/>
      <w:szCs w:val="22"/>
    </w:rPr>
    <w:tblPr>
      <w:tblCellMar>
        <w:left w:w="108" w:type="dxa"/>
        <w:right w:w="108" w:type="dxa"/>
      </w:tblCellMar>
    </w:tblPr>
  </w:style>
  <w:style w:type="table" w:customStyle="1" w:styleId="Style61">
    <w:name w:val="_Style 61"/>
    <w:basedOn w:val="TableNormal1"/>
    <w:qFormat/>
    <w:rPr>
      <w:rFonts w:ascii="Georgia" w:eastAsia="Georgia" w:hAnsi="Georgia" w:cs="Georgia"/>
      <w:sz w:val="22"/>
      <w:szCs w:val="22"/>
    </w:rPr>
    <w:tblPr>
      <w:tblCellMar>
        <w:left w:w="108" w:type="dxa"/>
        <w:right w:w="108" w:type="dxa"/>
      </w:tblCellMar>
    </w:tblPr>
  </w:style>
  <w:style w:type="table" w:customStyle="1" w:styleId="Style62">
    <w:name w:val="_Style 62"/>
    <w:basedOn w:val="TableNormal1"/>
    <w:qFormat/>
    <w:rPr>
      <w:rFonts w:ascii="Georgia" w:eastAsia="Georgia" w:hAnsi="Georgia" w:cs="Georgia"/>
      <w:sz w:val="22"/>
      <w:szCs w:val="22"/>
    </w:rPr>
    <w:tblPr>
      <w:tblCellMar>
        <w:left w:w="108" w:type="dxa"/>
        <w:right w:w="108" w:type="dxa"/>
      </w:tblCellMar>
    </w:tblPr>
  </w:style>
  <w:style w:type="table" w:customStyle="1" w:styleId="Style63">
    <w:name w:val="_Style 63"/>
    <w:basedOn w:val="TableNormal1"/>
    <w:qFormat/>
    <w:tblPr>
      <w:tblCellMar>
        <w:top w:w="80" w:type="dxa"/>
        <w:left w:w="160" w:type="dxa"/>
        <w:bottom w:w="80" w:type="dxa"/>
        <w:right w:w="160" w:type="dxa"/>
      </w:tblCellMar>
    </w:tblPr>
  </w:style>
  <w:style w:type="table" w:customStyle="1" w:styleId="Style64">
    <w:name w:val="_Style 64"/>
    <w:basedOn w:val="TableNormal1"/>
    <w:qFormat/>
    <w:rPr>
      <w:rFonts w:ascii="Georgia" w:eastAsia="Georgia" w:hAnsi="Georgia" w:cs="Georgia"/>
      <w:sz w:val="22"/>
      <w:szCs w:val="22"/>
    </w:rPr>
    <w:tblPr>
      <w:tblCellMar>
        <w:left w:w="108" w:type="dxa"/>
        <w:right w:w="108" w:type="dxa"/>
      </w:tblCellMar>
    </w:tblPr>
  </w:style>
  <w:style w:type="table" w:customStyle="1" w:styleId="Style65">
    <w:name w:val="_Style 65"/>
    <w:basedOn w:val="TableNormal1"/>
    <w:qFormat/>
    <w:rPr>
      <w:rFonts w:ascii="Georgia" w:eastAsia="Georgia" w:hAnsi="Georgia" w:cs="Georgia"/>
      <w:sz w:val="22"/>
      <w:szCs w:val="22"/>
    </w:rPr>
    <w:tblPr>
      <w:tblCellMar>
        <w:left w:w="108" w:type="dxa"/>
        <w:right w:w="108" w:type="dxa"/>
      </w:tblCellMar>
    </w:tblPr>
  </w:style>
  <w:style w:type="table" w:customStyle="1" w:styleId="Style66">
    <w:name w:val="_Style 66"/>
    <w:basedOn w:val="TableNormal1"/>
    <w:qFormat/>
    <w:rPr>
      <w:rFonts w:ascii="Georgia" w:eastAsia="Georgia" w:hAnsi="Georgia" w:cs="Georgia"/>
      <w:sz w:val="22"/>
      <w:szCs w:val="22"/>
    </w:rPr>
    <w:tblPr>
      <w:tblCellMar>
        <w:left w:w="108" w:type="dxa"/>
        <w:right w:w="108" w:type="dxa"/>
      </w:tblCellMar>
    </w:tblPr>
  </w:style>
  <w:style w:type="table" w:customStyle="1" w:styleId="Style67">
    <w:name w:val="_Style 67"/>
    <w:basedOn w:val="TableNormal1"/>
    <w:qFormat/>
    <w:rPr>
      <w:rFonts w:ascii="Georgia" w:eastAsia="Georgia" w:hAnsi="Georgia" w:cs="Georgia"/>
      <w:sz w:val="22"/>
      <w:szCs w:val="22"/>
    </w:rPr>
    <w:tblPr>
      <w:tblCellMar>
        <w:left w:w="108" w:type="dxa"/>
        <w:right w:w="108" w:type="dxa"/>
      </w:tblCellMar>
    </w:tblPr>
  </w:style>
  <w:style w:type="table" w:customStyle="1" w:styleId="Style68">
    <w:name w:val="_Style 68"/>
    <w:basedOn w:val="TableNormal1"/>
    <w:qFormat/>
    <w:rPr>
      <w:rFonts w:ascii="Georgia" w:eastAsia="Georgia" w:hAnsi="Georgia" w:cs="Georgia"/>
      <w:sz w:val="22"/>
      <w:szCs w:val="22"/>
    </w:rPr>
    <w:tblPr>
      <w:tblCellMar>
        <w:left w:w="108" w:type="dxa"/>
        <w:right w:w="108" w:type="dxa"/>
      </w:tblCellMar>
    </w:tblPr>
  </w:style>
  <w:style w:type="table" w:customStyle="1" w:styleId="Style69">
    <w:name w:val="_Style 69"/>
    <w:basedOn w:val="TableNormal1"/>
    <w:qFormat/>
    <w:rPr>
      <w:rFonts w:ascii="Georgia" w:eastAsia="Georgia" w:hAnsi="Georgia" w:cs="Georgia"/>
      <w:sz w:val="22"/>
      <w:szCs w:val="22"/>
    </w:rPr>
    <w:tblPr>
      <w:tblCellMar>
        <w:left w:w="108" w:type="dxa"/>
        <w:right w:w="108" w:type="dxa"/>
      </w:tblCellMar>
    </w:tblPr>
  </w:style>
  <w:style w:type="table" w:customStyle="1" w:styleId="Style70">
    <w:name w:val="_Style 70"/>
    <w:basedOn w:val="TableNormal1"/>
    <w:qFormat/>
    <w:rPr>
      <w:rFonts w:ascii="Georgia" w:eastAsia="Georgia" w:hAnsi="Georgia" w:cs="Georgia"/>
      <w:sz w:val="22"/>
      <w:szCs w:val="22"/>
    </w:rPr>
    <w:tblPr>
      <w:tblCellMar>
        <w:left w:w="108" w:type="dxa"/>
        <w:right w:w="108" w:type="dxa"/>
      </w:tblCellMar>
    </w:tblPr>
  </w:style>
  <w:style w:type="table" w:customStyle="1" w:styleId="Style71">
    <w:name w:val="_Style 71"/>
    <w:basedOn w:val="TableNormal1"/>
    <w:qFormat/>
    <w:rPr>
      <w:rFonts w:ascii="Georgia" w:eastAsia="Georgia" w:hAnsi="Georgia" w:cs="Georgia"/>
      <w:sz w:val="22"/>
      <w:szCs w:val="22"/>
    </w:rPr>
    <w:tblPr>
      <w:tblCellMar>
        <w:left w:w="108" w:type="dxa"/>
        <w:right w:w="108" w:type="dxa"/>
      </w:tblCellMar>
    </w:tblPr>
  </w:style>
  <w:style w:type="table" w:customStyle="1" w:styleId="Style72">
    <w:name w:val="_Style 72"/>
    <w:basedOn w:val="TableNormal1"/>
    <w:qFormat/>
    <w:rPr>
      <w:rFonts w:ascii="Georgia" w:eastAsia="Georgia" w:hAnsi="Georgia" w:cs="Georgia"/>
      <w:sz w:val="22"/>
      <w:szCs w:val="22"/>
    </w:rPr>
    <w:tblPr>
      <w:tblCellMar>
        <w:left w:w="108" w:type="dxa"/>
        <w:right w:w="108" w:type="dxa"/>
      </w:tblCellMar>
    </w:tblPr>
  </w:style>
  <w:style w:type="table" w:customStyle="1" w:styleId="Style73">
    <w:name w:val="_Style 73"/>
    <w:basedOn w:val="TableNormal1"/>
    <w:qFormat/>
    <w:tblPr>
      <w:tblCellMar>
        <w:top w:w="80" w:type="dxa"/>
        <w:left w:w="160" w:type="dxa"/>
        <w:bottom w:w="80" w:type="dxa"/>
        <w:right w:w="160" w:type="dxa"/>
      </w:tblCellMar>
    </w:tblPr>
  </w:style>
  <w:style w:type="table" w:customStyle="1" w:styleId="Style74">
    <w:name w:val="_Style 74"/>
    <w:basedOn w:val="TableNormal1"/>
    <w:qFormat/>
    <w:tblPr>
      <w:tblCellMar>
        <w:top w:w="80" w:type="dxa"/>
        <w:left w:w="160" w:type="dxa"/>
        <w:bottom w:w="80" w:type="dxa"/>
        <w:right w:w="160" w:type="dxa"/>
      </w:tblCellMar>
    </w:tblPr>
  </w:style>
  <w:style w:type="table" w:customStyle="1" w:styleId="Style75">
    <w:name w:val="_Style 75"/>
    <w:basedOn w:val="TableNormal1"/>
    <w:qFormat/>
    <w:rPr>
      <w:rFonts w:ascii="Georgia" w:eastAsia="Georgia" w:hAnsi="Georgia" w:cs="Georgia"/>
      <w:sz w:val="22"/>
      <w:szCs w:val="22"/>
    </w:rPr>
    <w:tblPr>
      <w:tblCellMar>
        <w:left w:w="108" w:type="dxa"/>
        <w:right w:w="108" w:type="dxa"/>
      </w:tblCellMar>
    </w:tblPr>
  </w:style>
  <w:style w:type="table" w:customStyle="1" w:styleId="Style76">
    <w:name w:val="_Style 76"/>
    <w:basedOn w:val="TableNormal1"/>
    <w:qFormat/>
    <w:rPr>
      <w:rFonts w:ascii="Georgia" w:eastAsia="Georgia" w:hAnsi="Georgia" w:cs="Georgia"/>
      <w:sz w:val="22"/>
      <w:szCs w:val="22"/>
    </w:rPr>
    <w:tblPr>
      <w:tblCellMar>
        <w:left w:w="108" w:type="dxa"/>
        <w:right w:w="108" w:type="dxa"/>
      </w:tblCellMar>
    </w:tblPr>
  </w:style>
  <w:style w:type="table" w:customStyle="1" w:styleId="Style77">
    <w:name w:val="_Style 77"/>
    <w:basedOn w:val="TableNormal1"/>
    <w:qFormat/>
    <w:rPr>
      <w:rFonts w:ascii="Georgia" w:eastAsia="Georgia" w:hAnsi="Georgia" w:cs="Georgia"/>
      <w:sz w:val="22"/>
      <w:szCs w:val="22"/>
    </w:rPr>
    <w:tblPr>
      <w:tblCellMar>
        <w:left w:w="108" w:type="dxa"/>
        <w:right w:w="108" w:type="dxa"/>
      </w:tblCellMar>
    </w:tblPr>
  </w:style>
  <w:style w:type="table" w:customStyle="1" w:styleId="Style78">
    <w:name w:val="_Style 78"/>
    <w:basedOn w:val="TableNormal1"/>
    <w:qFormat/>
    <w:rPr>
      <w:rFonts w:ascii="Georgia" w:eastAsia="Georgia" w:hAnsi="Georgia" w:cs="Georgia"/>
      <w:sz w:val="22"/>
      <w:szCs w:val="22"/>
    </w:rPr>
    <w:tblPr>
      <w:tblCellMar>
        <w:left w:w="108" w:type="dxa"/>
        <w:right w:w="108" w:type="dxa"/>
      </w:tblCellMar>
    </w:tblPr>
  </w:style>
  <w:style w:type="table" w:customStyle="1" w:styleId="Style79">
    <w:name w:val="_Style 79"/>
    <w:basedOn w:val="TableNormal1"/>
    <w:qFormat/>
    <w:rPr>
      <w:rFonts w:ascii="Georgia" w:eastAsia="Georgia" w:hAnsi="Georgia" w:cs="Georgia"/>
      <w:sz w:val="22"/>
      <w:szCs w:val="22"/>
    </w:rPr>
    <w:tblPr>
      <w:tblCellMar>
        <w:left w:w="108" w:type="dxa"/>
        <w:right w:w="108" w:type="dxa"/>
      </w:tblCellMar>
    </w:tblPr>
  </w:style>
  <w:style w:type="table" w:customStyle="1" w:styleId="Style80">
    <w:name w:val="_Style 80"/>
    <w:basedOn w:val="TableNormal1"/>
    <w:qFormat/>
    <w:rPr>
      <w:rFonts w:ascii="Georgia" w:eastAsia="Georgia" w:hAnsi="Georgia" w:cs="Georgia"/>
      <w:sz w:val="22"/>
      <w:szCs w:val="22"/>
    </w:rPr>
    <w:tblPr>
      <w:tblCellMar>
        <w:left w:w="108" w:type="dxa"/>
        <w:right w:w="108" w:type="dxa"/>
      </w:tblCellMar>
    </w:tblPr>
  </w:style>
  <w:style w:type="table" w:customStyle="1" w:styleId="Style81">
    <w:name w:val="_Style 81"/>
    <w:basedOn w:val="TableNormal1"/>
    <w:qFormat/>
    <w:rPr>
      <w:rFonts w:ascii="Georgia" w:eastAsia="Georgia" w:hAnsi="Georgia" w:cs="Georgia"/>
      <w:sz w:val="22"/>
      <w:szCs w:val="22"/>
    </w:rPr>
    <w:tblPr>
      <w:tblCellMar>
        <w:left w:w="108" w:type="dxa"/>
        <w:right w:w="108" w:type="dxa"/>
      </w:tblCellMar>
    </w:tblPr>
  </w:style>
  <w:style w:type="table" w:customStyle="1" w:styleId="Style82">
    <w:name w:val="_Style 82"/>
    <w:basedOn w:val="TableNormal1"/>
    <w:qFormat/>
    <w:rPr>
      <w:rFonts w:ascii="Georgia" w:eastAsia="Georgia" w:hAnsi="Georgia" w:cs="Georgia"/>
      <w:sz w:val="22"/>
      <w:szCs w:val="22"/>
    </w:rPr>
    <w:tblPr>
      <w:tblCellMar>
        <w:left w:w="108" w:type="dxa"/>
        <w:right w:w="108" w:type="dxa"/>
      </w:tblCellMar>
    </w:tblPr>
  </w:style>
  <w:style w:type="table" w:customStyle="1" w:styleId="Style83">
    <w:name w:val="_Style 83"/>
    <w:basedOn w:val="TableNormal1"/>
    <w:qFormat/>
    <w:rPr>
      <w:rFonts w:ascii="Georgia" w:eastAsia="Georgia" w:hAnsi="Georgia" w:cs="Georgia"/>
      <w:sz w:val="22"/>
      <w:szCs w:val="22"/>
    </w:rPr>
    <w:tblPr>
      <w:tblCellMar>
        <w:left w:w="108" w:type="dxa"/>
        <w:right w:w="108" w:type="dxa"/>
      </w:tblCellMar>
    </w:tblPr>
  </w:style>
  <w:style w:type="table" w:customStyle="1" w:styleId="Style84">
    <w:name w:val="_Style 84"/>
    <w:basedOn w:val="TableNormal1"/>
    <w:qFormat/>
    <w:rPr>
      <w:rFonts w:ascii="Georgia" w:eastAsia="Georgia" w:hAnsi="Georgia" w:cs="Georgia"/>
      <w:sz w:val="22"/>
      <w:szCs w:val="22"/>
    </w:rPr>
    <w:tblPr>
      <w:tblCellMar>
        <w:left w:w="108" w:type="dxa"/>
        <w:right w:w="108" w:type="dxa"/>
      </w:tblCellMar>
    </w:tblPr>
  </w:style>
  <w:style w:type="table" w:customStyle="1" w:styleId="Style85">
    <w:name w:val="_Style 85"/>
    <w:basedOn w:val="TableNormal1"/>
    <w:qFormat/>
    <w:rPr>
      <w:rFonts w:ascii="Georgia" w:eastAsia="Georgia" w:hAnsi="Georgia" w:cs="Georgia"/>
      <w:sz w:val="22"/>
      <w:szCs w:val="22"/>
    </w:rPr>
    <w:tblPr>
      <w:tblCellMar>
        <w:left w:w="108" w:type="dxa"/>
        <w:right w:w="108" w:type="dxa"/>
      </w:tblCellMar>
    </w:tblPr>
  </w:style>
  <w:style w:type="table" w:customStyle="1" w:styleId="Style86">
    <w:name w:val="_Style 86"/>
    <w:basedOn w:val="TableNormal1"/>
    <w:qFormat/>
    <w:rPr>
      <w:rFonts w:ascii="Georgia" w:eastAsia="Georgia" w:hAnsi="Georgia" w:cs="Georgia"/>
      <w:sz w:val="22"/>
      <w:szCs w:val="22"/>
    </w:rPr>
    <w:tblPr>
      <w:tblCellMar>
        <w:left w:w="108" w:type="dxa"/>
        <w:right w:w="108" w:type="dxa"/>
      </w:tblCellMar>
    </w:tblPr>
  </w:style>
  <w:style w:type="paragraph" w:styleId="BalloonText">
    <w:name w:val="Balloon Text"/>
    <w:basedOn w:val="Normal"/>
    <w:link w:val="BalloonTextChar"/>
    <w:uiPriority w:val="99"/>
    <w:semiHidden/>
    <w:unhideWhenUsed/>
    <w:rsid w:val="005B3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31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oleObject" Target="embeddings/oleObject1.bin"/><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chart" Target="charts/chart1.xml"/><Relationship Id="rId58" Type="http://schemas.openxmlformats.org/officeDocument/2006/relationships/image" Target="media/image48.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3.png"/><Relationship Id="rId69" Type="http://schemas.openxmlformats.org/officeDocument/2006/relationships/chart" Target="charts/chart4.xml"/><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wmf"/><Relationship Id="rId46" Type="http://schemas.openxmlformats.org/officeDocument/2006/relationships/image" Target="media/image38.png"/><Relationship Id="rId59" Type="http://schemas.openxmlformats.org/officeDocument/2006/relationships/image" Target="media/image49.png"/><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chart" Target="charts/chart2.xml"/><Relationship Id="rId62" Type="http://schemas.openxmlformats.org/officeDocument/2006/relationships/chart" Target="charts/chart3.xml"/><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chart" Target="charts/chart5.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7.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chart" Target="charts/chart8.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oleObject" Target="embeddings/oleObject2.bin"/><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5.png"/><Relationship Id="rId76" Type="http://schemas.openxmlformats.org/officeDocument/2006/relationships/image" Target="media/image64.pn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9.png"/><Relationship Id="rId92" Type="http://schemas.openxmlformats.org/officeDocument/2006/relationships/chart" Target="charts/chart6.xm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5.png"/><Relationship Id="rId87" Type="http://schemas.openxmlformats.org/officeDocument/2006/relationships/image" Target="media/image75.png"/><Relationship Id="rId61" Type="http://schemas.openxmlformats.org/officeDocument/2006/relationships/image" Target="media/image51.png"/><Relationship Id="rId82" Type="http://schemas.openxmlformats.org/officeDocument/2006/relationships/image" Target="media/image70.png"/><Relationship Id="rId19" Type="http://schemas.openxmlformats.org/officeDocument/2006/relationships/image" Target="media/image12.png"/><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5.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0.png"/><Relationship Id="rId93"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Thuy\Desktop\New%20Microsoft%20Excel%20Work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huy\Desktop\New%20Microsoft%20Excel%20Workshe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huy\Desktop\New%20Microsoft%20Excel%20Workshe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huy\Desktop\New%20Microsoft%20Excel%20Worksheet.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sz="1800" b="1"/>
              <a:t>Kết</a:t>
            </a:r>
            <a:r>
              <a:rPr lang="en-US" sz="1800" b="1" baseline="0"/>
              <a:t> quả dự đoán </a:t>
            </a:r>
          </a:p>
          <a:p>
            <a:pPr>
              <a:defRPr lang="en-US" sz="1400" b="0" i="0" u="none" strike="noStrike" kern="1200" spc="0" baseline="0">
                <a:solidFill>
                  <a:schemeClr val="tx1">
                    <a:lumMod val="65000"/>
                    <a:lumOff val="35000"/>
                  </a:schemeClr>
                </a:solidFill>
                <a:latin typeface="+mn-lt"/>
                <a:ea typeface="+mn-ea"/>
                <a:cs typeface="+mn-cs"/>
              </a:defRPr>
            </a:pPr>
            <a:r>
              <a:rPr lang="en-US" sz="1800" b="1" baseline="0"/>
              <a:t>đội vô địch giải bóng đá học sinh khối 7</a:t>
            </a:r>
            <a:endParaRPr lang="en-US" sz="1800" b="1"/>
          </a:p>
        </c:rich>
      </c:tx>
      <c:overlay val="0"/>
      <c:spPr>
        <a:noFill/>
        <a:ln>
          <a:noFill/>
        </a:ln>
        <a:effectLst/>
      </c:spPr>
    </c:title>
    <c:autoTitleDeleted val="0"/>
    <c:plotArea>
      <c:layout/>
      <c:pieChart>
        <c:varyColors val="1"/>
        <c:ser>
          <c:idx val="0"/>
          <c:order val="0"/>
          <c:tx>
            <c:strRef>
              <c:f>Sheet1!$B$1</c:f>
              <c:strCache>
                <c:ptCount val="1"/>
                <c:pt idx="0">
                  <c:v>Sales</c:v>
                </c:pt>
              </c:strCache>
            </c:strRef>
          </c:tx>
          <c:spPr>
            <a:ln w="19050">
              <a:solidFill>
                <a:schemeClr val="tx1"/>
              </a:solidFill>
            </a:ln>
          </c:spPr>
          <c:dPt>
            <c:idx val="0"/>
            <c:bubble3D val="0"/>
            <c:spPr>
              <a:solidFill>
                <a:schemeClr val="accent1"/>
              </a:solidFill>
              <a:ln w="19050">
                <a:solidFill>
                  <a:schemeClr val="tx1"/>
                </a:solidFill>
              </a:ln>
              <a:effectLst/>
            </c:spPr>
            <c:extLst>
              <c:ext xmlns:c16="http://schemas.microsoft.com/office/drawing/2014/chart" uri="{C3380CC4-5D6E-409C-BE32-E72D297353CC}">
                <c16:uniqueId val="{00000001-F86F-4ADA-BE6A-60993344B4C8}"/>
              </c:ext>
            </c:extLst>
          </c:dPt>
          <c:dPt>
            <c:idx val="1"/>
            <c:bubble3D val="0"/>
            <c:spPr>
              <a:solidFill>
                <a:schemeClr val="accent2"/>
              </a:solidFill>
              <a:ln w="19050">
                <a:solidFill>
                  <a:schemeClr val="tx1"/>
                </a:solidFill>
              </a:ln>
              <a:effectLst/>
            </c:spPr>
            <c:extLst>
              <c:ext xmlns:c16="http://schemas.microsoft.com/office/drawing/2014/chart" uri="{C3380CC4-5D6E-409C-BE32-E72D297353CC}">
                <c16:uniqueId val="{00000003-F86F-4ADA-BE6A-60993344B4C8}"/>
              </c:ext>
            </c:extLst>
          </c:dPt>
          <c:dPt>
            <c:idx val="2"/>
            <c:bubble3D val="0"/>
            <c:spPr>
              <a:solidFill>
                <a:schemeClr val="accent3"/>
              </a:solidFill>
              <a:ln w="19050">
                <a:solidFill>
                  <a:schemeClr val="tx1"/>
                </a:solidFill>
              </a:ln>
              <a:effectLst/>
            </c:spPr>
            <c:extLst>
              <c:ext xmlns:c16="http://schemas.microsoft.com/office/drawing/2014/chart" uri="{C3380CC4-5D6E-409C-BE32-E72D297353CC}">
                <c16:uniqueId val="{00000005-F86F-4ADA-BE6A-60993344B4C8}"/>
              </c:ext>
            </c:extLst>
          </c:dPt>
          <c:dPt>
            <c:idx val="3"/>
            <c:bubble3D val="0"/>
            <c:spPr>
              <a:solidFill>
                <a:schemeClr val="accent4"/>
              </a:solidFill>
              <a:ln w="19050">
                <a:solidFill>
                  <a:schemeClr val="tx1"/>
                </a:solidFill>
              </a:ln>
              <a:effectLst/>
            </c:spPr>
            <c:extLst>
              <c:ext xmlns:c16="http://schemas.microsoft.com/office/drawing/2014/chart" uri="{C3380CC4-5D6E-409C-BE32-E72D297353CC}">
                <c16:uniqueId val="{00000007-F86F-4ADA-BE6A-60993344B4C8}"/>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Lớp 7A</c:v>
                </c:pt>
                <c:pt idx="1">
                  <c:v>Lớp 7B</c:v>
                </c:pt>
                <c:pt idx="2">
                  <c:v>Lớp 7C</c:v>
                </c:pt>
                <c:pt idx="3">
                  <c:v>Lớp 7D</c:v>
                </c:pt>
              </c:strCache>
            </c:strRef>
          </c:cat>
          <c:val>
            <c:numRef>
              <c:f>Sheet1!$B$2:$B$5</c:f>
              <c:numCache>
                <c:formatCode>General</c:formatCode>
                <c:ptCount val="4"/>
                <c:pt idx="0">
                  <c:v>15</c:v>
                </c:pt>
                <c:pt idx="1">
                  <c:v>30</c:v>
                </c:pt>
                <c:pt idx="2">
                  <c:v>20</c:v>
                </c:pt>
                <c:pt idx="3">
                  <c:v>35</c:v>
                </c:pt>
              </c:numCache>
            </c:numRef>
          </c:val>
          <c:extLst>
            <c:ext xmlns:c16="http://schemas.microsoft.com/office/drawing/2014/chart" uri="{C3380CC4-5D6E-409C-BE32-E72D297353CC}">
              <c16:uniqueId val="{00000008-F86F-4ADA-BE6A-60993344B4C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4829505686789199"/>
          <c:y val="0.36001874765654301"/>
          <c:w val="0.16374198016914601"/>
          <c:h val="0.50595425571803498"/>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0" i="0" u="none" strike="noStrike" kern="1200" spc="0" baseline="0">
                <a:solidFill>
                  <a:schemeClr val="tx1">
                    <a:lumMod val="65000"/>
                    <a:lumOff val="35000"/>
                  </a:schemeClr>
                </a:solidFill>
                <a:latin typeface="+mn-lt"/>
                <a:ea typeface="+mn-ea"/>
                <a:cs typeface="+mn-cs"/>
              </a:defRPr>
            </a:pPr>
            <a:r>
              <a:rPr lang="en-US" sz="1600" b="1"/>
              <a:t>Tỉ</a:t>
            </a:r>
            <a:r>
              <a:rPr lang="en-US" sz="1600" b="1" baseline="0"/>
              <a:t> lệ cỡ áo của các bạn trong lớp 7A</a:t>
            </a:r>
            <a:endParaRPr lang="en-US" sz="1600" b="1"/>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1310-4D41-9BE7-ADCFFF0E437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310-4D41-9BE7-ADCFFF0E4373}"/>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1310-4D41-9BE7-ADCFFF0E4373}"/>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7-1310-4D41-9BE7-ADCFFF0E4373}"/>
              </c:ext>
            </c:extLst>
          </c:dPt>
          <c:dLbls>
            <c:dLbl>
              <c:idx val="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6="http://schemas.microsoft.com/office/drawing/2014/chart" uri="{C3380CC4-5D6E-409C-BE32-E72D297353CC}">
                  <c16:uniqueId val="{00000001-1310-4D41-9BE7-ADCFFF0E4373}"/>
                </c:ext>
              </c:extLst>
            </c:dLbl>
            <c:dLbl>
              <c:idx val="1"/>
              <c:layout>
                <c:manualLayout>
                  <c:x val="-7.5764162292213499E-2"/>
                  <c:y val="-0.158808273965754"/>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310-4D41-9BE7-ADCFFF0E4373}"/>
                </c:ext>
              </c:extLst>
            </c:dLbl>
            <c:dLbl>
              <c:idx val="2"/>
              <c:layout>
                <c:manualLayout>
                  <c:x val="9.7363754009915399E-2"/>
                  <c:y val="2.7320959880015001E-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310-4D41-9BE7-ADCFFF0E4373}"/>
                </c:ext>
              </c:extLst>
            </c:dLbl>
            <c:dLbl>
              <c:idx val="3"/>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6="http://schemas.microsoft.com/office/drawing/2014/chart" uri="{C3380CC4-5D6E-409C-BE32-E72D297353CC}">
                  <c16:uniqueId val="{00000007-1310-4D41-9BE7-ADCFFF0E4373}"/>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c:v>
                </c:pt>
                <c:pt idx="1">
                  <c:v>M</c:v>
                </c:pt>
                <c:pt idx="2">
                  <c:v>L</c:v>
                </c:pt>
                <c:pt idx="3">
                  <c:v>XL</c:v>
                </c:pt>
              </c:strCache>
            </c:strRef>
          </c:cat>
          <c:val>
            <c:numRef>
              <c:f>Sheet1!$B$2:$B$5</c:f>
              <c:numCache>
                <c:formatCode>General</c:formatCode>
                <c:ptCount val="4"/>
                <c:pt idx="0">
                  <c:v>15</c:v>
                </c:pt>
                <c:pt idx="1">
                  <c:v>50</c:v>
                </c:pt>
                <c:pt idx="2">
                  <c:v>30</c:v>
                </c:pt>
                <c:pt idx="3">
                  <c:v>5</c:v>
                </c:pt>
              </c:numCache>
            </c:numRef>
          </c:val>
          <c:extLst>
            <c:ext xmlns:c16="http://schemas.microsoft.com/office/drawing/2014/chart" uri="{C3380CC4-5D6E-409C-BE32-E72D297353CC}">
              <c16:uniqueId val="{00000008-1310-4D41-9BE7-ADCFFF0E4373}"/>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lang="en-US" sz="12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lang="en-US" sz="12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lang="en-US" sz="12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lang="en-US" sz="12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770042650918635"/>
          <c:y val="0.29085208098987603"/>
          <c:w val="8.6438830562846306E-2"/>
          <c:h val="0.52579552555930498"/>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Số trận thắng của</a:t>
            </a:r>
            <a:r>
              <a:rPr lang="en-US" baseline="0"/>
              <a:t> một đội bóng từ </a:t>
            </a:r>
          </a:p>
          <a:p>
            <a:pPr>
              <a:defRPr lang="en-US" sz="1400" b="0" i="0" u="none" strike="noStrike" kern="1200" spc="0" baseline="0">
                <a:solidFill>
                  <a:schemeClr val="tx1">
                    <a:lumMod val="65000"/>
                    <a:lumOff val="35000"/>
                  </a:schemeClr>
                </a:solidFill>
                <a:latin typeface="+mn-lt"/>
                <a:ea typeface="+mn-ea"/>
                <a:cs typeface="+mn-cs"/>
              </a:defRPr>
            </a:pPr>
            <a:r>
              <a:rPr lang="en-US" baseline="0"/>
              <a:t>năm 2013 đến 2020</a:t>
            </a:r>
            <a:endParaRPr lang="en-US"/>
          </a:p>
        </c:rich>
      </c:tx>
      <c:layout>
        <c:manualLayout>
          <c:xMode val="edge"/>
          <c:yMode val="edge"/>
          <c:x val="0.24922900262467201"/>
          <c:y val="3.2407407407407399E-2"/>
        </c:manualLayout>
      </c:layout>
      <c:overlay val="0"/>
      <c:spPr>
        <a:noFill/>
        <a:ln>
          <a:noFill/>
        </a:ln>
        <a:effectLst/>
      </c:spPr>
    </c:title>
    <c:autoTitleDeleted val="0"/>
    <c:plotArea>
      <c:layout/>
      <c:lineChart>
        <c:grouping val="standard"/>
        <c:varyColors val="0"/>
        <c:ser>
          <c:idx val="0"/>
          <c:order val="0"/>
          <c:tx>
            <c:strRef>
              <c:f>Sheet1!$B$1</c:f>
              <c:strCache>
                <c:ptCount val="1"/>
                <c:pt idx="0">
                  <c:v>Số trận thắng</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Sheet1!$B$2:$B$9</c:f>
              <c:numCache>
                <c:formatCode>General</c:formatCode>
                <c:ptCount val="8"/>
                <c:pt idx="0">
                  <c:v>36</c:v>
                </c:pt>
                <c:pt idx="1">
                  <c:v>42</c:v>
                </c:pt>
                <c:pt idx="2">
                  <c:v>15</c:v>
                </c:pt>
                <c:pt idx="3">
                  <c:v>23</c:v>
                </c:pt>
                <c:pt idx="4">
                  <c:v>25</c:v>
                </c:pt>
                <c:pt idx="5">
                  <c:v>35</c:v>
                </c:pt>
                <c:pt idx="6">
                  <c:v>32</c:v>
                </c:pt>
                <c:pt idx="7">
                  <c:v>20</c:v>
                </c:pt>
              </c:numCache>
            </c:numRef>
          </c:val>
          <c:smooth val="0"/>
          <c:extLst>
            <c:ext xmlns:c16="http://schemas.microsoft.com/office/drawing/2014/chart" uri="{C3380CC4-5D6E-409C-BE32-E72D297353CC}">
              <c16:uniqueId val="{00000000-523B-47BC-A83D-359EF8DF7732}"/>
            </c:ext>
          </c:extLst>
        </c:ser>
        <c:dLbls>
          <c:showLegendKey val="0"/>
          <c:showVal val="1"/>
          <c:showCatName val="0"/>
          <c:showSerName val="0"/>
          <c:showPercent val="0"/>
          <c:showBubbleSize val="0"/>
        </c:dLbls>
        <c:smooth val="0"/>
        <c:axId val="307194880"/>
        <c:axId val="343395136"/>
      </c:lineChart>
      <c:catAx>
        <c:axId val="307194880"/>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Năm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43395136"/>
        <c:crosses val="autoZero"/>
        <c:auto val="1"/>
        <c:lblAlgn val="ctr"/>
        <c:lblOffset val="100"/>
        <c:noMultiLvlLbl val="0"/>
      </c:catAx>
      <c:valAx>
        <c:axId val="343395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Số</a:t>
                </a:r>
                <a:r>
                  <a:rPr lang="en-US" baseline="0"/>
                  <a:t> trận thắng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07194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Nhiệt độ trung bình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24.6</c:v>
                </c:pt>
                <c:pt idx="1">
                  <c:v>25.3</c:v>
                </c:pt>
                <c:pt idx="2">
                  <c:v>25.2</c:v>
                </c:pt>
                <c:pt idx="3">
                  <c:v>25.1</c:v>
                </c:pt>
                <c:pt idx="4">
                  <c:v>25.1</c:v>
                </c:pt>
                <c:pt idx="5">
                  <c:v>25.9</c:v>
                </c:pt>
              </c:numCache>
            </c:numRef>
          </c:val>
          <c:smooth val="0"/>
          <c:extLst>
            <c:ext xmlns:c16="http://schemas.microsoft.com/office/drawing/2014/chart" uri="{C3380CC4-5D6E-409C-BE32-E72D297353CC}">
              <c16:uniqueId val="{00000000-3312-4272-AD3D-E473A8C2B2A5}"/>
            </c:ext>
          </c:extLst>
        </c:ser>
        <c:dLbls>
          <c:showLegendKey val="0"/>
          <c:showVal val="0"/>
          <c:showCatName val="0"/>
          <c:showSerName val="0"/>
          <c:showPercent val="0"/>
          <c:showBubbleSize val="0"/>
        </c:dLbls>
        <c:marker val="1"/>
        <c:smooth val="0"/>
        <c:axId val="307193344"/>
        <c:axId val="343396864"/>
      </c:lineChart>
      <c:catAx>
        <c:axId val="30719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43396864"/>
        <c:crosses val="autoZero"/>
        <c:auto val="1"/>
        <c:lblAlgn val="ctr"/>
        <c:lblOffset val="100"/>
        <c:noMultiLvlLbl val="0"/>
      </c:catAx>
      <c:valAx>
        <c:axId val="343396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07193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Sheet1!$B$5</c:f>
              <c:strCache>
                <c:ptCount val="1"/>
                <c:pt idx="0">
                  <c:v>Dân số (triệu người)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Sheet1!$A$6:$A$15</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Sheet1!$B$6:$B$15</c:f>
              <c:numCache>
                <c:formatCode>General</c:formatCode>
                <c:ptCount val="10"/>
                <c:pt idx="0">
                  <c:v>88.15</c:v>
                </c:pt>
                <c:pt idx="1">
                  <c:v>89.2</c:v>
                </c:pt>
                <c:pt idx="2">
                  <c:v>90.19</c:v>
                </c:pt>
                <c:pt idx="3">
                  <c:v>91.2</c:v>
                </c:pt>
                <c:pt idx="4">
                  <c:v>92.23</c:v>
                </c:pt>
                <c:pt idx="5">
                  <c:v>93.25</c:v>
                </c:pt>
                <c:pt idx="6">
                  <c:v>94.29</c:v>
                </c:pt>
                <c:pt idx="7">
                  <c:v>95.39</c:v>
                </c:pt>
                <c:pt idx="8">
                  <c:v>96.48</c:v>
                </c:pt>
                <c:pt idx="9">
                  <c:v>97.58</c:v>
                </c:pt>
              </c:numCache>
            </c:numRef>
          </c:val>
          <c:smooth val="0"/>
          <c:extLst>
            <c:ext xmlns:c16="http://schemas.microsoft.com/office/drawing/2014/chart" uri="{C3380CC4-5D6E-409C-BE32-E72D297353CC}">
              <c16:uniqueId val="{00000000-AEA1-491F-8D29-9A8FA1C9CCAF}"/>
            </c:ext>
          </c:extLst>
        </c:ser>
        <c:dLbls>
          <c:showLegendKey val="0"/>
          <c:showVal val="1"/>
          <c:showCatName val="0"/>
          <c:showSerName val="0"/>
          <c:showPercent val="0"/>
          <c:showBubbleSize val="0"/>
        </c:dLbls>
        <c:smooth val="0"/>
        <c:axId val="307204608"/>
        <c:axId val="343398592"/>
      </c:lineChart>
      <c:catAx>
        <c:axId val="30720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43398592"/>
        <c:crosses val="autoZero"/>
        <c:auto val="1"/>
        <c:lblAlgn val="ctr"/>
        <c:lblOffset val="100"/>
        <c:noMultiLvlLbl val="0"/>
      </c:catAx>
      <c:valAx>
        <c:axId val="343398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072046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r>
              <a:rPr lang="en-US" sz="1200">
                <a:latin typeface="Times New Roman" panose="02020603050405020304" charset="0"/>
                <a:cs typeface="Times New Roman" panose="02020603050405020304" charset="0"/>
              </a:rPr>
              <a:t>Biểu đồ cơ cấu dân số Việt Nam theo giới tính năm 2020</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166-4A13-9D47-8038391808D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166-4A13-9D47-8038391808D6}"/>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Sheet1!$B$28:$B$29</c:f>
              <c:strCache>
                <c:ptCount val="2"/>
                <c:pt idx="0">
                  <c:v>Nữ</c:v>
                </c:pt>
                <c:pt idx="1">
                  <c:v>Nam</c:v>
                </c:pt>
              </c:strCache>
            </c:strRef>
          </c:cat>
          <c:val>
            <c:numRef>
              <c:f>Sheet1!$C$28:$C$29</c:f>
              <c:numCache>
                <c:formatCode>General</c:formatCode>
                <c:ptCount val="2"/>
                <c:pt idx="0" formatCode="0.0">
                  <c:v>50.2</c:v>
                </c:pt>
                <c:pt idx="1">
                  <c:v>49.8</c:v>
                </c:pt>
              </c:numCache>
            </c:numRef>
          </c:val>
          <c:extLst>
            <c:ext xmlns:c16="http://schemas.microsoft.com/office/drawing/2014/chart" uri="{C3380CC4-5D6E-409C-BE32-E72D297353CC}">
              <c16:uniqueId val="{00000004-0166-4A13-9D47-8038391808D6}"/>
            </c:ext>
          </c:extLst>
        </c:ser>
        <c:dLbls>
          <c:showLegendKey val="0"/>
          <c:showVal val="1"/>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69140559557701"/>
          <c:y val="0.30892849108147202"/>
          <c:w val="0.59414910370246299"/>
          <c:h val="0.56989811987787298"/>
        </c:manualLayout>
      </c:layout>
      <c:pie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385-4039-872A-7A92CECDB79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385-4039-872A-7A92CECDB79D}"/>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Thành thị</c:v>
                </c:pt>
                <c:pt idx="1">
                  <c:v>Nông thôn</c:v>
                </c:pt>
              </c:strCache>
            </c:strRef>
          </c:cat>
          <c:val>
            <c:numRef>
              <c:f>Sheet1!$B$2:$B$3</c:f>
              <c:numCache>
                <c:formatCode>General</c:formatCode>
                <c:ptCount val="2"/>
                <c:pt idx="0">
                  <c:v>36.799999999999997</c:v>
                </c:pt>
                <c:pt idx="1">
                  <c:v>63.2</c:v>
                </c:pt>
              </c:numCache>
            </c:numRef>
          </c:val>
          <c:extLst>
            <c:ext xmlns:c16="http://schemas.microsoft.com/office/drawing/2014/chart" uri="{C3380CC4-5D6E-409C-BE32-E72D297353CC}">
              <c16:uniqueId val="{00000004-B385-4039-872A-7A92CECDB79D}"/>
            </c:ext>
          </c:extLst>
        </c:ser>
        <c:dLbls>
          <c:showLegendKey val="0"/>
          <c:showVal val="1"/>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Biểu đồ cơ cấu dân số Việt Nam theo nơi sinh sống năm 2019</a:t>
            </a:r>
          </a:p>
          <a:p>
            <a:pPr>
              <a:defRPr lang="en-US" sz="1400" b="0" i="0" u="none" strike="noStrike" kern="1200" spc="0" baseline="0">
                <a:solidFill>
                  <a:schemeClr val="tx1">
                    <a:lumMod val="65000"/>
                    <a:lumOff val="35000"/>
                  </a:schemeClr>
                </a:solidFill>
                <a:latin typeface="+mn-lt"/>
                <a:ea typeface="+mn-ea"/>
                <a:cs typeface="+mn-cs"/>
              </a:defRPr>
            </a:pPr>
            <a:r>
              <a:rPr lang="en-US"/>
              <a:t> </a:t>
            </a:r>
          </a:p>
        </c:rich>
      </c:tx>
      <c:overlay val="0"/>
      <c:spPr>
        <a:noFill/>
        <a:ln>
          <a:noFill/>
        </a:ln>
        <a:effectLst/>
      </c:spPr>
    </c:title>
    <c:autoTitleDeleted val="0"/>
    <c:plotArea>
      <c:layout/>
      <c:pieChart>
        <c:varyColors val="1"/>
        <c:ser>
          <c:idx val="0"/>
          <c:order val="0"/>
          <c:tx>
            <c:strRef>
              <c:f>Sheet1!$B$1</c:f>
              <c:strCache>
                <c:ptCount val="1"/>
                <c:pt idx="0">
                  <c:v>Biểu đồ</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948-4787-8C0E-2E66C7DE52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948-4787-8C0E-2E66C7DE529C}"/>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Thành thị</c:v>
                </c:pt>
                <c:pt idx="1">
                  <c:v>Nông thôn</c:v>
                </c:pt>
              </c:strCache>
            </c:strRef>
          </c:cat>
          <c:val>
            <c:numRef>
              <c:f>Sheet1!$B$2:$B$3</c:f>
              <c:numCache>
                <c:formatCode>General</c:formatCode>
                <c:ptCount val="2"/>
                <c:pt idx="0">
                  <c:v>35</c:v>
                </c:pt>
                <c:pt idx="1">
                  <c:v>65</c:v>
                </c:pt>
              </c:numCache>
            </c:numRef>
          </c:val>
          <c:extLst>
            <c:ext xmlns:c16="http://schemas.microsoft.com/office/drawing/2014/chart" uri="{C3380CC4-5D6E-409C-BE32-E72D297353CC}">
              <c16:uniqueId val="{00000004-9948-4787-8C0E-2E66C7DE529C}"/>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173</Pages>
  <Words>28800</Words>
  <Characters>164163</Characters>
  <Application>Microsoft Office Word</Application>
  <DocSecurity>0</DocSecurity>
  <Lines>1368</Lines>
  <Paragraphs>385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2022-10-22T11:07:00Z</dcterms:created>
  <dcterms:modified xsi:type="dcterms:W3CDTF">2023-06-24T02:04:00Z</dcterms:modified>
</cp:coreProperties>
</file>